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F2F1D" w14:textId="7393C9AD" w:rsidR="00FF6EF5" w:rsidRPr="00B217B3" w:rsidRDefault="00FF6EF5" w:rsidP="00FF6EF5">
      <w:pPr>
        <w:pStyle w:val="Nagwek"/>
        <w:jc w:val="right"/>
        <w:rPr>
          <w:rFonts w:ascii="Fira Sans" w:hAnsi="Fira Sans"/>
          <w:sz w:val="22"/>
          <w:szCs w:val="22"/>
        </w:rPr>
      </w:pPr>
      <w:r w:rsidRPr="007F6D88">
        <w:rPr>
          <w:sz w:val="20"/>
          <w:szCs w:val="20"/>
        </w:rPr>
        <w:tab/>
      </w:r>
      <w:r w:rsidRPr="00B217B3">
        <w:rPr>
          <w:rFonts w:ascii="Fira Sans" w:hAnsi="Fira Sans"/>
          <w:noProof/>
          <w:sz w:val="22"/>
          <w:szCs w:val="22"/>
        </w:rPr>
        <w:t xml:space="preserve">Słupsk, dnia </w:t>
      </w:r>
      <w:r w:rsidR="008E5994">
        <w:rPr>
          <w:rFonts w:ascii="Fira Sans" w:hAnsi="Fira Sans"/>
          <w:noProof/>
          <w:sz w:val="22"/>
          <w:szCs w:val="22"/>
        </w:rPr>
        <w:t>09.10.</w:t>
      </w:r>
      <w:r w:rsidR="0022493B">
        <w:rPr>
          <w:rFonts w:ascii="Fira Sans" w:hAnsi="Fira Sans"/>
          <w:noProof/>
          <w:sz w:val="22"/>
          <w:szCs w:val="22"/>
        </w:rPr>
        <w:t xml:space="preserve">2024 </w:t>
      </w:r>
      <w:r w:rsidRPr="00B217B3">
        <w:rPr>
          <w:rFonts w:ascii="Fira Sans" w:hAnsi="Fira Sans"/>
          <w:noProof/>
          <w:sz w:val="22"/>
          <w:szCs w:val="22"/>
        </w:rPr>
        <w:t>r.</w:t>
      </w:r>
    </w:p>
    <w:p w14:paraId="277F1C3E" w14:textId="77777777" w:rsidR="00FF6EF5" w:rsidRPr="00B217B3" w:rsidRDefault="00FF6EF5" w:rsidP="004D6E29">
      <w:pPr>
        <w:widowControl w:val="0"/>
        <w:autoSpaceDE w:val="0"/>
        <w:autoSpaceDN w:val="0"/>
        <w:adjustRightInd w:val="0"/>
        <w:jc w:val="both"/>
        <w:rPr>
          <w:rFonts w:ascii="Fira Sans" w:hAnsi="Fira Sans"/>
          <w:b/>
          <w:sz w:val="22"/>
          <w:szCs w:val="22"/>
        </w:rPr>
      </w:pPr>
    </w:p>
    <w:p w14:paraId="526B2C8C" w14:textId="7B9C459C" w:rsidR="007678A3" w:rsidRPr="00B217B3" w:rsidRDefault="00CB226E" w:rsidP="00EE4917">
      <w:pPr>
        <w:spacing w:line="240" w:lineRule="atLeast"/>
        <w:jc w:val="both"/>
        <w:rPr>
          <w:rFonts w:ascii="Fira Sans" w:hAnsi="Fira Sans"/>
          <w:sz w:val="22"/>
          <w:szCs w:val="22"/>
        </w:rPr>
      </w:pPr>
      <w:r w:rsidRPr="0022493B">
        <w:rPr>
          <w:rFonts w:ascii="Fira Sans" w:hAnsi="Fira Sans"/>
          <w:b/>
          <w:sz w:val="22"/>
          <w:szCs w:val="22"/>
        </w:rPr>
        <w:t>D</w:t>
      </w:r>
      <w:r w:rsidR="00EE4917" w:rsidRPr="0022493B">
        <w:rPr>
          <w:rFonts w:ascii="Fira Sans" w:hAnsi="Fira Sans"/>
          <w:b/>
          <w:sz w:val="22"/>
          <w:szCs w:val="22"/>
        </w:rPr>
        <w:t>otyczy: postępowania o udzielenie zamówienia publicznego w trybie przetargu nieograniczonego, pn.: „</w:t>
      </w:r>
      <w:r w:rsidR="0022493B" w:rsidRPr="0022493B">
        <w:rPr>
          <w:rFonts w:ascii="Fira Sans" w:hAnsi="Fira Sans"/>
          <w:b/>
          <w:sz w:val="22"/>
          <w:szCs w:val="22"/>
        </w:rPr>
        <w:t>Dostawa wyrobów medycznych</w:t>
      </w:r>
      <w:r w:rsidR="00EE4917" w:rsidRPr="0022493B">
        <w:rPr>
          <w:rFonts w:ascii="Fira Sans" w:hAnsi="Fira Sans"/>
          <w:b/>
          <w:sz w:val="22"/>
          <w:szCs w:val="22"/>
        </w:rPr>
        <w:t xml:space="preserve">”- nr postępowania </w:t>
      </w:r>
      <w:r w:rsidR="0022493B" w:rsidRPr="0022493B">
        <w:rPr>
          <w:rFonts w:ascii="Fira Sans" w:hAnsi="Fira Sans"/>
          <w:b/>
          <w:sz w:val="22"/>
          <w:szCs w:val="22"/>
        </w:rPr>
        <w:t>83</w:t>
      </w:r>
      <w:r w:rsidR="00EE4917" w:rsidRPr="0022493B">
        <w:rPr>
          <w:rFonts w:ascii="Fira Sans" w:hAnsi="Fira Sans"/>
          <w:b/>
          <w:sz w:val="22"/>
          <w:szCs w:val="22"/>
        </w:rPr>
        <w:t>/PN/202</w:t>
      </w:r>
      <w:r w:rsidR="00CA61FC" w:rsidRPr="0022493B">
        <w:rPr>
          <w:rFonts w:ascii="Fira Sans" w:hAnsi="Fira Sans"/>
          <w:b/>
          <w:sz w:val="22"/>
          <w:szCs w:val="22"/>
        </w:rPr>
        <w:t>4</w:t>
      </w:r>
    </w:p>
    <w:p w14:paraId="7498CF46" w14:textId="77777777" w:rsidR="00E70BBD" w:rsidRPr="00B217B3" w:rsidRDefault="00E70BBD" w:rsidP="00291D47">
      <w:pPr>
        <w:spacing w:line="240" w:lineRule="atLeast"/>
        <w:ind w:firstLine="360"/>
        <w:jc w:val="both"/>
        <w:rPr>
          <w:rFonts w:ascii="Fira Sans" w:hAnsi="Fira Sans"/>
          <w:sz w:val="22"/>
          <w:szCs w:val="22"/>
        </w:rPr>
      </w:pPr>
    </w:p>
    <w:p w14:paraId="25549729" w14:textId="564E6A0C" w:rsidR="00834415" w:rsidRPr="00B217B3" w:rsidRDefault="00C342C9" w:rsidP="001901A6">
      <w:pPr>
        <w:spacing w:line="240" w:lineRule="atLeast"/>
        <w:jc w:val="both"/>
        <w:rPr>
          <w:rFonts w:ascii="Fira Sans" w:hAnsi="Fira Sans"/>
          <w:sz w:val="22"/>
          <w:szCs w:val="22"/>
        </w:rPr>
      </w:pPr>
      <w:r w:rsidRPr="0022493B">
        <w:rPr>
          <w:rFonts w:ascii="Fira Sans" w:hAnsi="Fira Sans"/>
          <w:sz w:val="22"/>
          <w:szCs w:val="22"/>
        </w:rPr>
        <w:t xml:space="preserve">Na podstawie </w:t>
      </w:r>
      <w:r w:rsidR="00B256FA" w:rsidRPr="0022493B">
        <w:rPr>
          <w:rFonts w:ascii="Fira Sans" w:hAnsi="Fira Sans"/>
          <w:b/>
          <w:bCs/>
          <w:sz w:val="22"/>
          <w:szCs w:val="22"/>
        </w:rPr>
        <w:t>art. 135 ust. 6</w:t>
      </w:r>
      <w:r w:rsidR="00B256FA" w:rsidRPr="0022493B">
        <w:rPr>
          <w:rFonts w:ascii="Fira Sans" w:hAnsi="Fira Sans"/>
          <w:sz w:val="22"/>
          <w:szCs w:val="22"/>
        </w:rPr>
        <w:t xml:space="preserve"> </w:t>
      </w:r>
      <w:r w:rsidR="003A4787" w:rsidRPr="0022493B">
        <w:rPr>
          <w:rFonts w:ascii="Fira Sans" w:hAnsi="Fira Sans"/>
          <w:sz w:val="22"/>
          <w:szCs w:val="22"/>
        </w:rPr>
        <w:t>–</w:t>
      </w:r>
      <w:r w:rsidR="001F56C8" w:rsidRPr="0022493B">
        <w:rPr>
          <w:rFonts w:ascii="Fira Sans" w:hAnsi="Fira Sans"/>
          <w:sz w:val="22"/>
          <w:szCs w:val="22"/>
        </w:rPr>
        <w:t xml:space="preserve"> </w:t>
      </w:r>
      <w:r w:rsidR="003A4787" w:rsidRPr="0022493B">
        <w:rPr>
          <w:rFonts w:ascii="Fira Sans" w:hAnsi="Fira Sans"/>
          <w:sz w:val="22"/>
          <w:szCs w:val="22"/>
        </w:rPr>
        <w:t xml:space="preserve">przetarg </w:t>
      </w:r>
      <w:r w:rsidR="001F56C8" w:rsidRPr="0022493B">
        <w:rPr>
          <w:rFonts w:ascii="Fira Sans" w:hAnsi="Fira Sans"/>
          <w:sz w:val="22"/>
          <w:szCs w:val="22"/>
        </w:rPr>
        <w:t>nieograniczony</w:t>
      </w:r>
      <w:bookmarkStart w:id="0" w:name="_Hlk63335437"/>
      <w:r w:rsidR="00B256FA" w:rsidRPr="0022493B">
        <w:rPr>
          <w:rFonts w:ascii="Fira Sans" w:hAnsi="Fira Sans"/>
          <w:b/>
          <w:bCs/>
          <w:sz w:val="22"/>
          <w:szCs w:val="22"/>
        </w:rPr>
        <w:t xml:space="preserve"> </w:t>
      </w:r>
      <w:bookmarkEnd w:id="0"/>
      <w:r w:rsidR="00EE091B" w:rsidRPr="0022493B">
        <w:rPr>
          <w:rFonts w:ascii="Fira Sans" w:hAnsi="Fira Sans"/>
          <w:sz w:val="22"/>
          <w:szCs w:val="22"/>
        </w:rPr>
        <w:t>ustawy</w:t>
      </w:r>
      <w:r w:rsidR="00EE091B" w:rsidRPr="0022493B">
        <w:rPr>
          <w:rFonts w:ascii="Fira Sans" w:hAnsi="Fira Sans"/>
          <w:b/>
          <w:bCs/>
          <w:sz w:val="22"/>
          <w:szCs w:val="22"/>
        </w:rPr>
        <w:t xml:space="preserve"> </w:t>
      </w:r>
      <w:r w:rsidR="00D95164" w:rsidRPr="0022493B">
        <w:rPr>
          <w:rFonts w:ascii="Fira Sans" w:hAnsi="Fira Sans"/>
          <w:sz w:val="22"/>
          <w:szCs w:val="22"/>
        </w:rPr>
        <w:t>z dnia 11 września 2019 r. - Prawo zamówień publicznych (</w:t>
      </w:r>
      <w:r w:rsidR="00F858BE" w:rsidRPr="0022493B">
        <w:rPr>
          <w:rFonts w:ascii="Fira Sans" w:hAnsi="Fira Sans"/>
          <w:sz w:val="22"/>
          <w:szCs w:val="22"/>
        </w:rPr>
        <w:t xml:space="preserve">t. j. </w:t>
      </w:r>
      <w:r w:rsidR="009D531A" w:rsidRPr="0022493B">
        <w:rPr>
          <w:rFonts w:ascii="Fira Sans" w:hAnsi="Fira Sans"/>
          <w:sz w:val="22"/>
          <w:szCs w:val="22"/>
        </w:rPr>
        <w:t>Dz. U. z 202</w:t>
      </w:r>
      <w:r w:rsidR="00C36A02" w:rsidRPr="0022493B">
        <w:rPr>
          <w:rFonts w:ascii="Fira Sans" w:hAnsi="Fira Sans"/>
          <w:sz w:val="22"/>
          <w:szCs w:val="22"/>
        </w:rPr>
        <w:t>3</w:t>
      </w:r>
      <w:r w:rsidR="009D531A" w:rsidRPr="0022493B">
        <w:rPr>
          <w:rFonts w:ascii="Fira Sans" w:hAnsi="Fira Sans"/>
          <w:sz w:val="22"/>
          <w:szCs w:val="22"/>
        </w:rPr>
        <w:t xml:space="preserve"> r. poz. </w:t>
      </w:r>
      <w:r w:rsidR="00C36A02" w:rsidRPr="0022493B">
        <w:rPr>
          <w:rFonts w:ascii="Fira Sans" w:hAnsi="Fira Sans"/>
          <w:sz w:val="22"/>
          <w:szCs w:val="22"/>
        </w:rPr>
        <w:t>1605</w:t>
      </w:r>
      <w:r w:rsidR="00F858BE" w:rsidRPr="0022493B">
        <w:rPr>
          <w:rFonts w:ascii="Fira Sans" w:hAnsi="Fira Sans"/>
          <w:sz w:val="22"/>
          <w:szCs w:val="22"/>
        </w:rPr>
        <w:t xml:space="preserve"> ze zm.</w:t>
      </w:r>
      <w:r w:rsidR="00965A24" w:rsidRPr="0022493B">
        <w:rPr>
          <w:rFonts w:ascii="Fira Sans" w:hAnsi="Fira Sans"/>
          <w:sz w:val="22"/>
          <w:szCs w:val="22"/>
        </w:rPr>
        <w:t>)</w:t>
      </w:r>
      <w:r w:rsidR="00C36A02" w:rsidRPr="0022493B">
        <w:rPr>
          <w:rFonts w:ascii="Fira Sans" w:hAnsi="Fira Sans"/>
          <w:sz w:val="22"/>
          <w:szCs w:val="22"/>
        </w:rPr>
        <w:t>,</w:t>
      </w:r>
      <w:r w:rsidR="009D531A" w:rsidRPr="0022493B">
        <w:rPr>
          <w:rFonts w:ascii="Fira Sans" w:hAnsi="Fira Sans"/>
          <w:sz w:val="22"/>
          <w:szCs w:val="22"/>
        </w:rPr>
        <w:t xml:space="preserve"> </w:t>
      </w:r>
      <w:r w:rsidR="00965A24" w:rsidRPr="0022493B">
        <w:rPr>
          <w:rFonts w:ascii="Fira Sans" w:hAnsi="Fira Sans"/>
          <w:sz w:val="22"/>
          <w:szCs w:val="22"/>
        </w:rPr>
        <w:t xml:space="preserve">[zwanej dalej także „PZP”] </w:t>
      </w:r>
      <w:r w:rsidRPr="0022493B">
        <w:rPr>
          <w:rFonts w:ascii="Fira Sans" w:hAnsi="Fira Sans"/>
          <w:sz w:val="22"/>
          <w:szCs w:val="22"/>
        </w:rPr>
        <w:t xml:space="preserve">Zamawiający </w:t>
      </w:r>
      <w:r w:rsidR="00F73439" w:rsidRPr="0022493B">
        <w:rPr>
          <w:rFonts w:ascii="Fira Sans" w:hAnsi="Fira Sans"/>
          <w:sz w:val="22"/>
          <w:szCs w:val="22"/>
        </w:rPr>
        <w:t>udostępnia</w:t>
      </w:r>
      <w:r w:rsidRPr="0022493B">
        <w:rPr>
          <w:rFonts w:ascii="Fira Sans" w:hAnsi="Fira Sans"/>
          <w:sz w:val="22"/>
          <w:szCs w:val="22"/>
        </w:rPr>
        <w:t xml:space="preserve"> treść zapytań dotyczących zapisów specyfikacji warunków zamówienia</w:t>
      </w:r>
      <w:r w:rsidR="004C70A5" w:rsidRPr="0022493B">
        <w:rPr>
          <w:rFonts w:ascii="Fira Sans" w:hAnsi="Fira Sans"/>
          <w:sz w:val="22"/>
          <w:szCs w:val="22"/>
        </w:rPr>
        <w:t xml:space="preserve"> (dalej „SWZ”)</w:t>
      </w:r>
      <w:r w:rsidRPr="00B217B3">
        <w:rPr>
          <w:rFonts w:ascii="Fira Sans" w:hAnsi="Fira Sans"/>
          <w:sz w:val="22"/>
          <w:szCs w:val="22"/>
        </w:rPr>
        <w:t xml:space="preserve"> wraz z wyjaśnieniami. W przedmiotowym postępowaniu wpłynęły następujące zapytania:</w:t>
      </w:r>
    </w:p>
    <w:p w14:paraId="3937B492" w14:textId="77777777" w:rsidR="004C283F" w:rsidRPr="00B217B3" w:rsidRDefault="004C283F" w:rsidP="001901A6">
      <w:pPr>
        <w:spacing w:line="240" w:lineRule="atLeast"/>
        <w:jc w:val="both"/>
        <w:rPr>
          <w:rFonts w:ascii="Fira Sans" w:hAnsi="Fira Sans"/>
          <w:sz w:val="22"/>
          <w:szCs w:val="22"/>
        </w:rPr>
      </w:pPr>
    </w:p>
    <w:p w14:paraId="242AA209" w14:textId="77777777" w:rsidR="003A3BF6" w:rsidRDefault="00A45294" w:rsidP="001901A6">
      <w:pPr>
        <w:spacing w:line="240" w:lineRule="atLeast"/>
        <w:jc w:val="both"/>
      </w:pPr>
      <w:r w:rsidRPr="00B217B3">
        <w:rPr>
          <w:rFonts w:ascii="Fira Sans" w:hAnsi="Fira Sans"/>
          <w:b/>
          <w:sz w:val="22"/>
          <w:szCs w:val="22"/>
          <w:u w:val="single"/>
        </w:rPr>
        <w:t>Pytanie nr 1:</w:t>
      </w:r>
      <w:r w:rsidR="00305DC1" w:rsidRPr="00305DC1">
        <w:t xml:space="preserve"> </w:t>
      </w:r>
    </w:p>
    <w:p w14:paraId="2917131E" w14:textId="464A1C40" w:rsidR="00A45294" w:rsidRPr="003A3BF6" w:rsidRDefault="00305DC1" w:rsidP="001901A6">
      <w:pPr>
        <w:spacing w:line="240" w:lineRule="atLeast"/>
        <w:jc w:val="both"/>
        <w:rPr>
          <w:rFonts w:ascii="Fira Sans" w:hAnsi="Fira Sans"/>
          <w:bCs/>
          <w:sz w:val="22"/>
          <w:szCs w:val="22"/>
        </w:rPr>
      </w:pPr>
      <w:r w:rsidRPr="003A3BF6">
        <w:rPr>
          <w:rFonts w:ascii="Fira Sans" w:hAnsi="Fira Sans"/>
          <w:bCs/>
          <w:sz w:val="22"/>
          <w:szCs w:val="22"/>
        </w:rPr>
        <w:t>Część 32</w:t>
      </w:r>
    </w:p>
    <w:p w14:paraId="15CACBD7" w14:textId="77777777" w:rsidR="00305DC1" w:rsidRPr="00305DC1" w:rsidRDefault="00305DC1" w:rsidP="00305DC1">
      <w:pPr>
        <w:spacing w:line="240" w:lineRule="atLeast"/>
        <w:jc w:val="both"/>
        <w:rPr>
          <w:rFonts w:ascii="Fira Sans" w:hAnsi="Fira Sans"/>
          <w:bCs/>
          <w:iCs/>
          <w:sz w:val="22"/>
          <w:szCs w:val="22"/>
        </w:rPr>
      </w:pPr>
      <w:r w:rsidRPr="003A3BF6">
        <w:rPr>
          <w:rFonts w:ascii="Fira Sans" w:hAnsi="Fira Sans"/>
          <w:bCs/>
          <w:iCs/>
          <w:sz w:val="22"/>
          <w:szCs w:val="22"/>
        </w:rPr>
        <w:t>Czy Zamawiający</w:t>
      </w:r>
      <w:r w:rsidRPr="00305DC1">
        <w:rPr>
          <w:rFonts w:ascii="Fira Sans" w:hAnsi="Fira Sans"/>
          <w:bCs/>
          <w:iCs/>
          <w:sz w:val="22"/>
          <w:szCs w:val="22"/>
        </w:rPr>
        <w:t xml:space="preserve"> dopuści w części 32 w poz.1- 2 siatki chirurgiczne niebarwione :</w:t>
      </w:r>
    </w:p>
    <w:p w14:paraId="1FFABDD7" w14:textId="77777777" w:rsidR="00305DC1" w:rsidRPr="00305DC1" w:rsidRDefault="00305DC1" w:rsidP="00305DC1">
      <w:pPr>
        <w:spacing w:line="240" w:lineRule="atLeast"/>
        <w:jc w:val="both"/>
        <w:rPr>
          <w:rFonts w:ascii="Fira Sans" w:hAnsi="Fira Sans"/>
          <w:bCs/>
          <w:iCs/>
          <w:sz w:val="22"/>
          <w:szCs w:val="22"/>
        </w:rPr>
      </w:pPr>
      <w:r w:rsidRPr="00305DC1">
        <w:rPr>
          <w:rFonts w:ascii="Fira Sans" w:hAnsi="Fira Sans"/>
          <w:bCs/>
          <w:iCs/>
          <w:sz w:val="22"/>
          <w:szCs w:val="22"/>
        </w:rPr>
        <w:t>•</w:t>
      </w:r>
      <w:r w:rsidRPr="00305DC1">
        <w:rPr>
          <w:rFonts w:ascii="Fira Sans" w:hAnsi="Fira Sans"/>
          <w:bCs/>
          <w:iCs/>
          <w:sz w:val="22"/>
          <w:szCs w:val="22"/>
        </w:rPr>
        <w:tab/>
        <w:t>gramatura siatki 50g/m2</w:t>
      </w:r>
    </w:p>
    <w:p w14:paraId="7151A690" w14:textId="77777777" w:rsidR="00305DC1" w:rsidRPr="00305DC1" w:rsidRDefault="00305DC1" w:rsidP="00305DC1">
      <w:pPr>
        <w:spacing w:line="240" w:lineRule="atLeast"/>
        <w:jc w:val="both"/>
        <w:rPr>
          <w:rFonts w:ascii="Fira Sans" w:hAnsi="Fira Sans"/>
          <w:bCs/>
          <w:iCs/>
          <w:sz w:val="22"/>
          <w:szCs w:val="22"/>
        </w:rPr>
      </w:pPr>
      <w:r w:rsidRPr="00305DC1">
        <w:rPr>
          <w:rFonts w:ascii="Fira Sans" w:hAnsi="Fira Sans"/>
          <w:bCs/>
          <w:iCs/>
          <w:sz w:val="22"/>
          <w:szCs w:val="22"/>
        </w:rPr>
        <w:t>•</w:t>
      </w:r>
      <w:r w:rsidRPr="00305DC1">
        <w:rPr>
          <w:rFonts w:ascii="Fira Sans" w:hAnsi="Fira Sans"/>
          <w:bCs/>
          <w:iCs/>
          <w:sz w:val="22"/>
          <w:szCs w:val="22"/>
        </w:rPr>
        <w:tab/>
        <w:t>grubość siatki 0,41 mm</w:t>
      </w:r>
    </w:p>
    <w:p w14:paraId="646FCAC3" w14:textId="77777777" w:rsidR="00305DC1" w:rsidRPr="00305DC1" w:rsidRDefault="00305DC1" w:rsidP="00305DC1">
      <w:pPr>
        <w:spacing w:line="240" w:lineRule="atLeast"/>
        <w:jc w:val="both"/>
        <w:rPr>
          <w:rFonts w:ascii="Fira Sans" w:hAnsi="Fira Sans"/>
          <w:bCs/>
          <w:iCs/>
          <w:sz w:val="22"/>
          <w:szCs w:val="22"/>
        </w:rPr>
      </w:pPr>
      <w:r w:rsidRPr="00305DC1">
        <w:rPr>
          <w:rFonts w:ascii="Fira Sans" w:hAnsi="Fira Sans"/>
          <w:bCs/>
          <w:iCs/>
          <w:sz w:val="22"/>
          <w:szCs w:val="22"/>
        </w:rPr>
        <w:t>•</w:t>
      </w:r>
      <w:r w:rsidRPr="00305DC1">
        <w:rPr>
          <w:rFonts w:ascii="Fira Sans" w:hAnsi="Fira Sans"/>
          <w:bCs/>
          <w:iCs/>
          <w:sz w:val="22"/>
          <w:szCs w:val="22"/>
        </w:rPr>
        <w:tab/>
        <w:t>wielkość porów 1x1,25 mm</w:t>
      </w:r>
    </w:p>
    <w:p w14:paraId="754523B6" w14:textId="3544C1E6" w:rsidR="004C046B" w:rsidRPr="00305DC1" w:rsidRDefault="00305DC1" w:rsidP="001901A6">
      <w:pPr>
        <w:spacing w:line="240" w:lineRule="atLeast"/>
        <w:jc w:val="both"/>
        <w:rPr>
          <w:rFonts w:ascii="Fira Sans" w:hAnsi="Fira Sans"/>
          <w:bCs/>
          <w:iCs/>
          <w:sz w:val="22"/>
          <w:szCs w:val="22"/>
        </w:rPr>
      </w:pPr>
      <w:r w:rsidRPr="00305DC1">
        <w:rPr>
          <w:rFonts w:ascii="Fira Sans" w:hAnsi="Fira Sans"/>
          <w:bCs/>
          <w:iCs/>
          <w:sz w:val="22"/>
          <w:szCs w:val="22"/>
        </w:rPr>
        <w:t>•</w:t>
      </w:r>
      <w:r w:rsidRPr="00305DC1">
        <w:rPr>
          <w:rFonts w:ascii="Fira Sans" w:hAnsi="Fira Sans"/>
          <w:bCs/>
          <w:iCs/>
          <w:sz w:val="22"/>
          <w:szCs w:val="22"/>
        </w:rPr>
        <w:tab/>
        <w:t>grubość pojedynczego włókna &lt; 0,10 mm?</w:t>
      </w:r>
      <w:r w:rsidR="009C39D3">
        <w:rPr>
          <w:rFonts w:ascii="Fira Sans" w:hAnsi="Fira Sans"/>
          <w:bCs/>
          <w:iCs/>
          <w:sz w:val="22"/>
          <w:szCs w:val="22"/>
        </w:rPr>
        <w:t xml:space="preserve"> </w:t>
      </w:r>
      <w:r w:rsidRPr="00305DC1">
        <w:rPr>
          <w:rFonts w:ascii="Fira Sans" w:hAnsi="Fira Sans"/>
          <w:bCs/>
          <w:iCs/>
          <w:sz w:val="22"/>
          <w:szCs w:val="22"/>
        </w:rPr>
        <w:t>Rozmiary zgodnie z SWZ.</w:t>
      </w:r>
    </w:p>
    <w:p w14:paraId="7877F7B2" w14:textId="5DBCC391" w:rsidR="00A45294" w:rsidRPr="00B217B3" w:rsidRDefault="00A45294" w:rsidP="001901A6">
      <w:pPr>
        <w:spacing w:line="240" w:lineRule="atLeast"/>
        <w:jc w:val="both"/>
        <w:rPr>
          <w:rFonts w:ascii="Fira Sans" w:hAnsi="Fira Sans"/>
          <w:b/>
          <w:sz w:val="22"/>
          <w:szCs w:val="22"/>
        </w:rPr>
      </w:pPr>
      <w:r w:rsidRPr="002A0C85">
        <w:rPr>
          <w:rFonts w:ascii="Fira Sans" w:hAnsi="Fira Sans"/>
          <w:b/>
          <w:i/>
          <w:sz w:val="22"/>
          <w:szCs w:val="22"/>
        </w:rPr>
        <w:t>Odp.:</w:t>
      </w:r>
      <w:r w:rsidR="002A0C85" w:rsidRPr="002A0C85">
        <w:rPr>
          <w:rFonts w:ascii="Fira Sans" w:hAnsi="Fira Sans"/>
          <w:b/>
          <w:i/>
          <w:sz w:val="22"/>
          <w:szCs w:val="22"/>
        </w:rPr>
        <w:t xml:space="preserve"> Zamawiając</w:t>
      </w:r>
      <w:r w:rsidR="002A0C85">
        <w:rPr>
          <w:rFonts w:ascii="Fira Sans" w:hAnsi="Fira Sans"/>
          <w:b/>
          <w:i/>
          <w:sz w:val="22"/>
          <w:szCs w:val="22"/>
        </w:rPr>
        <w:t xml:space="preserve">y dopuszcza. </w:t>
      </w:r>
    </w:p>
    <w:p w14:paraId="2D666E29" w14:textId="77777777" w:rsidR="006F47E0" w:rsidRPr="00B217B3" w:rsidRDefault="006F47E0" w:rsidP="001901A6">
      <w:pPr>
        <w:spacing w:line="240" w:lineRule="atLeast"/>
        <w:jc w:val="both"/>
        <w:rPr>
          <w:rFonts w:ascii="Fira Sans" w:hAnsi="Fira Sans"/>
          <w:sz w:val="22"/>
          <w:szCs w:val="22"/>
        </w:rPr>
      </w:pPr>
    </w:p>
    <w:p w14:paraId="4639B2F2" w14:textId="77777777" w:rsidR="003A3BF6" w:rsidRDefault="00A45294" w:rsidP="004A5AA1">
      <w:pPr>
        <w:spacing w:line="240" w:lineRule="atLeast"/>
        <w:jc w:val="both"/>
      </w:pPr>
      <w:r w:rsidRPr="00B217B3">
        <w:rPr>
          <w:rFonts w:ascii="Fira Sans" w:hAnsi="Fira Sans"/>
          <w:b/>
          <w:sz w:val="22"/>
          <w:szCs w:val="22"/>
          <w:u w:val="single"/>
        </w:rPr>
        <w:t>Pytanie nr 2:</w:t>
      </w:r>
      <w:r w:rsidR="00305DC1" w:rsidRPr="00305DC1">
        <w:t xml:space="preserve"> </w:t>
      </w:r>
    </w:p>
    <w:p w14:paraId="4D9CF688" w14:textId="344B4242" w:rsidR="00A45294" w:rsidRPr="003A3BF6" w:rsidRDefault="00305DC1" w:rsidP="004A5AA1">
      <w:pPr>
        <w:spacing w:line="240" w:lineRule="atLeast"/>
        <w:jc w:val="both"/>
        <w:rPr>
          <w:rFonts w:ascii="Fira Sans" w:hAnsi="Fira Sans"/>
          <w:bCs/>
          <w:sz w:val="22"/>
          <w:szCs w:val="22"/>
        </w:rPr>
      </w:pPr>
      <w:r w:rsidRPr="003A3BF6">
        <w:rPr>
          <w:rFonts w:ascii="Fira Sans" w:hAnsi="Fira Sans"/>
          <w:bCs/>
          <w:sz w:val="22"/>
          <w:szCs w:val="22"/>
        </w:rPr>
        <w:t>Pytanie do pakietu 20</w:t>
      </w:r>
    </w:p>
    <w:p w14:paraId="19AA9EDE" w14:textId="5323BD54" w:rsidR="004A5AA1" w:rsidRPr="00B217B3" w:rsidRDefault="00305DC1" w:rsidP="003A3BF6">
      <w:pPr>
        <w:spacing w:line="240" w:lineRule="atLeast"/>
        <w:jc w:val="both"/>
        <w:rPr>
          <w:rFonts w:ascii="Fira Sans" w:hAnsi="Fira Sans"/>
          <w:sz w:val="22"/>
          <w:szCs w:val="22"/>
        </w:rPr>
      </w:pPr>
      <w:r w:rsidRPr="00305DC1">
        <w:rPr>
          <w:rFonts w:ascii="Fira Sans" w:hAnsi="Fira Sans"/>
          <w:sz w:val="22"/>
          <w:szCs w:val="22"/>
        </w:rPr>
        <w:t xml:space="preserve">Czy użytkownik wyrazi zgodę i dopuści cewniki centralne posiadające innowacyjne rozwiązanie jakim jest laminarny przepływ, cewnik zawierający najnowocześniejszy przeciwdrobnoustrojowy związek </w:t>
      </w:r>
      <w:proofErr w:type="spellStart"/>
      <w:r w:rsidRPr="00305DC1">
        <w:rPr>
          <w:rFonts w:ascii="Fira Sans" w:hAnsi="Fira Sans"/>
          <w:sz w:val="22"/>
          <w:szCs w:val="22"/>
        </w:rPr>
        <w:t>poliheksanidu</w:t>
      </w:r>
      <w:proofErr w:type="spellEnd"/>
      <w:r w:rsidRPr="00305DC1">
        <w:rPr>
          <w:rFonts w:ascii="Fira Sans" w:hAnsi="Fira Sans"/>
          <w:sz w:val="22"/>
          <w:szCs w:val="22"/>
        </w:rPr>
        <w:t xml:space="preserve"> </w:t>
      </w:r>
      <w:proofErr w:type="spellStart"/>
      <w:r w:rsidRPr="00305DC1">
        <w:rPr>
          <w:rFonts w:ascii="Fira Sans" w:hAnsi="Fira Sans"/>
          <w:sz w:val="22"/>
          <w:szCs w:val="22"/>
        </w:rPr>
        <w:t>ProActiv</w:t>
      </w:r>
      <w:proofErr w:type="spellEnd"/>
      <w:r w:rsidRPr="00305DC1">
        <w:rPr>
          <w:rFonts w:ascii="Fira Sans" w:hAnsi="Fira Sans"/>
          <w:sz w:val="22"/>
          <w:szCs w:val="22"/>
        </w:rPr>
        <w:t xml:space="preserve">+ PHMB, chroni pacjenta podczas stosowania cewnika, skuteczny wobec bakterii Gram-dodatnich i Gram-ujemnych oraz grzybów, szerokie spektrum działania i biokompatybilność, niewymywające się wiązanie kowalencyjne, pozwala na bezpieczne umieszczenie cewnika i zawiera: </w:t>
      </w:r>
      <w:proofErr w:type="spellStart"/>
      <w:r w:rsidRPr="00305DC1">
        <w:rPr>
          <w:rFonts w:ascii="Fira Sans" w:hAnsi="Fira Sans"/>
          <w:sz w:val="22"/>
          <w:szCs w:val="22"/>
        </w:rPr>
        <w:t>echogenicznę</w:t>
      </w:r>
      <w:proofErr w:type="spellEnd"/>
      <w:r w:rsidRPr="00305DC1">
        <w:rPr>
          <w:rFonts w:ascii="Fira Sans" w:hAnsi="Fira Sans"/>
          <w:sz w:val="22"/>
          <w:szCs w:val="22"/>
        </w:rPr>
        <w:t xml:space="preserve"> igłę wprowadzającą 18G x 7,0 cm, motylek mocujący skalpel nr 11, rozszerzacz z powłoką hydrofilową, strzykawka 5 ml z końcówką </w:t>
      </w:r>
      <w:proofErr w:type="spellStart"/>
      <w:r w:rsidRPr="00305DC1">
        <w:rPr>
          <w:rFonts w:ascii="Fira Sans" w:hAnsi="Fira Sans"/>
          <w:sz w:val="22"/>
          <w:szCs w:val="22"/>
        </w:rPr>
        <w:t>luer</w:t>
      </w:r>
      <w:proofErr w:type="spellEnd"/>
      <w:r w:rsidRPr="00305DC1">
        <w:rPr>
          <w:rFonts w:ascii="Fira Sans" w:hAnsi="Fira Sans"/>
          <w:sz w:val="22"/>
          <w:szCs w:val="22"/>
        </w:rPr>
        <w:t xml:space="preserve">. Prowadnik </w:t>
      </w:r>
      <w:proofErr w:type="spellStart"/>
      <w:r w:rsidRPr="00305DC1">
        <w:rPr>
          <w:rFonts w:ascii="Fira Sans" w:hAnsi="Fira Sans"/>
          <w:sz w:val="22"/>
          <w:szCs w:val="22"/>
        </w:rPr>
        <w:t>nitinolowy</w:t>
      </w:r>
      <w:proofErr w:type="spellEnd"/>
      <w:r w:rsidRPr="00305DC1">
        <w:rPr>
          <w:rFonts w:ascii="Fira Sans" w:hAnsi="Fira Sans"/>
          <w:sz w:val="22"/>
          <w:szCs w:val="22"/>
        </w:rPr>
        <w:t xml:space="preserve"> o średnicy 50cm x 0,035 zapobiegający załamaniom ze specjalnym dozownikiem, lumeny (kanały) oznaczone kolorami: zmniejsza to ryzyko błędów w dostarczaniu płynów, łączniki </w:t>
      </w:r>
      <w:proofErr w:type="spellStart"/>
      <w:r w:rsidRPr="00305DC1">
        <w:rPr>
          <w:rFonts w:ascii="Fira Sans" w:hAnsi="Fira Sans"/>
          <w:sz w:val="22"/>
          <w:szCs w:val="22"/>
        </w:rPr>
        <w:t>LuerSafe</w:t>
      </w:r>
      <w:proofErr w:type="spellEnd"/>
      <w:r w:rsidRPr="00305DC1">
        <w:rPr>
          <w:rFonts w:ascii="Fira Sans" w:hAnsi="Fira Sans"/>
          <w:sz w:val="22"/>
          <w:szCs w:val="22"/>
        </w:rPr>
        <w:t>: Bezigłowe i</w:t>
      </w:r>
      <w:r w:rsidR="003A3BF6">
        <w:rPr>
          <w:rFonts w:ascii="Fira Sans" w:hAnsi="Fira Sans"/>
          <w:sz w:val="22"/>
          <w:szCs w:val="22"/>
        </w:rPr>
        <w:t> </w:t>
      </w:r>
      <w:r w:rsidRPr="00305DC1">
        <w:rPr>
          <w:rFonts w:ascii="Fira Sans" w:hAnsi="Fira Sans"/>
          <w:sz w:val="22"/>
          <w:szCs w:val="22"/>
        </w:rPr>
        <w:t>zintegrowane z cewnikiem, zmniejszają ryzyko infekcji i zatoru powietrznego, elastyczna końcówka atraumatyczna: zmniejsza uraz naczyniowy. Innowacyjna technologia cewników</w:t>
      </w:r>
    </w:p>
    <w:p w14:paraId="453DF430" w14:textId="42F133BA" w:rsidR="00305DC1" w:rsidRDefault="00305DC1" w:rsidP="004A5AA1">
      <w:pPr>
        <w:spacing w:line="240" w:lineRule="atLeast"/>
        <w:jc w:val="both"/>
        <w:rPr>
          <w:rFonts w:ascii="Fira Sans" w:hAnsi="Fira Sans"/>
          <w:b/>
          <w:i/>
          <w:sz w:val="22"/>
          <w:szCs w:val="22"/>
        </w:rPr>
      </w:pPr>
      <w:r w:rsidRPr="00386F0C">
        <w:rPr>
          <w:noProof/>
        </w:rPr>
        <w:drawing>
          <wp:inline distT="0" distB="0" distL="0" distR="0" wp14:anchorId="68AA11BA" wp14:editId="542AD102">
            <wp:extent cx="2740936" cy="2136371"/>
            <wp:effectExtent l="0" t="0" r="2540" b="0"/>
            <wp:docPr id="7733550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5250" cy="2155322"/>
                    </a:xfrm>
                    <a:prstGeom prst="rect">
                      <a:avLst/>
                    </a:prstGeom>
                    <a:noFill/>
                    <a:ln>
                      <a:noFill/>
                    </a:ln>
                  </pic:spPr>
                </pic:pic>
              </a:graphicData>
            </a:graphic>
          </wp:inline>
        </w:drawing>
      </w:r>
      <w:r w:rsidRPr="00386F0C">
        <w:rPr>
          <w:noProof/>
        </w:rPr>
        <w:drawing>
          <wp:inline distT="0" distB="0" distL="0" distR="0" wp14:anchorId="623349F3" wp14:editId="71EAACE1">
            <wp:extent cx="443294" cy="1878677"/>
            <wp:effectExtent l="0" t="0" r="0" b="7620"/>
            <wp:docPr id="167082160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56867" cy="1936198"/>
                    </a:xfrm>
                    <a:prstGeom prst="rect">
                      <a:avLst/>
                    </a:prstGeom>
                    <a:noFill/>
                    <a:ln>
                      <a:noFill/>
                    </a:ln>
                  </pic:spPr>
                </pic:pic>
              </a:graphicData>
            </a:graphic>
          </wp:inline>
        </w:drawing>
      </w:r>
      <w:r w:rsidRPr="00386F0C">
        <w:rPr>
          <w:noProof/>
        </w:rPr>
        <w:drawing>
          <wp:inline distT="0" distB="0" distL="0" distR="0" wp14:anchorId="3A5A3253" wp14:editId="0163B20D">
            <wp:extent cx="618558" cy="1945179"/>
            <wp:effectExtent l="0" t="0" r="0" b="0"/>
            <wp:docPr id="744130379" name="Obraz 3" descr="Obraz zawierający tekst, zrzut ekranu, krąg,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30379" name="Obraz 3" descr="Obraz zawierający tekst, zrzut ekranu, krąg, Czcionka&#10;&#10;Opis wygenerowany automatyczni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75" cy="1982970"/>
                    </a:xfrm>
                    <a:prstGeom prst="rect">
                      <a:avLst/>
                    </a:prstGeom>
                    <a:noFill/>
                    <a:ln>
                      <a:noFill/>
                    </a:ln>
                  </pic:spPr>
                </pic:pic>
              </a:graphicData>
            </a:graphic>
          </wp:inline>
        </w:drawing>
      </w:r>
    </w:p>
    <w:p w14:paraId="380A8331" w14:textId="77777777" w:rsidR="00305DC1" w:rsidRPr="00305DC1" w:rsidRDefault="00305DC1" w:rsidP="00305DC1">
      <w:pPr>
        <w:spacing w:line="240" w:lineRule="atLeast"/>
        <w:jc w:val="both"/>
        <w:rPr>
          <w:rFonts w:ascii="Fira Sans" w:hAnsi="Fira Sans"/>
          <w:bCs/>
          <w:iCs/>
          <w:sz w:val="22"/>
          <w:szCs w:val="22"/>
        </w:rPr>
      </w:pPr>
      <w:r w:rsidRPr="00305DC1">
        <w:rPr>
          <w:rFonts w:ascii="Fira Sans" w:hAnsi="Fira Sans"/>
          <w:bCs/>
          <w:iCs/>
          <w:sz w:val="22"/>
          <w:szCs w:val="22"/>
        </w:rPr>
        <w:t>Dla poz. 1 cewnik dwukanałowy o średnicach wewnętrznych 14/18G Rozmiar 7F/15 lub 20cm</w:t>
      </w:r>
    </w:p>
    <w:p w14:paraId="129BDF07" w14:textId="50FD0F13" w:rsidR="00305DC1" w:rsidRPr="00305DC1" w:rsidRDefault="00305DC1" w:rsidP="00305DC1">
      <w:pPr>
        <w:spacing w:line="240" w:lineRule="atLeast"/>
        <w:jc w:val="both"/>
        <w:rPr>
          <w:rFonts w:ascii="Fira Sans" w:hAnsi="Fira Sans"/>
          <w:bCs/>
          <w:iCs/>
          <w:sz w:val="22"/>
          <w:szCs w:val="22"/>
        </w:rPr>
      </w:pPr>
      <w:r w:rsidRPr="00305DC1">
        <w:rPr>
          <w:rFonts w:ascii="Fira Sans" w:hAnsi="Fira Sans"/>
          <w:bCs/>
          <w:iCs/>
          <w:sz w:val="22"/>
          <w:szCs w:val="22"/>
        </w:rPr>
        <w:t>Dla poz. 2 cewnik trzykanałowy o średnicach wewnętrznych 14/18/18G Rozmiar 7F/15 lub 20</w:t>
      </w:r>
      <w:r>
        <w:rPr>
          <w:rFonts w:ascii="Fira Sans" w:hAnsi="Fira Sans"/>
          <w:bCs/>
          <w:iCs/>
          <w:sz w:val="22"/>
          <w:szCs w:val="22"/>
        </w:rPr>
        <w:t>cm</w:t>
      </w:r>
    </w:p>
    <w:p w14:paraId="419D6DDC" w14:textId="6C0A2F12" w:rsidR="00A45294" w:rsidRPr="00B217B3" w:rsidRDefault="00A45294" w:rsidP="004A5AA1">
      <w:pPr>
        <w:spacing w:line="240" w:lineRule="atLeast"/>
        <w:jc w:val="both"/>
        <w:rPr>
          <w:rFonts w:ascii="Fira Sans" w:hAnsi="Fira Sans"/>
          <w:b/>
          <w:sz w:val="22"/>
          <w:szCs w:val="22"/>
        </w:rPr>
      </w:pPr>
      <w:r w:rsidRPr="002426F4">
        <w:rPr>
          <w:rFonts w:ascii="Fira Sans" w:hAnsi="Fira Sans"/>
          <w:b/>
          <w:i/>
          <w:sz w:val="22"/>
          <w:szCs w:val="22"/>
        </w:rPr>
        <w:t>Odp.:</w:t>
      </w:r>
      <w:r w:rsidR="002426F4" w:rsidRPr="002426F4">
        <w:rPr>
          <w:rFonts w:ascii="Fira Sans" w:hAnsi="Fira Sans"/>
          <w:b/>
          <w:i/>
          <w:sz w:val="22"/>
          <w:szCs w:val="22"/>
        </w:rPr>
        <w:t xml:space="preserve"> Zamawiający</w:t>
      </w:r>
      <w:r w:rsidR="002426F4">
        <w:rPr>
          <w:rFonts w:ascii="Fira Sans" w:hAnsi="Fira Sans"/>
          <w:b/>
          <w:i/>
          <w:sz w:val="22"/>
          <w:szCs w:val="22"/>
        </w:rPr>
        <w:t xml:space="preserve"> nie wyraża zgody. </w:t>
      </w:r>
    </w:p>
    <w:p w14:paraId="46942BB7" w14:textId="77777777" w:rsidR="003A3BF6" w:rsidRDefault="00A45294" w:rsidP="005505F2">
      <w:pPr>
        <w:spacing w:line="240" w:lineRule="atLeast"/>
        <w:jc w:val="both"/>
      </w:pPr>
      <w:r w:rsidRPr="00B217B3">
        <w:rPr>
          <w:rFonts w:ascii="Fira Sans" w:hAnsi="Fira Sans"/>
          <w:b/>
          <w:sz w:val="22"/>
          <w:szCs w:val="22"/>
          <w:u w:val="single"/>
        </w:rPr>
        <w:lastRenderedPageBreak/>
        <w:t>Pytanie nr 3:</w:t>
      </w:r>
      <w:r w:rsidR="00305DC1" w:rsidRPr="00305DC1">
        <w:t xml:space="preserve"> </w:t>
      </w:r>
    </w:p>
    <w:p w14:paraId="5883F109" w14:textId="1297047F" w:rsidR="00A45294" w:rsidRPr="00B217B3" w:rsidRDefault="00305DC1" w:rsidP="005505F2">
      <w:pPr>
        <w:spacing w:line="240" w:lineRule="atLeast"/>
        <w:jc w:val="both"/>
        <w:rPr>
          <w:rFonts w:ascii="Fira Sans" w:hAnsi="Fira Sans"/>
          <w:b/>
          <w:sz w:val="22"/>
          <w:szCs w:val="22"/>
          <w:u w:val="single"/>
        </w:rPr>
      </w:pPr>
      <w:r w:rsidRPr="003A3BF6">
        <w:rPr>
          <w:rFonts w:ascii="Fira Sans" w:hAnsi="Fira Sans"/>
          <w:bCs/>
          <w:sz w:val="22"/>
          <w:szCs w:val="22"/>
        </w:rPr>
        <w:t>Pytanie do pakietu 40</w:t>
      </w:r>
    </w:p>
    <w:p w14:paraId="58C2DCCE" w14:textId="4FF0A923" w:rsidR="004C046B" w:rsidRPr="00305DC1" w:rsidRDefault="00305DC1" w:rsidP="005505F2">
      <w:pPr>
        <w:spacing w:line="240" w:lineRule="atLeast"/>
        <w:jc w:val="both"/>
        <w:rPr>
          <w:rFonts w:ascii="Fira Sans" w:hAnsi="Fira Sans"/>
          <w:bCs/>
          <w:iCs/>
          <w:sz w:val="22"/>
          <w:szCs w:val="22"/>
        </w:rPr>
      </w:pPr>
      <w:r w:rsidRPr="00305DC1">
        <w:rPr>
          <w:rFonts w:ascii="Fira Sans" w:hAnsi="Fira Sans"/>
          <w:bCs/>
          <w:iCs/>
          <w:sz w:val="22"/>
          <w:szCs w:val="22"/>
        </w:rPr>
        <w:t xml:space="preserve">Czy Zamawiający dopuści igłę Hubera, </w:t>
      </w:r>
      <w:proofErr w:type="spellStart"/>
      <w:r w:rsidRPr="00305DC1">
        <w:rPr>
          <w:rFonts w:ascii="Fira Sans" w:hAnsi="Fira Sans"/>
          <w:bCs/>
          <w:iCs/>
          <w:sz w:val="22"/>
          <w:szCs w:val="22"/>
        </w:rPr>
        <w:t>niesilikonowaną</w:t>
      </w:r>
      <w:proofErr w:type="spellEnd"/>
      <w:r w:rsidRPr="00305DC1">
        <w:rPr>
          <w:rFonts w:ascii="Fira Sans" w:hAnsi="Fira Sans"/>
          <w:bCs/>
          <w:iCs/>
          <w:sz w:val="22"/>
          <w:szCs w:val="22"/>
        </w:rPr>
        <w:t xml:space="preserve">, zakrzywioną o atraumatycznym szlifie, z karbowanymi, odpinanymi skrzydełkami, z drenem o dł.18cm, z zaciskiem i złączem </w:t>
      </w:r>
      <w:proofErr w:type="spellStart"/>
      <w:r w:rsidRPr="00305DC1">
        <w:rPr>
          <w:rFonts w:ascii="Fira Sans" w:hAnsi="Fira Sans"/>
          <w:bCs/>
          <w:iCs/>
          <w:sz w:val="22"/>
          <w:szCs w:val="22"/>
        </w:rPr>
        <w:t>luer</w:t>
      </w:r>
      <w:proofErr w:type="spellEnd"/>
      <w:r w:rsidRPr="00305DC1">
        <w:rPr>
          <w:rFonts w:ascii="Fira Sans" w:hAnsi="Fira Sans"/>
          <w:bCs/>
          <w:iCs/>
          <w:sz w:val="22"/>
          <w:szCs w:val="22"/>
        </w:rPr>
        <w:t xml:space="preserve">-lock, z osłoną na igle zabezpieczającą przeciw </w:t>
      </w:r>
      <w:proofErr w:type="spellStart"/>
      <w:r w:rsidRPr="00305DC1">
        <w:rPr>
          <w:rFonts w:ascii="Fira Sans" w:hAnsi="Fira Sans"/>
          <w:bCs/>
          <w:iCs/>
          <w:sz w:val="22"/>
          <w:szCs w:val="22"/>
        </w:rPr>
        <w:t>samozakłuciu</w:t>
      </w:r>
      <w:proofErr w:type="spellEnd"/>
      <w:r w:rsidRPr="00305DC1">
        <w:rPr>
          <w:rFonts w:ascii="Fira Sans" w:hAnsi="Fira Sans"/>
          <w:bCs/>
          <w:iCs/>
          <w:sz w:val="22"/>
          <w:szCs w:val="22"/>
        </w:rPr>
        <w:t>, z przezroczystą podstawą i miękką, nienasiąkliwą pianką o grubości 4mm, zapewniającą pacjentowi komfort użytkowania, stosowana do wstrzyknięć ciśnieniowych – maksymalne ciśnienie do 325 Psi (oznaczenie na opakowaniu), do podawania kontrastu, do wlewów, możliwe w środowisku CT, nie zawiera lateksu i DEHP.</w:t>
      </w:r>
    </w:p>
    <w:p w14:paraId="1E61E3CB" w14:textId="0BF42325" w:rsidR="002F2A50" w:rsidRDefault="002F2A50" w:rsidP="005505F2">
      <w:pPr>
        <w:spacing w:line="240" w:lineRule="atLeast"/>
        <w:jc w:val="both"/>
        <w:rPr>
          <w:rFonts w:ascii="Fira Sans" w:hAnsi="Fira Sans"/>
          <w:b/>
          <w:i/>
          <w:sz w:val="22"/>
          <w:szCs w:val="22"/>
          <w:highlight w:val="yellow"/>
        </w:rPr>
      </w:pPr>
      <w:r w:rsidRPr="00386F0C">
        <w:rPr>
          <w:noProof/>
        </w:rPr>
        <w:drawing>
          <wp:inline distT="0" distB="0" distL="0" distR="0" wp14:anchorId="2FF4FEC3" wp14:editId="64DE3AC8">
            <wp:extent cx="1647825" cy="1495425"/>
            <wp:effectExtent l="0" t="0" r="9525" b="9525"/>
            <wp:docPr id="621699223" name="Obraz 2" descr="Obraz zawierający klu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klucz&#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1495425"/>
                    </a:xfrm>
                    <a:prstGeom prst="rect">
                      <a:avLst/>
                    </a:prstGeom>
                    <a:noFill/>
                    <a:ln>
                      <a:noFill/>
                    </a:ln>
                  </pic:spPr>
                </pic:pic>
              </a:graphicData>
            </a:graphic>
          </wp:inline>
        </w:drawing>
      </w:r>
    </w:p>
    <w:p w14:paraId="50D1D7D3" w14:textId="77777777" w:rsidR="002F2A50" w:rsidRPr="002F2A50" w:rsidRDefault="002F2A50" w:rsidP="002F2A50">
      <w:pPr>
        <w:spacing w:line="240" w:lineRule="atLeast"/>
        <w:jc w:val="both"/>
        <w:rPr>
          <w:rFonts w:ascii="Fira Sans" w:hAnsi="Fira Sans"/>
          <w:bCs/>
          <w:iCs/>
          <w:sz w:val="22"/>
          <w:szCs w:val="22"/>
        </w:rPr>
      </w:pPr>
      <w:r w:rsidRPr="002F2A50">
        <w:rPr>
          <w:rFonts w:ascii="Fira Sans" w:hAnsi="Fira Sans"/>
          <w:bCs/>
          <w:iCs/>
          <w:sz w:val="22"/>
          <w:szCs w:val="22"/>
        </w:rPr>
        <w:t xml:space="preserve">1)grubość 19Ga długości 20,25mm                                          </w:t>
      </w:r>
    </w:p>
    <w:p w14:paraId="1D519418" w14:textId="77777777" w:rsidR="002F2A50" w:rsidRPr="002F2A50" w:rsidRDefault="002F2A50" w:rsidP="002F2A50">
      <w:pPr>
        <w:spacing w:line="240" w:lineRule="atLeast"/>
        <w:jc w:val="both"/>
        <w:rPr>
          <w:rFonts w:ascii="Fira Sans" w:hAnsi="Fira Sans"/>
          <w:bCs/>
          <w:iCs/>
          <w:sz w:val="22"/>
          <w:szCs w:val="22"/>
        </w:rPr>
      </w:pPr>
      <w:r w:rsidRPr="002F2A50">
        <w:rPr>
          <w:rFonts w:ascii="Fira Sans" w:hAnsi="Fira Sans"/>
          <w:bCs/>
          <w:iCs/>
          <w:sz w:val="22"/>
          <w:szCs w:val="22"/>
        </w:rPr>
        <w:t xml:space="preserve">2)grubość 20Ga długość 15,20,25mm </w:t>
      </w:r>
    </w:p>
    <w:p w14:paraId="66673085" w14:textId="5DAB1969" w:rsidR="002F2A50" w:rsidRPr="002F2A50" w:rsidRDefault="002F2A50" w:rsidP="002F2A50">
      <w:pPr>
        <w:spacing w:line="240" w:lineRule="atLeast"/>
        <w:jc w:val="both"/>
        <w:rPr>
          <w:rFonts w:ascii="Fira Sans" w:hAnsi="Fira Sans"/>
          <w:bCs/>
          <w:iCs/>
          <w:sz w:val="22"/>
          <w:szCs w:val="22"/>
          <w:highlight w:val="yellow"/>
        </w:rPr>
      </w:pPr>
      <w:r w:rsidRPr="002F2A50">
        <w:rPr>
          <w:rFonts w:ascii="Fira Sans" w:hAnsi="Fira Sans"/>
          <w:bCs/>
          <w:iCs/>
          <w:sz w:val="22"/>
          <w:szCs w:val="22"/>
        </w:rPr>
        <w:t>3)grubość 22Ga długość 15,20,25mm</w:t>
      </w:r>
    </w:p>
    <w:p w14:paraId="469DB250" w14:textId="0FDEA91B" w:rsidR="00A45294" w:rsidRPr="00B217B3" w:rsidRDefault="00A45294" w:rsidP="005505F2">
      <w:pPr>
        <w:spacing w:line="240" w:lineRule="atLeast"/>
        <w:jc w:val="both"/>
        <w:rPr>
          <w:rFonts w:ascii="Fira Sans" w:hAnsi="Fira Sans"/>
          <w:b/>
          <w:sz w:val="22"/>
          <w:szCs w:val="22"/>
        </w:rPr>
      </w:pPr>
      <w:r w:rsidRPr="006A235F">
        <w:rPr>
          <w:rFonts w:ascii="Fira Sans" w:hAnsi="Fira Sans"/>
          <w:b/>
          <w:i/>
          <w:sz w:val="22"/>
          <w:szCs w:val="22"/>
        </w:rPr>
        <w:t>Odp.:</w:t>
      </w:r>
      <w:r w:rsidR="006A235F" w:rsidRPr="006A235F">
        <w:rPr>
          <w:rFonts w:ascii="Fira Sans" w:hAnsi="Fira Sans"/>
          <w:b/>
          <w:i/>
          <w:sz w:val="22"/>
          <w:szCs w:val="22"/>
        </w:rPr>
        <w:t xml:space="preserve"> Zamawiający nie dopuszcza.</w:t>
      </w:r>
      <w:r w:rsidR="006A235F">
        <w:rPr>
          <w:rFonts w:ascii="Fira Sans" w:hAnsi="Fira Sans"/>
          <w:b/>
          <w:i/>
          <w:sz w:val="22"/>
          <w:szCs w:val="22"/>
        </w:rPr>
        <w:t xml:space="preserve"> </w:t>
      </w:r>
    </w:p>
    <w:p w14:paraId="2ACE7AFC" w14:textId="77777777" w:rsidR="003B404E" w:rsidRPr="00B217B3" w:rsidRDefault="003B404E" w:rsidP="00291D47">
      <w:pPr>
        <w:spacing w:line="240" w:lineRule="atLeast"/>
        <w:jc w:val="both"/>
        <w:rPr>
          <w:rFonts w:ascii="Fira Sans" w:hAnsi="Fira Sans"/>
          <w:sz w:val="22"/>
          <w:szCs w:val="22"/>
          <w:highlight w:val="yellow"/>
        </w:rPr>
      </w:pPr>
    </w:p>
    <w:p w14:paraId="582A55D4" w14:textId="77777777" w:rsidR="003A3BF6" w:rsidRDefault="00A45294" w:rsidP="00A45294">
      <w:pPr>
        <w:spacing w:line="240" w:lineRule="atLeast"/>
        <w:jc w:val="both"/>
        <w:rPr>
          <w:rFonts w:ascii="Fira Sans" w:hAnsi="Fira Sans"/>
          <w:b/>
          <w:sz w:val="22"/>
          <w:szCs w:val="22"/>
          <w:u w:val="single"/>
        </w:rPr>
      </w:pPr>
      <w:r w:rsidRPr="00B217B3">
        <w:rPr>
          <w:rFonts w:ascii="Fira Sans" w:hAnsi="Fira Sans"/>
          <w:b/>
          <w:sz w:val="22"/>
          <w:szCs w:val="22"/>
          <w:u w:val="single"/>
        </w:rPr>
        <w:t>Pytanie nr 4:</w:t>
      </w:r>
      <w:r w:rsidR="00672480" w:rsidRPr="00672480">
        <w:rPr>
          <w:rFonts w:ascii="Fira Sans" w:hAnsi="Fira Sans"/>
          <w:b/>
          <w:sz w:val="22"/>
          <w:szCs w:val="22"/>
          <w:u w:val="single"/>
        </w:rPr>
        <w:t xml:space="preserve"> </w:t>
      </w:r>
    </w:p>
    <w:p w14:paraId="4E50D9CE" w14:textId="3D5DF26F" w:rsidR="00A45294" w:rsidRPr="003A3BF6" w:rsidRDefault="00672480" w:rsidP="00A45294">
      <w:pPr>
        <w:spacing w:line="240" w:lineRule="atLeast"/>
        <w:jc w:val="both"/>
        <w:rPr>
          <w:rFonts w:ascii="Fira Sans" w:hAnsi="Fira Sans"/>
          <w:bCs/>
          <w:sz w:val="22"/>
          <w:szCs w:val="22"/>
        </w:rPr>
      </w:pPr>
      <w:r w:rsidRPr="003A3BF6">
        <w:rPr>
          <w:rFonts w:ascii="Fira Sans" w:hAnsi="Fira Sans"/>
          <w:bCs/>
          <w:sz w:val="22"/>
          <w:szCs w:val="22"/>
        </w:rPr>
        <w:t>część 11, pozycja 1 i 2</w:t>
      </w:r>
    </w:p>
    <w:p w14:paraId="0EC09FE3" w14:textId="68A451CE" w:rsidR="004C046B" w:rsidRPr="00672480" w:rsidRDefault="00672480" w:rsidP="00672480">
      <w:pPr>
        <w:spacing w:line="240" w:lineRule="atLeast"/>
        <w:jc w:val="both"/>
        <w:rPr>
          <w:rFonts w:ascii="Fira Sans" w:hAnsi="Fira Sans"/>
          <w:bCs/>
          <w:iCs/>
          <w:sz w:val="22"/>
          <w:szCs w:val="22"/>
        </w:rPr>
      </w:pPr>
      <w:r w:rsidRPr="003A3BF6">
        <w:rPr>
          <w:rFonts w:ascii="Fira Sans" w:hAnsi="Fira Sans"/>
          <w:bCs/>
          <w:iCs/>
          <w:sz w:val="22"/>
          <w:szCs w:val="22"/>
        </w:rPr>
        <w:t>Prosimy o dopuszczenie</w:t>
      </w:r>
      <w:r w:rsidRPr="00672480">
        <w:rPr>
          <w:rFonts w:ascii="Fira Sans" w:hAnsi="Fira Sans"/>
          <w:bCs/>
          <w:iCs/>
          <w:sz w:val="22"/>
          <w:szCs w:val="22"/>
        </w:rPr>
        <w:t xml:space="preserve"> do zaoferowania, jako produkt równoważny, masek tlenowych z</w:t>
      </w:r>
      <w:r w:rsidR="003A3BF6">
        <w:rPr>
          <w:rFonts w:ascii="Fira Sans" w:hAnsi="Fira Sans"/>
          <w:bCs/>
          <w:iCs/>
          <w:sz w:val="22"/>
          <w:szCs w:val="22"/>
        </w:rPr>
        <w:t> </w:t>
      </w:r>
      <w:r w:rsidRPr="00672480">
        <w:rPr>
          <w:rFonts w:ascii="Fira Sans" w:hAnsi="Fira Sans"/>
          <w:bCs/>
          <w:iCs/>
          <w:sz w:val="22"/>
          <w:szCs w:val="22"/>
        </w:rPr>
        <w:t>nebulizatorem</w:t>
      </w:r>
      <w:r>
        <w:rPr>
          <w:rFonts w:ascii="Fira Sans" w:hAnsi="Fira Sans"/>
          <w:bCs/>
          <w:iCs/>
          <w:sz w:val="22"/>
          <w:szCs w:val="22"/>
        </w:rPr>
        <w:t xml:space="preserve"> </w:t>
      </w:r>
      <w:r w:rsidRPr="00672480">
        <w:rPr>
          <w:rFonts w:ascii="Fira Sans" w:hAnsi="Fira Sans"/>
          <w:bCs/>
          <w:iCs/>
          <w:sz w:val="22"/>
          <w:szCs w:val="22"/>
        </w:rPr>
        <w:t>w rozmiarach L, XL dla dorosłych w pozycji 1 oraz w rozmiarach S, M dla dzieci, do wyboru Zamawiającego.</w:t>
      </w:r>
      <w:r>
        <w:rPr>
          <w:rFonts w:ascii="Fira Sans" w:hAnsi="Fira Sans"/>
          <w:bCs/>
          <w:iCs/>
          <w:sz w:val="22"/>
          <w:szCs w:val="22"/>
        </w:rPr>
        <w:t xml:space="preserve"> </w:t>
      </w:r>
      <w:r w:rsidRPr="00672480">
        <w:rPr>
          <w:rFonts w:ascii="Fira Sans" w:hAnsi="Fira Sans"/>
          <w:bCs/>
          <w:iCs/>
          <w:sz w:val="22"/>
          <w:szCs w:val="22"/>
        </w:rPr>
        <w:t>Dopuszczenie powyższego pozwoli na złożenie konkurencyjnej oferty, na czym Zamawiającemu jako</w:t>
      </w:r>
      <w:r>
        <w:rPr>
          <w:rFonts w:ascii="Fira Sans" w:hAnsi="Fira Sans"/>
          <w:bCs/>
          <w:iCs/>
          <w:sz w:val="22"/>
          <w:szCs w:val="22"/>
        </w:rPr>
        <w:t xml:space="preserve"> </w:t>
      </w:r>
      <w:r w:rsidRPr="00672480">
        <w:rPr>
          <w:rFonts w:ascii="Fira Sans" w:hAnsi="Fira Sans"/>
          <w:bCs/>
          <w:iCs/>
          <w:sz w:val="22"/>
          <w:szCs w:val="22"/>
        </w:rPr>
        <w:t>dysponentowi środków publicznych powinno zależeć.</w:t>
      </w:r>
    </w:p>
    <w:p w14:paraId="0EC27819" w14:textId="6CE45D5D" w:rsidR="00A45294" w:rsidRPr="00B217B3" w:rsidRDefault="00A45294" w:rsidP="00A45294">
      <w:pPr>
        <w:spacing w:line="240" w:lineRule="atLeast"/>
        <w:jc w:val="both"/>
        <w:rPr>
          <w:rFonts w:ascii="Fira Sans" w:hAnsi="Fira Sans"/>
          <w:b/>
          <w:sz w:val="22"/>
          <w:szCs w:val="22"/>
        </w:rPr>
      </w:pPr>
      <w:r w:rsidRPr="000C1BFE">
        <w:rPr>
          <w:rFonts w:ascii="Fira Sans" w:hAnsi="Fira Sans"/>
          <w:b/>
          <w:i/>
          <w:sz w:val="22"/>
          <w:szCs w:val="22"/>
        </w:rPr>
        <w:t>Odp.:</w:t>
      </w:r>
      <w:r w:rsidR="000C1BFE" w:rsidRPr="000C1BFE">
        <w:rPr>
          <w:rFonts w:ascii="Fira Sans" w:hAnsi="Fira Sans"/>
          <w:b/>
          <w:i/>
          <w:sz w:val="22"/>
          <w:szCs w:val="22"/>
        </w:rPr>
        <w:t xml:space="preserve"> Zamawiający</w:t>
      </w:r>
      <w:r w:rsidR="000C1BFE">
        <w:rPr>
          <w:rFonts w:ascii="Fira Sans" w:hAnsi="Fira Sans"/>
          <w:b/>
          <w:i/>
          <w:sz w:val="22"/>
          <w:szCs w:val="22"/>
        </w:rPr>
        <w:t xml:space="preserve"> dopuszcza. </w:t>
      </w:r>
    </w:p>
    <w:p w14:paraId="55860623" w14:textId="77777777" w:rsidR="003B404E" w:rsidRPr="00B217B3" w:rsidRDefault="003B404E" w:rsidP="00291D47">
      <w:pPr>
        <w:spacing w:line="240" w:lineRule="atLeast"/>
        <w:jc w:val="both"/>
        <w:rPr>
          <w:rFonts w:ascii="Fira Sans" w:hAnsi="Fira Sans"/>
          <w:sz w:val="22"/>
          <w:szCs w:val="22"/>
        </w:rPr>
      </w:pPr>
    </w:p>
    <w:p w14:paraId="7FEB99AF" w14:textId="77777777" w:rsidR="003A3BF6" w:rsidRDefault="00A45294" w:rsidP="00A45294">
      <w:pPr>
        <w:spacing w:line="240" w:lineRule="atLeast"/>
        <w:jc w:val="both"/>
      </w:pPr>
      <w:r w:rsidRPr="00B217B3">
        <w:rPr>
          <w:rFonts w:ascii="Fira Sans" w:hAnsi="Fira Sans"/>
          <w:b/>
          <w:sz w:val="22"/>
          <w:szCs w:val="22"/>
          <w:u w:val="single"/>
        </w:rPr>
        <w:t>Pytanie nr 5:</w:t>
      </w:r>
      <w:r w:rsidR="00672480" w:rsidRPr="00672480">
        <w:t xml:space="preserve"> </w:t>
      </w:r>
    </w:p>
    <w:p w14:paraId="11A64941" w14:textId="6B2B871F" w:rsidR="00A45294" w:rsidRPr="003A3BF6" w:rsidRDefault="00672480" w:rsidP="00A45294">
      <w:pPr>
        <w:spacing w:line="240" w:lineRule="atLeast"/>
        <w:jc w:val="both"/>
        <w:rPr>
          <w:rFonts w:ascii="Fira Sans" w:hAnsi="Fira Sans"/>
          <w:bCs/>
          <w:sz w:val="22"/>
          <w:szCs w:val="22"/>
        </w:rPr>
      </w:pPr>
      <w:r w:rsidRPr="003A3BF6">
        <w:rPr>
          <w:rFonts w:ascii="Fira Sans" w:hAnsi="Fira Sans"/>
          <w:bCs/>
          <w:sz w:val="22"/>
          <w:szCs w:val="22"/>
        </w:rPr>
        <w:t>część 34, pozycja 1</w:t>
      </w:r>
    </w:p>
    <w:p w14:paraId="3355029A" w14:textId="375F50EE" w:rsidR="004C046B" w:rsidRPr="00672480" w:rsidRDefault="00672480" w:rsidP="00672480">
      <w:pPr>
        <w:spacing w:line="240" w:lineRule="atLeast"/>
        <w:jc w:val="both"/>
        <w:rPr>
          <w:rFonts w:ascii="Fira Sans" w:hAnsi="Fira Sans"/>
          <w:bCs/>
          <w:iCs/>
          <w:sz w:val="22"/>
          <w:szCs w:val="22"/>
        </w:rPr>
      </w:pPr>
      <w:r w:rsidRPr="003A3BF6">
        <w:rPr>
          <w:rFonts w:ascii="Fira Sans" w:hAnsi="Fira Sans"/>
          <w:bCs/>
          <w:iCs/>
          <w:sz w:val="22"/>
          <w:szCs w:val="22"/>
        </w:rPr>
        <w:t>Prosimy o dopuszczenie jako równoważnego, markera chirurgicznego do skóry z dwustronną końcówką 0,5</w:t>
      </w:r>
      <w:r>
        <w:rPr>
          <w:rFonts w:ascii="Fira Sans" w:hAnsi="Fira Sans"/>
          <w:bCs/>
          <w:iCs/>
          <w:sz w:val="22"/>
          <w:szCs w:val="22"/>
        </w:rPr>
        <w:t xml:space="preserve"> </w:t>
      </w:r>
      <w:r w:rsidRPr="00672480">
        <w:rPr>
          <w:rFonts w:ascii="Fira Sans" w:hAnsi="Fira Sans"/>
          <w:bCs/>
          <w:iCs/>
          <w:sz w:val="22"/>
          <w:szCs w:val="22"/>
        </w:rPr>
        <w:t>mm oraz 1,0 mm, szybkoschnący, odporny na środki dezynfekujące, w zestawie giętka linijka o dł.</w:t>
      </w:r>
      <w:r>
        <w:rPr>
          <w:rFonts w:ascii="Fira Sans" w:hAnsi="Fira Sans"/>
          <w:bCs/>
          <w:iCs/>
          <w:sz w:val="22"/>
          <w:szCs w:val="22"/>
        </w:rPr>
        <w:t xml:space="preserve"> </w:t>
      </w:r>
      <w:r w:rsidRPr="00672480">
        <w:rPr>
          <w:rFonts w:ascii="Fira Sans" w:hAnsi="Fira Sans"/>
          <w:bCs/>
          <w:iCs/>
          <w:sz w:val="22"/>
          <w:szCs w:val="22"/>
        </w:rPr>
        <w:t>15cm/6’,zapewniająca dokładne odmierzenie nawet na nierównych powierzchniach, dodatkowa skala</w:t>
      </w:r>
      <w:r>
        <w:rPr>
          <w:rFonts w:ascii="Fira Sans" w:hAnsi="Fira Sans"/>
          <w:bCs/>
          <w:iCs/>
          <w:sz w:val="22"/>
          <w:szCs w:val="22"/>
        </w:rPr>
        <w:t xml:space="preserve"> </w:t>
      </w:r>
      <w:r w:rsidRPr="00672480">
        <w:rPr>
          <w:rFonts w:ascii="Fira Sans" w:hAnsi="Fira Sans"/>
          <w:bCs/>
          <w:iCs/>
          <w:sz w:val="22"/>
          <w:szCs w:val="22"/>
        </w:rPr>
        <w:t>pomiarowa o dł. 6 cm na markerze, fioletowy atrament /fiolet gencjanowy/, sterylizowany radiacyjnie.</w:t>
      </w:r>
      <w:r>
        <w:rPr>
          <w:rFonts w:ascii="Fira Sans" w:hAnsi="Fira Sans"/>
          <w:bCs/>
          <w:iCs/>
          <w:sz w:val="22"/>
          <w:szCs w:val="22"/>
        </w:rPr>
        <w:t xml:space="preserve"> </w:t>
      </w:r>
      <w:r w:rsidRPr="00672480">
        <w:rPr>
          <w:rFonts w:ascii="Fira Sans" w:hAnsi="Fira Sans"/>
          <w:bCs/>
          <w:iCs/>
          <w:sz w:val="22"/>
          <w:szCs w:val="22"/>
        </w:rPr>
        <w:t>Zaoferowany marker chirurgiczny jest powszechnie stosowany w placówkach opieki zdrowotnej.</w:t>
      </w:r>
      <w:r>
        <w:rPr>
          <w:rFonts w:ascii="Fira Sans" w:hAnsi="Fira Sans"/>
          <w:bCs/>
          <w:iCs/>
          <w:sz w:val="22"/>
          <w:szCs w:val="22"/>
        </w:rPr>
        <w:t xml:space="preserve"> </w:t>
      </w:r>
      <w:r w:rsidRPr="00672480">
        <w:rPr>
          <w:rFonts w:ascii="Fira Sans" w:hAnsi="Fira Sans"/>
          <w:bCs/>
          <w:iCs/>
          <w:sz w:val="22"/>
          <w:szCs w:val="22"/>
        </w:rPr>
        <w:t>Dopuszczenie powyższego możliwi Zamawiającemu otrzymanie większej ilości konkurencyjnych ofert, pozwoli</w:t>
      </w:r>
      <w:r>
        <w:rPr>
          <w:rFonts w:ascii="Fira Sans" w:hAnsi="Fira Sans"/>
          <w:bCs/>
          <w:iCs/>
          <w:sz w:val="22"/>
          <w:szCs w:val="22"/>
        </w:rPr>
        <w:t xml:space="preserve"> </w:t>
      </w:r>
      <w:r w:rsidRPr="00672480">
        <w:rPr>
          <w:rFonts w:ascii="Fira Sans" w:hAnsi="Fira Sans"/>
          <w:bCs/>
          <w:iCs/>
          <w:sz w:val="22"/>
          <w:szCs w:val="22"/>
        </w:rPr>
        <w:t>na wybór najkorzystniejszej oraz osiągnięcie niższych cen i racjonalne gospodarowanie finansami publicznymi.</w:t>
      </w:r>
    </w:p>
    <w:p w14:paraId="5F51AC6E" w14:textId="75698A1C" w:rsidR="00A45294" w:rsidRPr="00B217B3" w:rsidRDefault="00A45294" w:rsidP="00A45294">
      <w:pPr>
        <w:spacing w:line="240" w:lineRule="atLeast"/>
        <w:jc w:val="both"/>
        <w:rPr>
          <w:rFonts w:ascii="Fira Sans" w:hAnsi="Fira Sans"/>
          <w:b/>
          <w:sz w:val="22"/>
          <w:szCs w:val="22"/>
        </w:rPr>
      </w:pPr>
      <w:r w:rsidRPr="002A0C85">
        <w:rPr>
          <w:rFonts w:ascii="Fira Sans" w:hAnsi="Fira Sans"/>
          <w:b/>
          <w:i/>
          <w:sz w:val="22"/>
          <w:szCs w:val="22"/>
        </w:rPr>
        <w:t>Odp.:</w:t>
      </w:r>
      <w:r w:rsidR="002A0C85" w:rsidRPr="002A0C85">
        <w:rPr>
          <w:rFonts w:ascii="Fira Sans" w:hAnsi="Fira Sans"/>
          <w:b/>
          <w:i/>
          <w:sz w:val="22"/>
          <w:szCs w:val="22"/>
        </w:rPr>
        <w:t xml:space="preserve"> Zamawiający dopuszcza.</w:t>
      </w:r>
      <w:r w:rsidR="002A0C85">
        <w:rPr>
          <w:rFonts w:ascii="Fira Sans" w:hAnsi="Fira Sans"/>
          <w:b/>
          <w:i/>
          <w:sz w:val="22"/>
          <w:szCs w:val="22"/>
        </w:rPr>
        <w:t xml:space="preserve"> </w:t>
      </w:r>
    </w:p>
    <w:p w14:paraId="5B50D3AC" w14:textId="77777777" w:rsidR="00B32F5D" w:rsidRPr="00B217B3" w:rsidRDefault="00B32F5D" w:rsidP="00291D47">
      <w:pPr>
        <w:spacing w:line="240" w:lineRule="atLeast"/>
        <w:jc w:val="both"/>
        <w:rPr>
          <w:rFonts w:ascii="Fira Sans" w:hAnsi="Fira Sans"/>
          <w:sz w:val="22"/>
          <w:szCs w:val="22"/>
        </w:rPr>
      </w:pPr>
    </w:p>
    <w:p w14:paraId="4F58167E" w14:textId="77777777" w:rsidR="003A3BF6" w:rsidRDefault="00A45294" w:rsidP="00A45294">
      <w:pPr>
        <w:spacing w:line="240" w:lineRule="atLeast"/>
        <w:jc w:val="both"/>
      </w:pPr>
      <w:r w:rsidRPr="00B217B3">
        <w:rPr>
          <w:rFonts w:ascii="Fira Sans" w:hAnsi="Fira Sans"/>
          <w:b/>
          <w:sz w:val="22"/>
          <w:szCs w:val="22"/>
          <w:u w:val="single"/>
        </w:rPr>
        <w:t>Pytanie nr 6:</w:t>
      </w:r>
      <w:r w:rsidR="006131AB" w:rsidRPr="006131AB">
        <w:t xml:space="preserve"> </w:t>
      </w:r>
    </w:p>
    <w:p w14:paraId="46D553E9" w14:textId="0C73BE4C" w:rsidR="00A45294" w:rsidRPr="003A3BF6" w:rsidRDefault="006131AB" w:rsidP="00A45294">
      <w:pPr>
        <w:spacing w:line="240" w:lineRule="atLeast"/>
        <w:jc w:val="both"/>
        <w:rPr>
          <w:rFonts w:ascii="Fira Sans" w:hAnsi="Fira Sans"/>
          <w:bCs/>
          <w:sz w:val="22"/>
          <w:szCs w:val="22"/>
        </w:rPr>
      </w:pPr>
      <w:r w:rsidRPr="003A3BF6">
        <w:rPr>
          <w:rFonts w:ascii="Fira Sans" w:hAnsi="Fira Sans"/>
          <w:bCs/>
          <w:sz w:val="22"/>
          <w:szCs w:val="22"/>
        </w:rPr>
        <w:t>Dot. zadanie 22 poz. 1</w:t>
      </w:r>
    </w:p>
    <w:p w14:paraId="0100F71A" w14:textId="5DDFF653" w:rsidR="004C046B" w:rsidRPr="006131AB" w:rsidRDefault="006131AB" w:rsidP="00A45294">
      <w:pPr>
        <w:spacing w:line="240" w:lineRule="atLeast"/>
        <w:jc w:val="both"/>
        <w:rPr>
          <w:rFonts w:ascii="Fira Sans" w:hAnsi="Fira Sans"/>
          <w:bCs/>
          <w:iCs/>
          <w:sz w:val="22"/>
          <w:szCs w:val="22"/>
        </w:rPr>
      </w:pPr>
      <w:r w:rsidRPr="006131AB">
        <w:rPr>
          <w:rFonts w:ascii="Fira Sans" w:hAnsi="Fira Sans"/>
          <w:bCs/>
          <w:iCs/>
          <w:sz w:val="22"/>
          <w:szCs w:val="22"/>
        </w:rPr>
        <w:t xml:space="preserve">Czy Zamawiający wyrazi zgodę na dostarczenie cewników </w:t>
      </w:r>
      <w:proofErr w:type="spellStart"/>
      <w:r w:rsidRPr="006131AB">
        <w:rPr>
          <w:rFonts w:ascii="Fira Sans" w:hAnsi="Fira Sans"/>
          <w:bCs/>
          <w:iCs/>
          <w:sz w:val="22"/>
          <w:szCs w:val="22"/>
        </w:rPr>
        <w:t>Dufoura</w:t>
      </w:r>
      <w:proofErr w:type="spellEnd"/>
      <w:r w:rsidRPr="006131AB">
        <w:rPr>
          <w:rFonts w:ascii="Fira Sans" w:hAnsi="Fira Sans"/>
          <w:bCs/>
          <w:iCs/>
          <w:sz w:val="22"/>
          <w:szCs w:val="22"/>
        </w:rPr>
        <w:t xml:space="preserve"> trójdrożnych, wykonanych z silikonu w rozmiarze 18-24F z balonem 40-70ml?</w:t>
      </w:r>
    </w:p>
    <w:p w14:paraId="1D1451AD" w14:textId="12EBA6C5" w:rsidR="00A45294" w:rsidRPr="00B217B3" w:rsidRDefault="00A45294" w:rsidP="00A45294">
      <w:pPr>
        <w:spacing w:line="240" w:lineRule="atLeast"/>
        <w:jc w:val="both"/>
        <w:rPr>
          <w:rFonts w:ascii="Fira Sans" w:hAnsi="Fira Sans"/>
          <w:b/>
          <w:sz w:val="22"/>
          <w:szCs w:val="22"/>
        </w:rPr>
      </w:pPr>
      <w:r w:rsidRPr="000455DD">
        <w:rPr>
          <w:rFonts w:ascii="Fira Sans" w:hAnsi="Fira Sans"/>
          <w:b/>
          <w:i/>
          <w:sz w:val="22"/>
          <w:szCs w:val="22"/>
        </w:rPr>
        <w:t>Odp.:</w:t>
      </w:r>
      <w:r w:rsidR="000455DD">
        <w:rPr>
          <w:rFonts w:ascii="Fira Sans" w:hAnsi="Fira Sans"/>
          <w:b/>
          <w:i/>
          <w:sz w:val="22"/>
          <w:szCs w:val="22"/>
        </w:rPr>
        <w:t xml:space="preserve"> Zamawiający nie wyraża zgody. </w:t>
      </w:r>
    </w:p>
    <w:p w14:paraId="1A247434" w14:textId="77777777" w:rsidR="00B31E62" w:rsidRDefault="00B31E62" w:rsidP="00A45294">
      <w:pPr>
        <w:spacing w:line="240" w:lineRule="atLeast"/>
        <w:jc w:val="both"/>
        <w:rPr>
          <w:rFonts w:ascii="Fira Sans" w:hAnsi="Fira Sans"/>
          <w:b/>
          <w:sz w:val="22"/>
          <w:szCs w:val="22"/>
          <w:u w:val="single"/>
        </w:rPr>
      </w:pPr>
    </w:p>
    <w:p w14:paraId="0D7BD4C1" w14:textId="77777777" w:rsidR="008E5994" w:rsidRDefault="008E5994" w:rsidP="00A45294">
      <w:pPr>
        <w:spacing w:line="240" w:lineRule="atLeast"/>
        <w:jc w:val="both"/>
        <w:rPr>
          <w:rFonts w:ascii="Fira Sans" w:hAnsi="Fira Sans"/>
          <w:b/>
          <w:sz w:val="22"/>
          <w:szCs w:val="22"/>
          <w:u w:val="single"/>
        </w:rPr>
      </w:pPr>
    </w:p>
    <w:p w14:paraId="5468CBBA" w14:textId="77777777" w:rsidR="008E5994" w:rsidRDefault="008E5994" w:rsidP="00A45294">
      <w:pPr>
        <w:spacing w:line="240" w:lineRule="atLeast"/>
        <w:jc w:val="both"/>
        <w:rPr>
          <w:rFonts w:ascii="Fira Sans" w:hAnsi="Fira Sans"/>
          <w:b/>
          <w:sz w:val="22"/>
          <w:szCs w:val="22"/>
          <w:u w:val="single"/>
        </w:rPr>
      </w:pPr>
    </w:p>
    <w:p w14:paraId="79934FF3" w14:textId="629DA250" w:rsidR="00A45294" w:rsidRPr="00B217B3" w:rsidRDefault="00A45294" w:rsidP="00A45294">
      <w:pPr>
        <w:spacing w:line="240" w:lineRule="atLeast"/>
        <w:jc w:val="both"/>
        <w:rPr>
          <w:rFonts w:ascii="Fira Sans" w:hAnsi="Fira Sans"/>
          <w:b/>
          <w:sz w:val="22"/>
          <w:szCs w:val="22"/>
          <w:u w:val="single"/>
        </w:rPr>
      </w:pPr>
      <w:r w:rsidRPr="00B217B3">
        <w:rPr>
          <w:rFonts w:ascii="Fira Sans" w:hAnsi="Fira Sans"/>
          <w:b/>
          <w:sz w:val="22"/>
          <w:szCs w:val="22"/>
          <w:u w:val="single"/>
        </w:rPr>
        <w:lastRenderedPageBreak/>
        <w:t>Pytanie nr 7:</w:t>
      </w:r>
    </w:p>
    <w:p w14:paraId="4C808B47" w14:textId="77777777" w:rsidR="005C09D7" w:rsidRDefault="005C09D7" w:rsidP="005D07E5">
      <w:pPr>
        <w:spacing w:line="240" w:lineRule="atLeast"/>
        <w:jc w:val="both"/>
        <w:rPr>
          <w:rFonts w:ascii="Fira Sans" w:hAnsi="Fira Sans"/>
          <w:bCs/>
          <w:iCs/>
          <w:sz w:val="22"/>
          <w:szCs w:val="22"/>
        </w:rPr>
      </w:pPr>
      <w:r w:rsidRPr="005C09D7">
        <w:rPr>
          <w:rFonts w:ascii="Fira Sans" w:hAnsi="Fira Sans"/>
          <w:bCs/>
          <w:iCs/>
          <w:sz w:val="22"/>
          <w:szCs w:val="22"/>
        </w:rPr>
        <w:t>Pakiet 39 punkt 1</w:t>
      </w:r>
    </w:p>
    <w:p w14:paraId="236F1547" w14:textId="1FD51482" w:rsidR="004C046B" w:rsidRPr="005D07E5" w:rsidRDefault="005D07E5" w:rsidP="005D07E5">
      <w:pPr>
        <w:spacing w:line="240" w:lineRule="atLeast"/>
        <w:jc w:val="both"/>
        <w:rPr>
          <w:rFonts w:ascii="Fira Sans" w:hAnsi="Fira Sans"/>
          <w:bCs/>
          <w:iCs/>
          <w:sz w:val="22"/>
          <w:szCs w:val="22"/>
        </w:rPr>
      </w:pPr>
      <w:r w:rsidRPr="005D07E5">
        <w:rPr>
          <w:rFonts w:ascii="Fira Sans" w:hAnsi="Fira Sans"/>
          <w:bCs/>
          <w:iCs/>
          <w:sz w:val="22"/>
          <w:szCs w:val="22"/>
        </w:rPr>
        <w:t>Czy zamawiający wyrazi zgodę na zaoferowanie: w miejsce szwu haczykowego o sile podtrzymywania</w:t>
      </w:r>
      <w:r>
        <w:rPr>
          <w:rFonts w:ascii="Fira Sans" w:hAnsi="Fira Sans"/>
          <w:bCs/>
          <w:iCs/>
          <w:sz w:val="22"/>
          <w:szCs w:val="22"/>
        </w:rPr>
        <w:t xml:space="preserve"> </w:t>
      </w:r>
      <w:r w:rsidRPr="005D07E5">
        <w:rPr>
          <w:rFonts w:ascii="Fira Sans" w:hAnsi="Fira Sans"/>
          <w:bCs/>
          <w:iCs/>
          <w:sz w:val="22"/>
          <w:szCs w:val="22"/>
        </w:rPr>
        <w:t>tkankowego ok. 62% po 7 dniach i ok. 27% po 14 dniach od implantacji, szwu o sile podtrzymywania 42%</w:t>
      </w:r>
      <w:r>
        <w:rPr>
          <w:rFonts w:ascii="Fira Sans" w:hAnsi="Fira Sans"/>
          <w:bCs/>
          <w:iCs/>
          <w:sz w:val="22"/>
          <w:szCs w:val="22"/>
        </w:rPr>
        <w:t xml:space="preserve"> </w:t>
      </w:r>
      <w:r w:rsidRPr="005D07E5">
        <w:rPr>
          <w:rFonts w:ascii="Fira Sans" w:hAnsi="Fira Sans"/>
          <w:bCs/>
          <w:iCs/>
          <w:sz w:val="22"/>
          <w:szCs w:val="22"/>
        </w:rPr>
        <w:t>do 62% przez 7 dni i 27% do 47% przez 14 dni?</w:t>
      </w:r>
    </w:p>
    <w:p w14:paraId="7790078D" w14:textId="1D02E3D8" w:rsidR="00A45294" w:rsidRPr="00B217B3" w:rsidRDefault="00A45294" w:rsidP="00A45294">
      <w:pPr>
        <w:spacing w:line="240" w:lineRule="atLeast"/>
        <w:jc w:val="both"/>
        <w:rPr>
          <w:rFonts w:ascii="Fira Sans" w:hAnsi="Fira Sans"/>
          <w:b/>
          <w:sz w:val="22"/>
          <w:szCs w:val="22"/>
        </w:rPr>
      </w:pPr>
      <w:r w:rsidRPr="00A172CD">
        <w:rPr>
          <w:rFonts w:ascii="Fira Sans" w:hAnsi="Fira Sans"/>
          <w:b/>
          <w:i/>
          <w:sz w:val="22"/>
          <w:szCs w:val="22"/>
        </w:rPr>
        <w:t>Odp.:</w:t>
      </w:r>
      <w:r w:rsidR="00A172CD" w:rsidRPr="00A172CD">
        <w:rPr>
          <w:rFonts w:ascii="Fira Sans" w:hAnsi="Fira Sans"/>
          <w:b/>
          <w:i/>
          <w:sz w:val="22"/>
          <w:szCs w:val="22"/>
        </w:rPr>
        <w:t xml:space="preserve"> Zamawiający</w:t>
      </w:r>
      <w:r w:rsidR="00A172CD">
        <w:rPr>
          <w:rFonts w:ascii="Fira Sans" w:hAnsi="Fira Sans"/>
          <w:b/>
          <w:i/>
          <w:sz w:val="22"/>
          <w:szCs w:val="22"/>
        </w:rPr>
        <w:t xml:space="preserve"> wyraża zgodę. </w:t>
      </w:r>
    </w:p>
    <w:p w14:paraId="6B7EA65A" w14:textId="77777777" w:rsidR="004C046B" w:rsidRPr="00B217B3" w:rsidRDefault="004C046B" w:rsidP="00A45294">
      <w:pPr>
        <w:spacing w:line="240" w:lineRule="atLeast"/>
        <w:jc w:val="both"/>
        <w:rPr>
          <w:rFonts w:ascii="Fira Sans" w:hAnsi="Fira Sans"/>
          <w:b/>
          <w:sz w:val="22"/>
          <w:szCs w:val="22"/>
          <w:u w:val="single"/>
        </w:rPr>
      </w:pPr>
    </w:p>
    <w:p w14:paraId="1DE12C58" w14:textId="77777777" w:rsidR="005C09D7" w:rsidRDefault="00A45294" w:rsidP="00A45294">
      <w:pPr>
        <w:spacing w:line="240" w:lineRule="atLeast"/>
        <w:jc w:val="both"/>
      </w:pPr>
      <w:r w:rsidRPr="00B217B3">
        <w:rPr>
          <w:rFonts w:ascii="Fira Sans" w:hAnsi="Fira Sans"/>
          <w:b/>
          <w:sz w:val="22"/>
          <w:szCs w:val="22"/>
          <w:u w:val="single"/>
        </w:rPr>
        <w:t>Pytanie nr 8:</w:t>
      </w:r>
      <w:r w:rsidR="00BF57CD" w:rsidRPr="00BF57CD">
        <w:t xml:space="preserve"> </w:t>
      </w:r>
    </w:p>
    <w:p w14:paraId="74C0CDE4" w14:textId="7A6C0AA4" w:rsidR="00A45294" w:rsidRPr="005C09D7" w:rsidRDefault="00BF57CD" w:rsidP="00A45294">
      <w:pPr>
        <w:spacing w:line="240" w:lineRule="atLeast"/>
        <w:jc w:val="both"/>
        <w:rPr>
          <w:rFonts w:ascii="Fira Sans" w:hAnsi="Fira Sans"/>
          <w:bCs/>
          <w:sz w:val="22"/>
          <w:szCs w:val="22"/>
        </w:rPr>
      </w:pPr>
      <w:r w:rsidRPr="005C09D7">
        <w:rPr>
          <w:rFonts w:ascii="Fira Sans" w:hAnsi="Fira Sans"/>
          <w:bCs/>
          <w:sz w:val="22"/>
          <w:szCs w:val="22"/>
        </w:rPr>
        <w:t>Dotyczy zapisów umowy § 5 ust. 6</w:t>
      </w:r>
    </w:p>
    <w:p w14:paraId="079933BA" w14:textId="77777777" w:rsidR="00BF57CD" w:rsidRPr="00BF57CD" w:rsidRDefault="00BF57CD" w:rsidP="00BF57CD">
      <w:pPr>
        <w:spacing w:line="240" w:lineRule="atLeast"/>
        <w:jc w:val="both"/>
        <w:rPr>
          <w:rFonts w:ascii="Fira Sans" w:hAnsi="Fira Sans"/>
          <w:bCs/>
          <w:iCs/>
          <w:sz w:val="22"/>
          <w:szCs w:val="22"/>
        </w:rPr>
      </w:pPr>
      <w:r w:rsidRPr="005C09D7">
        <w:rPr>
          <w:rFonts w:ascii="Fira Sans" w:hAnsi="Fira Sans"/>
          <w:bCs/>
          <w:iCs/>
          <w:sz w:val="22"/>
          <w:szCs w:val="22"/>
        </w:rPr>
        <w:t>Czy Zamawiający</w:t>
      </w:r>
      <w:r w:rsidRPr="00BF57CD">
        <w:rPr>
          <w:rFonts w:ascii="Fira Sans" w:hAnsi="Fira Sans"/>
          <w:bCs/>
          <w:iCs/>
          <w:sz w:val="22"/>
          <w:szCs w:val="22"/>
        </w:rPr>
        <w:t xml:space="preserve"> wyrazi zgodę na doprecyzowanie istniejącego zapisu na następujący:</w:t>
      </w:r>
    </w:p>
    <w:p w14:paraId="23A7A621" w14:textId="1B6213FB" w:rsidR="004C046B" w:rsidRPr="00BF57CD" w:rsidRDefault="00BF57CD" w:rsidP="00BF57CD">
      <w:pPr>
        <w:spacing w:line="240" w:lineRule="atLeast"/>
        <w:jc w:val="both"/>
        <w:rPr>
          <w:rFonts w:ascii="Fira Sans" w:hAnsi="Fira Sans"/>
          <w:bCs/>
          <w:iCs/>
          <w:sz w:val="22"/>
          <w:szCs w:val="22"/>
        </w:rPr>
      </w:pPr>
      <w:r w:rsidRPr="00BF57CD">
        <w:rPr>
          <w:rFonts w:ascii="Fira Sans" w:hAnsi="Fira Sans"/>
          <w:bCs/>
          <w:iCs/>
          <w:sz w:val="22"/>
          <w:szCs w:val="22"/>
        </w:rPr>
        <w:t>„Wykonawca w terminie 10 dni roboczych od daty uznania reklamacji dokona naprawy lub w przypadku braku możliwości naprawy dostarczy zamienny, pozbawiony wad i braków, element takiego samego towaru bez wad, na swój koszt i ryzyko. Towar zamienny podlega odrębnemu odbiorowi jakościowemu i ilościowemu”</w:t>
      </w:r>
    </w:p>
    <w:p w14:paraId="719D1507" w14:textId="3529BB4A" w:rsidR="00A45294" w:rsidRPr="00B217B3" w:rsidRDefault="00A45294" w:rsidP="00A45294">
      <w:pPr>
        <w:spacing w:line="240" w:lineRule="atLeast"/>
        <w:jc w:val="both"/>
        <w:rPr>
          <w:rFonts w:ascii="Fira Sans" w:hAnsi="Fira Sans"/>
          <w:b/>
          <w:sz w:val="22"/>
          <w:szCs w:val="22"/>
        </w:rPr>
      </w:pPr>
      <w:bookmarkStart w:id="1" w:name="_Hlk177644825"/>
      <w:r w:rsidRPr="00A172CD">
        <w:rPr>
          <w:rFonts w:ascii="Fira Sans" w:hAnsi="Fira Sans"/>
          <w:b/>
          <w:i/>
          <w:sz w:val="22"/>
          <w:szCs w:val="22"/>
        </w:rPr>
        <w:t>Odp.:</w:t>
      </w:r>
      <w:r w:rsidR="00A172CD">
        <w:rPr>
          <w:rFonts w:ascii="Fira Sans" w:hAnsi="Fira Sans"/>
          <w:b/>
          <w:i/>
          <w:sz w:val="22"/>
          <w:szCs w:val="22"/>
        </w:rPr>
        <w:t xml:space="preserve"> Zamawiający nie wyraża zgody. </w:t>
      </w:r>
    </w:p>
    <w:bookmarkEnd w:id="1"/>
    <w:p w14:paraId="323CB3F7" w14:textId="77777777" w:rsidR="004C781B" w:rsidRPr="00B217B3" w:rsidRDefault="004C781B" w:rsidP="00291D47">
      <w:pPr>
        <w:spacing w:line="240" w:lineRule="atLeast"/>
        <w:jc w:val="both"/>
        <w:rPr>
          <w:rFonts w:ascii="Fira Sans" w:hAnsi="Fira Sans"/>
          <w:sz w:val="22"/>
          <w:szCs w:val="22"/>
          <w:highlight w:val="yellow"/>
        </w:rPr>
      </w:pPr>
    </w:p>
    <w:p w14:paraId="51EF308D" w14:textId="77777777" w:rsidR="005C09D7" w:rsidRDefault="00A45294" w:rsidP="00A45294">
      <w:pPr>
        <w:spacing w:line="240" w:lineRule="atLeast"/>
        <w:jc w:val="both"/>
      </w:pPr>
      <w:r w:rsidRPr="00B217B3">
        <w:rPr>
          <w:rFonts w:ascii="Fira Sans" w:hAnsi="Fira Sans"/>
          <w:b/>
          <w:sz w:val="22"/>
          <w:szCs w:val="22"/>
          <w:u w:val="single"/>
        </w:rPr>
        <w:t>Pytanie nr 9:</w:t>
      </w:r>
      <w:r w:rsidR="00BF57CD" w:rsidRPr="00BF57CD">
        <w:t xml:space="preserve"> </w:t>
      </w:r>
    </w:p>
    <w:p w14:paraId="5DD0DF79" w14:textId="626EDBB2" w:rsidR="00A45294" w:rsidRPr="005C09D7" w:rsidRDefault="00BF57CD" w:rsidP="00A45294">
      <w:pPr>
        <w:spacing w:line="240" w:lineRule="atLeast"/>
        <w:jc w:val="both"/>
        <w:rPr>
          <w:rFonts w:ascii="Fira Sans" w:hAnsi="Fira Sans"/>
          <w:bCs/>
          <w:sz w:val="22"/>
          <w:szCs w:val="22"/>
        </w:rPr>
      </w:pPr>
      <w:r w:rsidRPr="005C09D7">
        <w:rPr>
          <w:rFonts w:ascii="Fira Sans" w:hAnsi="Fira Sans"/>
          <w:bCs/>
          <w:sz w:val="22"/>
          <w:szCs w:val="22"/>
        </w:rPr>
        <w:t>Dotyczy zapisów umowy § 7 ust. 1</w:t>
      </w:r>
    </w:p>
    <w:p w14:paraId="311A0F82" w14:textId="44F7DB70" w:rsidR="004C046B" w:rsidRPr="00BF57CD" w:rsidRDefault="00BF57CD" w:rsidP="00A45294">
      <w:pPr>
        <w:spacing w:line="240" w:lineRule="atLeast"/>
        <w:jc w:val="both"/>
        <w:rPr>
          <w:rFonts w:ascii="Fira Sans" w:hAnsi="Fira Sans"/>
          <w:bCs/>
          <w:iCs/>
          <w:sz w:val="22"/>
          <w:szCs w:val="22"/>
        </w:rPr>
      </w:pPr>
      <w:r w:rsidRPr="00BF57CD">
        <w:rPr>
          <w:rFonts w:ascii="Fira Sans" w:hAnsi="Fira Sans"/>
          <w:bCs/>
          <w:iCs/>
          <w:sz w:val="22"/>
          <w:szCs w:val="22"/>
        </w:rPr>
        <w:t>Czy Zamawiający wyrazi zgodę na zmniejszenie kary umownej z 5% na 3%?</w:t>
      </w:r>
    </w:p>
    <w:p w14:paraId="39E474AA" w14:textId="5D78E7E1" w:rsidR="00EB67CA" w:rsidRDefault="00A172CD" w:rsidP="00A45294">
      <w:pPr>
        <w:spacing w:line="240" w:lineRule="atLeast"/>
        <w:jc w:val="both"/>
        <w:rPr>
          <w:rFonts w:ascii="Fira Sans" w:hAnsi="Fira Sans"/>
          <w:b/>
          <w:i/>
          <w:sz w:val="22"/>
          <w:szCs w:val="22"/>
        </w:rPr>
      </w:pPr>
      <w:r w:rsidRPr="00A172CD">
        <w:rPr>
          <w:rFonts w:ascii="Fira Sans" w:hAnsi="Fira Sans"/>
          <w:b/>
          <w:i/>
          <w:sz w:val="22"/>
          <w:szCs w:val="22"/>
        </w:rPr>
        <w:t>Odp.: Zamawiający nie wyraża zgody.</w:t>
      </w:r>
    </w:p>
    <w:p w14:paraId="64F94FD3" w14:textId="77777777" w:rsidR="00A172CD" w:rsidRPr="00B217B3" w:rsidRDefault="00A172CD" w:rsidP="00A45294">
      <w:pPr>
        <w:spacing w:line="240" w:lineRule="atLeast"/>
        <w:jc w:val="both"/>
        <w:rPr>
          <w:rFonts w:ascii="Fira Sans" w:hAnsi="Fira Sans"/>
          <w:b/>
          <w:sz w:val="22"/>
          <w:szCs w:val="22"/>
        </w:rPr>
      </w:pPr>
    </w:p>
    <w:p w14:paraId="3EF6FEB0" w14:textId="77777777" w:rsidR="005C09D7" w:rsidRDefault="00317850" w:rsidP="00F93194">
      <w:pPr>
        <w:spacing w:line="240" w:lineRule="atLeast"/>
        <w:jc w:val="both"/>
      </w:pPr>
      <w:r w:rsidRPr="00B217B3">
        <w:rPr>
          <w:rFonts w:ascii="Fira Sans" w:hAnsi="Fira Sans"/>
          <w:b/>
          <w:sz w:val="22"/>
          <w:szCs w:val="22"/>
          <w:u w:val="single"/>
        </w:rPr>
        <w:t>Pytanie nr 10:</w:t>
      </w:r>
      <w:r w:rsidR="00BF57CD" w:rsidRPr="00BF57CD">
        <w:t xml:space="preserve"> </w:t>
      </w:r>
    </w:p>
    <w:p w14:paraId="0C5C72CE" w14:textId="602678D9" w:rsidR="00317850" w:rsidRPr="005C09D7" w:rsidRDefault="00BF57CD" w:rsidP="00F93194">
      <w:pPr>
        <w:spacing w:line="240" w:lineRule="atLeast"/>
        <w:jc w:val="both"/>
        <w:rPr>
          <w:rFonts w:ascii="Fira Sans" w:hAnsi="Fira Sans"/>
          <w:bCs/>
          <w:sz w:val="22"/>
          <w:szCs w:val="22"/>
        </w:rPr>
      </w:pPr>
      <w:r w:rsidRPr="005C09D7">
        <w:rPr>
          <w:rFonts w:ascii="Fira Sans" w:hAnsi="Fira Sans"/>
          <w:bCs/>
          <w:sz w:val="22"/>
          <w:szCs w:val="22"/>
        </w:rPr>
        <w:t>Dotyczy zapisów umowy § 7 ust. 2</w:t>
      </w:r>
    </w:p>
    <w:p w14:paraId="6F68A668" w14:textId="0F6885C1" w:rsidR="00BF57CD" w:rsidRPr="00BF57CD" w:rsidRDefault="00BF57CD" w:rsidP="00317850">
      <w:pPr>
        <w:spacing w:line="240" w:lineRule="atLeast"/>
        <w:jc w:val="both"/>
        <w:rPr>
          <w:rFonts w:ascii="Fira Sans" w:hAnsi="Fira Sans"/>
          <w:bCs/>
          <w:iCs/>
          <w:sz w:val="22"/>
          <w:szCs w:val="22"/>
        </w:rPr>
      </w:pPr>
      <w:r w:rsidRPr="005C09D7">
        <w:rPr>
          <w:rFonts w:ascii="Fira Sans" w:hAnsi="Fira Sans"/>
          <w:bCs/>
          <w:iCs/>
          <w:sz w:val="22"/>
          <w:szCs w:val="22"/>
        </w:rPr>
        <w:t>Czy Zamawiający wyrazi zgodę</w:t>
      </w:r>
      <w:r w:rsidRPr="00BF57CD">
        <w:rPr>
          <w:rFonts w:ascii="Fira Sans" w:hAnsi="Fira Sans"/>
          <w:bCs/>
          <w:iCs/>
          <w:sz w:val="22"/>
          <w:szCs w:val="22"/>
        </w:rPr>
        <w:t xml:space="preserve"> na zmniejszenie kary umownej z 0,2% na 0,1%?</w:t>
      </w:r>
    </w:p>
    <w:p w14:paraId="7546EFFF" w14:textId="62356327" w:rsidR="00992F47" w:rsidRDefault="00A172CD" w:rsidP="00F93194">
      <w:pPr>
        <w:spacing w:line="240" w:lineRule="atLeast"/>
        <w:jc w:val="both"/>
        <w:rPr>
          <w:rFonts w:ascii="Fira Sans" w:hAnsi="Fira Sans"/>
          <w:b/>
          <w:i/>
          <w:sz w:val="22"/>
          <w:szCs w:val="22"/>
        </w:rPr>
      </w:pPr>
      <w:r w:rsidRPr="00A172CD">
        <w:rPr>
          <w:rFonts w:ascii="Fira Sans" w:hAnsi="Fira Sans"/>
          <w:b/>
          <w:i/>
          <w:sz w:val="22"/>
          <w:szCs w:val="22"/>
        </w:rPr>
        <w:t>Odp.: Zamawiający nie wyraża zgody.</w:t>
      </w:r>
    </w:p>
    <w:p w14:paraId="0A981360" w14:textId="77777777" w:rsidR="00A172CD" w:rsidRPr="00B217B3" w:rsidRDefault="00A172CD" w:rsidP="00F93194">
      <w:pPr>
        <w:spacing w:line="240" w:lineRule="atLeast"/>
        <w:jc w:val="both"/>
        <w:rPr>
          <w:rFonts w:ascii="Fira Sans" w:hAnsi="Fira Sans"/>
          <w:b/>
          <w:sz w:val="22"/>
          <w:szCs w:val="22"/>
        </w:rPr>
      </w:pPr>
    </w:p>
    <w:p w14:paraId="179B7839" w14:textId="77777777" w:rsidR="005C09D7" w:rsidRDefault="002C5C1D" w:rsidP="002C5C1D">
      <w:pPr>
        <w:spacing w:line="240" w:lineRule="atLeast"/>
        <w:jc w:val="both"/>
      </w:pPr>
      <w:r w:rsidRPr="00B217B3">
        <w:rPr>
          <w:rFonts w:ascii="Fira Sans" w:hAnsi="Fira Sans"/>
          <w:b/>
          <w:sz w:val="22"/>
          <w:szCs w:val="22"/>
          <w:u w:val="single"/>
        </w:rPr>
        <w:t>Pytanie nr 11:</w:t>
      </w:r>
      <w:r w:rsidR="00BF57CD" w:rsidRPr="00BF57CD">
        <w:t xml:space="preserve"> </w:t>
      </w:r>
    </w:p>
    <w:p w14:paraId="3D720C9D" w14:textId="24958852" w:rsidR="002C5C1D" w:rsidRPr="005C09D7" w:rsidRDefault="00BF57CD" w:rsidP="002C5C1D">
      <w:pPr>
        <w:spacing w:line="240" w:lineRule="atLeast"/>
        <w:jc w:val="both"/>
        <w:rPr>
          <w:rFonts w:ascii="Fira Sans" w:hAnsi="Fira Sans"/>
          <w:bCs/>
          <w:sz w:val="22"/>
          <w:szCs w:val="22"/>
        </w:rPr>
      </w:pPr>
      <w:r w:rsidRPr="005C09D7">
        <w:rPr>
          <w:rFonts w:ascii="Fira Sans" w:hAnsi="Fira Sans"/>
          <w:bCs/>
          <w:sz w:val="22"/>
          <w:szCs w:val="22"/>
        </w:rPr>
        <w:t>Dotyczy zapisów umowy § 7 ust. 4</w:t>
      </w:r>
    </w:p>
    <w:p w14:paraId="738CCB43" w14:textId="77777777" w:rsidR="00BF57CD" w:rsidRPr="00BF57CD" w:rsidRDefault="00BF57CD" w:rsidP="00BF57CD">
      <w:pPr>
        <w:spacing w:line="240" w:lineRule="atLeast"/>
        <w:jc w:val="both"/>
        <w:rPr>
          <w:rFonts w:ascii="Fira Sans" w:hAnsi="Fira Sans"/>
          <w:bCs/>
          <w:iCs/>
          <w:sz w:val="22"/>
          <w:szCs w:val="22"/>
        </w:rPr>
      </w:pPr>
      <w:r w:rsidRPr="005C09D7">
        <w:rPr>
          <w:rFonts w:ascii="Fira Sans" w:hAnsi="Fira Sans"/>
          <w:bCs/>
          <w:iCs/>
          <w:sz w:val="22"/>
          <w:szCs w:val="22"/>
        </w:rPr>
        <w:t>Czy Zamawiający</w:t>
      </w:r>
      <w:r w:rsidRPr="00BF57CD">
        <w:rPr>
          <w:rFonts w:ascii="Fira Sans" w:hAnsi="Fira Sans"/>
          <w:bCs/>
          <w:iCs/>
          <w:sz w:val="22"/>
          <w:szCs w:val="22"/>
        </w:rPr>
        <w:t xml:space="preserve"> wyrazi zgodę na doprecyzowanie istniejącego zapisu na następujący:</w:t>
      </w:r>
    </w:p>
    <w:p w14:paraId="5B5AA9FE" w14:textId="5FD2C7E3" w:rsidR="002C5C1D" w:rsidRPr="00BF57CD" w:rsidRDefault="00BF57CD" w:rsidP="00BF57CD">
      <w:pPr>
        <w:spacing w:line="240" w:lineRule="atLeast"/>
        <w:jc w:val="both"/>
        <w:rPr>
          <w:rFonts w:ascii="Fira Sans" w:hAnsi="Fira Sans"/>
          <w:bCs/>
          <w:iCs/>
          <w:sz w:val="22"/>
          <w:szCs w:val="22"/>
        </w:rPr>
      </w:pPr>
      <w:r w:rsidRPr="00BF57CD">
        <w:rPr>
          <w:rFonts w:ascii="Fira Sans" w:hAnsi="Fira Sans"/>
          <w:bCs/>
          <w:iCs/>
          <w:sz w:val="22"/>
          <w:szCs w:val="22"/>
        </w:rPr>
        <w:t>„Wykonawca zapłaci Zamawiającemu karę umowną w wysokości 0,1% wartości zamówionej partii towaru za każdy rozpoczęty dzień zwłoki lub opóźnienia w usunięciu wady towaru w</w:t>
      </w:r>
      <w:r w:rsidR="003A3BF6">
        <w:rPr>
          <w:rFonts w:ascii="Fira Sans" w:hAnsi="Fira Sans"/>
          <w:bCs/>
          <w:iCs/>
          <w:sz w:val="22"/>
          <w:szCs w:val="22"/>
        </w:rPr>
        <w:t> </w:t>
      </w:r>
      <w:r w:rsidRPr="00BF57CD">
        <w:rPr>
          <w:rFonts w:ascii="Fira Sans" w:hAnsi="Fira Sans"/>
          <w:bCs/>
          <w:iCs/>
          <w:sz w:val="22"/>
          <w:szCs w:val="22"/>
        </w:rPr>
        <w:t>okresie gwarancji jakości”</w:t>
      </w:r>
    </w:p>
    <w:p w14:paraId="4B53FC4D" w14:textId="347AB318" w:rsidR="002C5C1D" w:rsidRDefault="00A172CD" w:rsidP="002C5C1D">
      <w:pPr>
        <w:spacing w:line="240" w:lineRule="atLeast"/>
        <w:jc w:val="both"/>
        <w:rPr>
          <w:rFonts w:ascii="Fira Sans" w:hAnsi="Fira Sans"/>
          <w:b/>
          <w:i/>
          <w:sz w:val="22"/>
          <w:szCs w:val="22"/>
        </w:rPr>
      </w:pPr>
      <w:r w:rsidRPr="00A172CD">
        <w:rPr>
          <w:rFonts w:ascii="Fira Sans" w:hAnsi="Fira Sans"/>
          <w:b/>
          <w:i/>
          <w:sz w:val="22"/>
          <w:szCs w:val="22"/>
        </w:rPr>
        <w:t>Odp.: Zamawiający nie wyraża zgody.</w:t>
      </w:r>
    </w:p>
    <w:p w14:paraId="3054640D" w14:textId="77777777" w:rsidR="00A172CD" w:rsidRPr="00B217B3" w:rsidRDefault="00A172CD" w:rsidP="002C5C1D">
      <w:pPr>
        <w:spacing w:line="240" w:lineRule="atLeast"/>
        <w:jc w:val="both"/>
        <w:rPr>
          <w:rFonts w:ascii="Fira Sans" w:hAnsi="Fira Sans"/>
          <w:sz w:val="22"/>
          <w:szCs w:val="22"/>
        </w:rPr>
      </w:pPr>
    </w:p>
    <w:p w14:paraId="75ECE999" w14:textId="77777777" w:rsidR="005C09D7" w:rsidRDefault="002C5C1D" w:rsidP="002C5C1D">
      <w:pPr>
        <w:spacing w:line="240" w:lineRule="atLeast"/>
        <w:jc w:val="both"/>
      </w:pPr>
      <w:r w:rsidRPr="00B217B3">
        <w:rPr>
          <w:rFonts w:ascii="Fira Sans" w:hAnsi="Fira Sans"/>
          <w:b/>
          <w:sz w:val="22"/>
          <w:szCs w:val="22"/>
          <w:u w:val="single"/>
        </w:rPr>
        <w:t>Pytanie nr 12:</w:t>
      </w:r>
      <w:r w:rsidR="00BF57CD" w:rsidRPr="00BF57CD">
        <w:t xml:space="preserve"> </w:t>
      </w:r>
    </w:p>
    <w:p w14:paraId="7002F8E0" w14:textId="425FF2A8" w:rsidR="002C5C1D" w:rsidRPr="005C09D7" w:rsidRDefault="00BF57CD" w:rsidP="002C5C1D">
      <w:pPr>
        <w:spacing w:line="240" w:lineRule="atLeast"/>
        <w:jc w:val="both"/>
        <w:rPr>
          <w:rFonts w:ascii="Fira Sans" w:hAnsi="Fira Sans"/>
          <w:bCs/>
          <w:sz w:val="22"/>
          <w:szCs w:val="22"/>
        </w:rPr>
      </w:pPr>
      <w:r w:rsidRPr="005C09D7">
        <w:rPr>
          <w:rFonts w:ascii="Fira Sans" w:hAnsi="Fira Sans"/>
          <w:bCs/>
          <w:sz w:val="22"/>
          <w:szCs w:val="22"/>
        </w:rPr>
        <w:t>Dotyczy zapisów umowy § 7 ust. 5</w:t>
      </w:r>
    </w:p>
    <w:p w14:paraId="7221165D" w14:textId="77777777" w:rsidR="00BF57CD" w:rsidRPr="00BF57CD" w:rsidRDefault="00BF57CD" w:rsidP="00BF57CD">
      <w:pPr>
        <w:spacing w:line="240" w:lineRule="atLeast"/>
        <w:rPr>
          <w:rFonts w:ascii="Fira Sans" w:hAnsi="Fira Sans"/>
          <w:sz w:val="22"/>
          <w:szCs w:val="22"/>
        </w:rPr>
      </w:pPr>
      <w:r w:rsidRPr="005C09D7">
        <w:rPr>
          <w:rFonts w:ascii="Fira Sans" w:hAnsi="Fira Sans"/>
          <w:bCs/>
          <w:sz w:val="22"/>
          <w:szCs w:val="22"/>
        </w:rPr>
        <w:t>Czy</w:t>
      </w:r>
      <w:r w:rsidRPr="00BF57CD">
        <w:rPr>
          <w:rFonts w:ascii="Fira Sans" w:hAnsi="Fira Sans"/>
          <w:sz w:val="22"/>
          <w:szCs w:val="22"/>
        </w:rPr>
        <w:t xml:space="preserve"> Zamawiający wyrazi zgodę na doprecyzowanie istniejącego zapisu na następujący:</w:t>
      </w:r>
    </w:p>
    <w:p w14:paraId="3D12A096" w14:textId="2915EB2C" w:rsidR="002C5C1D" w:rsidRPr="00B217B3" w:rsidRDefault="00BF57CD" w:rsidP="00BF57CD">
      <w:pPr>
        <w:spacing w:line="240" w:lineRule="atLeast"/>
        <w:rPr>
          <w:rFonts w:ascii="Fira Sans" w:hAnsi="Fira Sans"/>
          <w:sz w:val="22"/>
          <w:szCs w:val="22"/>
        </w:rPr>
      </w:pPr>
      <w:r w:rsidRPr="00BF57CD">
        <w:rPr>
          <w:rFonts w:ascii="Fira Sans" w:hAnsi="Fira Sans"/>
          <w:sz w:val="22"/>
          <w:szCs w:val="22"/>
        </w:rPr>
        <w:t>„Wykonawca zapłaci Zamawiającemu karę umowną w wysokości 0,1% wartości zamówionej partii towaru za każdy rozpoczęty dzień zwłoki w wykonaniu reklamacji uznanej jako</w:t>
      </w:r>
      <w:r w:rsidR="00492CFB">
        <w:rPr>
          <w:rFonts w:ascii="Fira Sans" w:hAnsi="Fira Sans"/>
          <w:sz w:val="22"/>
          <w:szCs w:val="22"/>
        </w:rPr>
        <w:t xml:space="preserve"> </w:t>
      </w:r>
      <w:r w:rsidRPr="00BF57CD">
        <w:rPr>
          <w:rFonts w:ascii="Fira Sans" w:hAnsi="Fira Sans"/>
          <w:sz w:val="22"/>
          <w:szCs w:val="22"/>
        </w:rPr>
        <w:t>zasadnej w przypadku o którym mowa w § 5 ust. 6 i 7 niniejszej umowy”.</w:t>
      </w:r>
    </w:p>
    <w:p w14:paraId="491B3311" w14:textId="16AE36D8" w:rsidR="002C5C1D" w:rsidRDefault="00A172CD" w:rsidP="002C5C1D">
      <w:pPr>
        <w:spacing w:line="240" w:lineRule="atLeast"/>
        <w:jc w:val="both"/>
        <w:rPr>
          <w:rFonts w:ascii="Fira Sans" w:hAnsi="Fira Sans"/>
          <w:b/>
          <w:i/>
          <w:sz w:val="22"/>
          <w:szCs w:val="22"/>
        </w:rPr>
      </w:pPr>
      <w:r w:rsidRPr="00A172CD">
        <w:rPr>
          <w:rFonts w:ascii="Fira Sans" w:hAnsi="Fira Sans"/>
          <w:b/>
          <w:i/>
          <w:sz w:val="22"/>
          <w:szCs w:val="22"/>
        </w:rPr>
        <w:t>Odp</w:t>
      </w:r>
      <w:r w:rsidR="00266DCE">
        <w:rPr>
          <w:rFonts w:ascii="Fira Sans" w:hAnsi="Fira Sans"/>
          <w:b/>
          <w:i/>
          <w:sz w:val="22"/>
          <w:szCs w:val="22"/>
        </w:rPr>
        <w:t>.</w:t>
      </w:r>
      <w:r w:rsidRPr="00A172CD">
        <w:rPr>
          <w:rFonts w:ascii="Fira Sans" w:hAnsi="Fira Sans"/>
          <w:b/>
          <w:i/>
          <w:sz w:val="22"/>
          <w:szCs w:val="22"/>
        </w:rPr>
        <w:t>: Zamawiający nie wyraża zgody.</w:t>
      </w:r>
    </w:p>
    <w:p w14:paraId="1F33B0CF" w14:textId="77777777" w:rsidR="00A172CD" w:rsidRPr="00B217B3" w:rsidRDefault="00A172CD" w:rsidP="002C5C1D">
      <w:pPr>
        <w:spacing w:line="240" w:lineRule="atLeast"/>
        <w:jc w:val="both"/>
        <w:rPr>
          <w:rFonts w:ascii="Fira Sans" w:hAnsi="Fira Sans"/>
          <w:sz w:val="22"/>
          <w:szCs w:val="22"/>
          <w:highlight w:val="yellow"/>
        </w:rPr>
      </w:pPr>
    </w:p>
    <w:p w14:paraId="23652FA5" w14:textId="77777777" w:rsidR="005C09D7" w:rsidRDefault="002C5C1D" w:rsidP="002C5C1D">
      <w:pPr>
        <w:spacing w:line="240" w:lineRule="atLeast"/>
        <w:jc w:val="both"/>
      </w:pPr>
      <w:r w:rsidRPr="00B217B3">
        <w:rPr>
          <w:rFonts w:ascii="Fira Sans" w:hAnsi="Fira Sans"/>
          <w:b/>
          <w:sz w:val="22"/>
          <w:szCs w:val="22"/>
          <w:u w:val="single"/>
        </w:rPr>
        <w:t>Pytanie nr 13:</w:t>
      </w:r>
      <w:r w:rsidR="00C24D4B" w:rsidRPr="00C24D4B">
        <w:t xml:space="preserve"> </w:t>
      </w:r>
    </w:p>
    <w:p w14:paraId="3382FD0D" w14:textId="1CCA993B" w:rsidR="002C5C1D" w:rsidRPr="005C09D7" w:rsidRDefault="00C24D4B" w:rsidP="002C5C1D">
      <w:pPr>
        <w:spacing w:line="240" w:lineRule="atLeast"/>
        <w:jc w:val="both"/>
        <w:rPr>
          <w:rFonts w:ascii="Fira Sans" w:hAnsi="Fira Sans"/>
          <w:bCs/>
          <w:sz w:val="22"/>
          <w:szCs w:val="22"/>
        </w:rPr>
      </w:pPr>
      <w:r w:rsidRPr="005C09D7">
        <w:rPr>
          <w:rFonts w:ascii="Fira Sans" w:hAnsi="Fira Sans"/>
          <w:bCs/>
          <w:sz w:val="22"/>
          <w:szCs w:val="22"/>
        </w:rPr>
        <w:t>Dot. Załącznika nr 2 Formularz asortymentowo-ilościowy - część nr 49</w:t>
      </w:r>
    </w:p>
    <w:p w14:paraId="3A32437A" w14:textId="77777777" w:rsidR="00BF57CD" w:rsidRPr="00BF57CD" w:rsidRDefault="00BF57CD" w:rsidP="00BF57CD">
      <w:pPr>
        <w:spacing w:line="240" w:lineRule="atLeast"/>
        <w:jc w:val="both"/>
        <w:rPr>
          <w:rFonts w:ascii="Fira Sans" w:hAnsi="Fira Sans"/>
          <w:bCs/>
          <w:iCs/>
          <w:sz w:val="22"/>
          <w:szCs w:val="22"/>
        </w:rPr>
      </w:pPr>
      <w:r w:rsidRPr="005C09D7">
        <w:rPr>
          <w:rFonts w:ascii="Fira Sans" w:hAnsi="Fira Sans"/>
          <w:bCs/>
          <w:iCs/>
          <w:sz w:val="22"/>
          <w:szCs w:val="22"/>
        </w:rPr>
        <w:t>Czy Zamawiający dopuści bronchoskop jednorazowy dla jednego pacjenta (90 szt.), sterylny wraz</w:t>
      </w:r>
      <w:r w:rsidRPr="00BF57CD">
        <w:rPr>
          <w:rFonts w:ascii="Fira Sans" w:hAnsi="Fira Sans"/>
          <w:bCs/>
          <w:iCs/>
          <w:sz w:val="22"/>
          <w:szCs w:val="22"/>
        </w:rPr>
        <w:t xml:space="preserve"> z wielorazowym monitorem (1 szt.) dla </w:t>
      </w:r>
      <w:proofErr w:type="spellStart"/>
      <w:r w:rsidRPr="00BF57CD">
        <w:rPr>
          <w:rFonts w:ascii="Fira Sans" w:hAnsi="Fira Sans"/>
          <w:bCs/>
          <w:iCs/>
          <w:sz w:val="22"/>
          <w:szCs w:val="22"/>
        </w:rPr>
        <w:t>wideobronchoskopów</w:t>
      </w:r>
      <w:proofErr w:type="spellEnd"/>
      <w:r w:rsidRPr="00BF57CD">
        <w:rPr>
          <w:rFonts w:ascii="Fira Sans" w:hAnsi="Fira Sans"/>
          <w:bCs/>
          <w:iCs/>
          <w:sz w:val="22"/>
          <w:szCs w:val="22"/>
        </w:rPr>
        <w:t xml:space="preserve"> opisanych w części nr 49 o parametrach lepszych niż opisane przez Zamawiającego</w:t>
      </w:r>
    </w:p>
    <w:p w14:paraId="3553751D" w14:textId="77777777" w:rsidR="00BF57CD" w:rsidRPr="00BF57CD" w:rsidRDefault="00BF57CD" w:rsidP="00BF57CD">
      <w:pPr>
        <w:spacing w:line="240" w:lineRule="atLeast"/>
        <w:jc w:val="both"/>
        <w:rPr>
          <w:rFonts w:ascii="Fira Sans" w:hAnsi="Fira Sans"/>
          <w:bCs/>
          <w:iCs/>
          <w:sz w:val="22"/>
          <w:szCs w:val="22"/>
        </w:rPr>
      </w:pPr>
      <w:r w:rsidRPr="00BF57CD">
        <w:rPr>
          <w:rFonts w:ascii="Fira Sans" w:hAnsi="Fira Sans"/>
          <w:bCs/>
          <w:iCs/>
          <w:sz w:val="22"/>
          <w:szCs w:val="22"/>
        </w:rPr>
        <w:t>- technologia video składająca się z kamery, źródło światła LED - pole widzenia min. 120° - głębia ostrości 0,5-120 mm - oświetlenie LED, 2 diody - długość części roboczej. 600 mm</w:t>
      </w:r>
    </w:p>
    <w:p w14:paraId="5DC0B28C" w14:textId="77777777" w:rsidR="00BF57CD" w:rsidRPr="00BF57CD" w:rsidRDefault="00BF57CD" w:rsidP="00BF57CD">
      <w:pPr>
        <w:spacing w:line="240" w:lineRule="atLeast"/>
        <w:jc w:val="both"/>
        <w:rPr>
          <w:rFonts w:ascii="Fira Sans" w:hAnsi="Fira Sans"/>
          <w:bCs/>
          <w:iCs/>
          <w:sz w:val="22"/>
          <w:szCs w:val="22"/>
        </w:rPr>
      </w:pPr>
      <w:r w:rsidRPr="00BF57CD">
        <w:rPr>
          <w:rFonts w:ascii="Fira Sans" w:hAnsi="Fira Sans"/>
          <w:bCs/>
          <w:iCs/>
          <w:sz w:val="22"/>
          <w:szCs w:val="22"/>
        </w:rPr>
        <w:t>- możliwość manipulacji w jednej płaszczyźnie sekcją giętą części roboczej - zakres regulacji co najmniej do góry 220°, do dół 220°</w:t>
      </w:r>
    </w:p>
    <w:p w14:paraId="448E9CF8" w14:textId="77777777" w:rsidR="00BF57CD" w:rsidRPr="00BF57CD" w:rsidRDefault="00BF57CD" w:rsidP="00BF57CD">
      <w:pPr>
        <w:spacing w:line="240" w:lineRule="atLeast"/>
        <w:jc w:val="both"/>
        <w:rPr>
          <w:rFonts w:ascii="Fira Sans" w:hAnsi="Fira Sans"/>
          <w:bCs/>
          <w:iCs/>
          <w:sz w:val="22"/>
          <w:szCs w:val="22"/>
        </w:rPr>
      </w:pPr>
      <w:r w:rsidRPr="00BF57CD">
        <w:rPr>
          <w:rFonts w:ascii="Fira Sans" w:hAnsi="Fira Sans"/>
          <w:bCs/>
          <w:iCs/>
          <w:sz w:val="22"/>
          <w:szCs w:val="22"/>
        </w:rPr>
        <w:t>- średnica zewnętrzna części roboczej: 4,2 mm - kanał roboczy o średnicy 2,0mm</w:t>
      </w:r>
    </w:p>
    <w:p w14:paraId="2E28B674" w14:textId="26B4DFAC" w:rsidR="00BF57CD" w:rsidRPr="00BF57CD" w:rsidRDefault="00BF57CD" w:rsidP="00BF57CD">
      <w:pPr>
        <w:spacing w:line="240" w:lineRule="atLeast"/>
        <w:jc w:val="both"/>
        <w:rPr>
          <w:rFonts w:ascii="Fira Sans" w:hAnsi="Fira Sans"/>
          <w:bCs/>
          <w:iCs/>
          <w:sz w:val="22"/>
          <w:szCs w:val="22"/>
        </w:rPr>
      </w:pPr>
      <w:r w:rsidRPr="00BF57CD">
        <w:rPr>
          <w:rFonts w:ascii="Fira Sans" w:hAnsi="Fira Sans"/>
          <w:bCs/>
          <w:iCs/>
          <w:sz w:val="22"/>
          <w:szCs w:val="22"/>
        </w:rPr>
        <w:lastRenderedPageBreak/>
        <w:t>- wejście do kanału roboczego umieszczone od góry rękojeści bronchoskopu, - możliwość</w:t>
      </w:r>
      <w:r w:rsidR="00C963F6">
        <w:rPr>
          <w:rFonts w:ascii="Fira Sans" w:hAnsi="Fira Sans"/>
          <w:bCs/>
          <w:iCs/>
          <w:sz w:val="22"/>
          <w:szCs w:val="22"/>
        </w:rPr>
        <w:t xml:space="preserve"> </w:t>
      </w:r>
      <w:r w:rsidRPr="00BF57CD">
        <w:rPr>
          <w:rFonts w:ascii="Fira Sans" w:hAnsi="Fira Sans"/>
          <w:bCs/>
          <w:iCs/>
          <w:sz w:val="22"/>
          <w:szCs w:val="22"/>
        </w:rPr>
        <w:t>odsysania i wprowadzenia narzędzi poprzez kanał roboczy - jednorazowy bronchoskop kompatybilny z pojemnikami do pobierania wydzielin w systemie zamkniętym nie zawierający lateksu - bronchoskop nie posiadający limitu czasu użytkowania od momentu podłączenia do monitora - bronchoskop pakowany pojedynczo, opakowanie karton</w:t>
      </w:r>
    </w:p>
    <w:p w14:paraId="4C5E4AEC" w14:textId="77777777" w:rsidR="00BF57CD" w:rsidRDefault="00BF57CD" w:rsidP="002C5C1D">
      <w:pPr>
        <w:spacing w:line="240" w:lineRule="atLeast"/>
        <w:jc w:val="both"/>
        <w:rPr>
          <w:rFonts w:ascii="Fira Sans" w:hAnsi="Fira Sans"/>
          <w:bCs/>
          <w:iCs/>
          <w:sz w:val="22"/>
          <w:szCs w:val="22"/>
        </w:rPr>
      </w:pPr>
      <w:r w:rsidRPr="00BF57CD">
        <w:rPr>
          <w:rFonts w:ascii="Fira Sans" w:hAnsi="Fira Sans"/>
          <w:bCs/>
          <w:iCs/>
          <w:sz w:val="22"/>
          <w:szCs w:val="22"/>
        </w:rPr>
        <w:t>- średnica tuby wziernikowej 2,8 mm / średnica kanału biopsyjnego 1,2 mm lub średnica tuby wziernikowej 4,2 mm / średnica kanału biopsyjnego 2,0 mm lub średnica tuby wziernikowej 5,6 mm / średnica kanału biopsyjnego 2,8 mm do wyboru przez Zamawiającego</w:t>
      </w:r>
    </w:p>
    <w:p w14:paraId="09751D9F" w14:textId="3FDF5845" w:rsidR="002C5C1D" w:rsidRPr="00BF57CD" w:rsidRDefault="002C5C1D" w:rsidP="002C5C1D">
      <w:pPr>
        <w:spacing w:line="240" w:lineRule="atLeast"/>
        <w:jc w:val="both"/>
        <w:rPr>
          <w:rFonts w:ascii="Fira Sans" w:hAnsi="Fira Sans"/>
          <w:bCs/>
          <w:iCs/>
          <w:sz w:val="22"/>
          <w:szCs w:val="22"/>
        </w:rPr>
      </w:pPr>
      <w:r w:rsidRPr="00AD2013">
        <w:rPr>
          <w:rFonts w:ascii="Fira Sans" w:hAnsi="Fira Sans"/>
          <w:b/>
          <w:i/>
          <w:sz w:val="22"/>
          <w:szCs w:val="22"/>
        </w:rPr>
        <w:t>Odp.:</w:t>
      </w:r>
      <w:r w:rsidR="00AD2013" w:rsidRPr="00AD2013">
        <w:rPr>
          <w:rFonts w:ascii="Fira Sans" w:hAnsi="Fira Sans"/>
          <w:b/>
          <w:i/>
          <w:sz w:val="22"/>
          <w:szCs w:val="22"/>
        </w:rPr>
        <w:t xml:space="preserve"> Zamawiający</w:t>
      </w:r>
      <w:r w:rsidR="00AD2013">
        <w:rPr>
          <w:rFonts w:ascii="Fira Sans" w:hAnsi="Fira Sans"/>
          <w:b/>
          <w:i/>
          <w:sz w:val="22"/>
          <w:szCs w:val="22"/>
        </w:rPr>
        <w:t xml:space="preserve"> nie dopuszcza.</w:t>
      </w:r>
    </w:p>
    <w:p w14:paraId="6CFE0811" w14:textId="77777777" w:rsidR="002C5C1D" w:rsidRPr="00B217B3" w:rsidRDefault="002C5C1D" w:rsidP="002C5C1D">
      <w:pPr>
        <w:spacing w:line="240" w:lineRule="atLeast"/>
        <w:jc w:val="both"/>
        <w:rPr>
          <w:rFonts w:ascii="Fira Sans" w:hAnsi="Fira Sans"/>
          <w:sz w:val="22"/>
          <w:szCs w:val="22"/>
          <w:highlight w:val="yellow"/>
        </w:rPr>
      </w:pPr>
    </w:p>
    <w:p w14:paraId="1A637CDB" w14:textId="77777777" w:rsidR="005C09D7" w:rsidRDefault="002C5C1D" w:rsidP="002C5C1D">
      <w:pPr>
        <w:spacing w:line="240" w:lineRule="atLeast"/>
        <w:jc w:val="both"/>
      </w:pPr>
      <w:r w:rsidRPr="00B217B3">
        <w:rPr>
          <w:rFonts w:ascii="Fira Sans" w:hAnsi="Fira Sans"/>
          <w:b/>
          <w:sz w:val="22"/>
          <w:szCs w:val="22"/>
          <w:u w:val="single"/>
        </w:rPr>
        <w:t>Pytanie nr 14:</w:t>
      </w:r>
      <w:r w:rsidR="0031002E" w:rsidRPr="0031002E">
        <w:t xml:space="preserve"> </w:t>
      </w:r>
    </w:p>
    <w:p w14:paraId="688873ED" w14:textId="7BE1A428" w:rsidR="002C5C1D" w:rsidRPr="005C09D7" w:rsidRDefault="0031002E" w:rsidP="002C5C1D">
      <w:pPr>
        <w:spacing w:line="240" w:lineRule="atLeast"/>
        <w:jc w:val="both"/>
        <w:rPr>
          <w:rFonts w:ascii="Fira Sans" w:hAnsi="Fira Sans"/>
          <w:bCs/>
          <w:sz w:val="22"/>
          <w:szCs w:val="22"/>
        </w:rPr>
      </w:pPr>
      <w:r w:rsidRPr="005C09D7">
        <w:rPr>
          <w:rFonts w:ascii="Fira Sans" w:hAnsi="Fira Sans"/>
          <w:bCs/>
          <w:sz w:val="22"/>
          <w:szCs w:val="22"/>
        </w:rPr>
        <w:t>Część nr 3, poz. 12</w:t>
      </w:r>
    </w:p>
    <w:p w14:paraId="371B2620" w14:textId="27925FFC" w:rsidR="0031002E" w:rsidRPr="0031002E" w:rsidRDefault="0031002E" w:rsidP="002C5C1D">
      <w:pPr>
        <w:spacing w:line="240" w:lineRule="atLeast"/>
        <w:jc w:val="both"/>
        <w:rPr>
          <w:rFonts w:ascii="Fira Sans" w:hAnsi="Fira Sans"/>
          <w:bCs/>
          <w:iCs/>
          <w:sz w:val="22"/>
          <w:szCs w:val="22"/>
        </w:rPr>
      </w:pPr>
      <w:r w:rsidRPr="005C09D7">
        <w:rPr>
          <w:rFonts w:ascii="Fira Sans" w:hAnsi="Fira Sans"/>
          <w:bCs/>
          <w:iCs/>
          <w:sz w:val="22"/>
          <w:szCs w:val="22"/>
        </w:rPr>
        <w:t>Czy Zamawiający</w:t>
      </w:r>
      <w:r w:rsidRPr="0031002E">
        <w:rPr>
          <w:rFonts w:ascii="Fira Sans" w:hAnsi="Fira Sans"/>
          <w:bCs/>
          <w:iCs/>
          <w:sz w:val="22"/>
          <w:szCs w:val="22"/>
        </w:rPr>
        <w:t xml:space="preserve"> wykreśli ww. pozycję z Części nr 3?</w:t>
      </w:r>
    </w:p>
    <w:p w14:paraId="4E32D22B" w14:textId="44244E5E" w:rsidR="002C5C1D" w:rsidRDefault="002C5C1D" w:rsidP="002C5C1D">
      <w:pPr>
        <w:spacing w:line="240" w:lineRule="atLeast"/>
        <w:jc w:val="both"/>
        <w:rPr>
          <w:rFonts w:ascii="Fira Sans" w:hAnsi="Fira Sans"/>
          <w:b/>
          <w:i/>
          <w:sz w:val="22"/>
          <w:szCs w:val="22"/>
        </w:rPr>
      </w:pPr>
      <w:r w:rsidRPr="00B217B3">
        <w:rPr>
          <w:rFonts w:ascii="Fira Sans" w:hAnsi="Fira Sans"/>
          <w:b/>
          <w:i/>
          <w:sz w:val="22"/>
          <w:szCs w:val="22"/>
        </w:rPr>
        <w:t>Odp.:</w:t>
      </w:r>
      <w:r w:rsidR="00DF0362">
        <w:rPr>
          <w:rFonts w:ascii="Fira Sans" w:hAnsi="Fira Sans"/>
          <w:b/>
          <w:i/>
          <w:sz w:val="22"/>
          <w:szCs w:val="22"/>
        </w:rPr>
        <w:t xml:space="preserve"> </w:t>
      </w:r>
      <w:r w:rsidR="0031002E">
        <w:rPr>
          <w:rFonts w:ascii="Fira Sans" w:hAnsi="Fira Sans"/>
          <w:b/>
          <w:i/>
          <w:sz w:val="22"/>
          <w:szCs w:val="22"/>
        </w:rPr>
        <w:t xml:space="preserve">Zamawiający nie wykreśli pozycji z części nr 3. </w:t>
      </w:r>
    </w:p>
    <w:p w14:paraId="7A143DB9" w14:textId="77777777" w:rsidR="0031002E" w:rsidRPr="00B217B3" w:rsidRDefault="0031002E" w:rsidP="002C5C1D">
      <w:pPr>
        <w:spacing w:line="240" w:lineRule="atLeast"/>
        <w:jc w:val="both"/>
        <w:rPr>
          <w:rFonts w:ascii="Fira Sans" w:hAnsi="Fira Sans"/>
          <w:sz w:val="22"/>
          <w:szCs w:val="22"/>
        </w:rPr>
      </w:pPr>
    </w:p>
    <w:p w14:paraId="6F4DA647" w14:textId="77777777" w:rsidR="005C09D7" w:rsidRDefault="002C5C1D" w:rsidP="002C5C1D">
      <w:pPr>
        <w:spacing w:line="240" w:lineRule="atLeast"/>
        <w:jc w:val="both"/>
      </w:pPr>
      <w:r w:rsidRPr="00B217B3">
        <w:rPr>
          <w:rFonts w:ascii="Fira Sans" w:hAnsi="Fira Sans"/>
          <w:b/>
          <w:sz w:val="22"/>
          <w:szCs w:val="22"/>
          <w:u w:val="single"/>
        </w:rPr>
        <w:t>Pytanie nr 15:</w:t>
      </w:r>
      <w:r w:rsidR="0031002E" w:rsidRPr="0031002E">
        <w:t xml:space="preserve"> </w:t>
      </w:r>
    </w:p>
    <w:p w14:paraId="0EB59CE2" w14:textId="75B9ADCE" w:rsidR="002C5C1D" w:rsidRPr="005C09D7" w:rsidRDefault="0031002E" w:rsidP="002C5C1D">
      <w:pPr>
        <w:spacing w:line="240" w:lineRule="atLeast"/>
        <w:jc w:val="both"/>
        <w:rPr>
          <w:rFonts w:ascii="Fira Sans" w:hAnsi="Fira Sans"/>
          <w:bCs/>
          <w:sz w:val="22"/>
          <w:szCs w:val="22"/>
        </w:rPr>
      </w:pPr>
      <w:r w:rsidRPr="005C09D7">
        <w:rPr>
          <w:rFonts w:ascii="Fira Sans" w:hAnsi="Fira Sans"/>
          <w:bCs/>
          <w:sz w:val="22"/>
          <w:szCs w:val="22"/>
        </w:rPr>
        <w:t>Część nr 3, poz. 12</w:t>
      </w:r>
    </w:p>
    <w:p w14:paraId="685034BC" w14:textId="3C185542" w:rsidR="002C5C1D" w:rsidRPr="0031002E" w:rsidRDefault="0031002E" w:rsidP="002C5C1D">
      <w:pPr>
        <w:spacing w:line="240" w:lineRule="atLeast"/>
        <w:jc w:val="both"/>
        <w:rPr>
          <w:rFonts w:ascii="Fira Sans" w:hAnsi="Fira Sans"/>
          <w:bCs/>
          <w:iCs/>
          <w:sz w:val="22"/>
          <w:szCs w:val="22"/>
        </w:rPr>
      </w:pPr>
      <w:r w:rsidRPr="005C09D7">
        <w:rPr>
          <w:rFonts w:ascii="Fira Sans" w:hAnsi="Fira Sans"/>
          <w:bCs/>
          <w:iCs/>
          <w:sz w:val="22"/>
          <w:szCs w:val="22"/>
        </w:rPr>
        <w:t>Czy Zamawiający dopuści możliwość złożenia oferty na Część nr 3 z pominięciem ww. pozycji</w:t>
      </w:r>
      <w:r w:rsidRPr="0031002E">
        <w:rPr>
          <w:rFonts w:ascii="Fira Sans" w:hAnsi="Fira Sans"/>
          <w:bCs/>
          <w:iCs/>
          <w:sz w:val="22"/>
          <w:szCs w:val="22"/>
        </w:rPr>
        <w:t>?</w:t>
      </w:r>
    </w:p>
    <w:p w14:paraId="6803F7B2" w14:textId="793367DC" w:rsidR="002C5C1D" w:rsidRPr="00B217B3" w:rsidRDefault="002C5C1D" w:rsidP="002C5C1D">
      <w:pPr>
        <w:spacing w:line="240" w:lineRule="atLeast"/>
        <w:jc w:val="both"/>
        <w:rPr>
          <w:rFonts w:ascii="Fira Sans" w:hAnsi="Fira Sans"/>
          <w:b/>
          <w:sz w:val="22"/>
          <w:szCs w:val="22"/>
        </w:rPr>
      </w:pPr>
      <w:r w:rsidRPr="00B353FE">
        <w:rPr>
          <w:rFonts w:ascii="Fira Sans" w:hAnsi="Fira Sans"/>
          <w:b/>
          <w:i/>
          <w:sz w:val="22"/>
          <w:szCs w:val="22"/>
        </w:rPr>
        <w:t>Odp.:</w:t>
      </w:r>
      <w:r w:rsidR="00B353FE">
        <w:rPr>
          <w:rFonts w:ascii="Fira Sans" w:hAnsi="Fira Sans"/>
          <w:b/>
          <w:i/>
          <w:sz w:val="22"/>
          <w:szCs w:val="22"/>
        </w:rPr>
        <w:t xml:space="preserve"> Zamawiający nie dopuszcza możliwości złożenia oferty z pominięciem w/w pozycji. </w:t>
      </w:r>
    </w:p>
    <w:p w14:paraId="7B425AFA" w14:textId="77777777" w:rsidR="002C5C1D" w:rsidRPr="00B217B3" w:rsidRDefault="002C5C1D" w:rsidP="002C5C1D">
      <w:pPr>
        <w:spacing w:line="240" w:lineRule="atLeast"/>
        <w:jc w:val="both"/>
        <w:rPr>
          <w:rFonts w:ascii="Fira Sans" w:hAnsi="Fira Sans"/>
          <w:sz w:val="22"/>
          <w:szCs w:val="22"/>
        </w:rPr>
      </w:pPr>
    </w:p>
    <w:p w14:paraId="05052675" w14:textId="77777777" w:rsidR="005C09D7" w:rsidRDefault="002C5C1D" w:rsidP="002C5C1D">
      <w:pPr>
        <w:spacing w:line="240" w:lineRule="atLeast"/>
        <w:jc w:val="both"/>
      </w:pPr>
      <w:r w:rsidRPr="00B217B3">
        <w:rPr>
          <w:rFonts w:ascii="Fira Sans" w:hAnsi="Fira Sans"/>
          <w:b/>
          <w:sz w:val="22"/>
          <w:szCs w:val="22"/>
          <w:u w:val="single"/>
        </w:rPr>
        <w:t>Pytanie nr 16:</w:t>
      </w:r>
      <w:r w:rsidR="0031002E" w:rsidRPr="0031002E">
        <w:t xml:space="preserve"> </w:t>
      </w:r>
    </w:p>
    <w:p w14:paraId="3BA91791" w14:textId="10F0E81C" w:rsidR="002C5C1D" w:rsidRPr="005C09D7" w:rsidRDefault="0031002E" w:rsidP="002C5C1D">
      <w:pPr>
        <w:spacing w:line="240" w:lineRule="atLeast"/>
        <w:jc w:val="both"/>
        <w:rPr>
          <w:rFonts w:ascii="Fira Sans" w:hAnsi="Fira Sans"/>
          <w:bCs/>
          <w:sz w:val="22"/>
          <w:szCs w:val="22"/>
        </w:rPr>
      </w:pPr>
      <w:r w:rsidRPr="005C09D7">
        <w:rPr>
          <w:rFonts w:ascii="Fira Sans" w:hAnsi="Fira Sans"/>
          <w:bCs/>
          <w:sz w:val="22"/>
          <w:szCs w:val="22"/>
        </w:rPr>
        <w:t>Część nr 4</w:t>
      </w:r>
    </w:p>
    <w:p w14:paraId="60F9DB22" w14:textId="0CCF9645" w:rsidR="002C5C1D" w:rsidRPr="0031002E" w:rsidRDefault="0031002E" w:rsidP="002C5C1D">
      <w:pPr>
        <w:spacing w:line="240" w:lineRule="atLeast"/>
        <w:jc w:val="both"/>
        <w:rPr>
          <w:rFonts w:ascii="Fira Sans" w:hAnsi="Fira Sans"/>
          <w:bCs/>
          <w:iCs/>
          <w:sz w:val="22"/>
          <w:szCs w:val="22"/>
        </w:rPr>
      </w:pPr>
      <w:r w:rsidRPr="005C09D7">
        <w:rPr>
          <w:rFonts w:ascii="Fira Sans" w:hAnsi="Fira Sans"/>
          <w:bCs/>
          <w:iCs/>
          <w:sz w:val="22"/>
          <w:szCs w:val="22"/>
        </w:rPr>
        <w:t>Czy</w:t>
      </w:r>
      <w:r w:rsidRPr="0031002E">
        <w:rPr>
          <w:rFonts w:ascii="Fira Sans" w:hAnsi="Fira Sans"/>
          <w:bCs/>
          <w:iCs/>
          <w:sz w:val="22"/>
          <w:szCs w:val="22"/>
        </w:rPr>
        <w:t xml:space="preserve"> Zamawiający dopuści siatkę o wadze 55 g/m2?</w:t>
      </w:r>
    </w:p>
    <w:p w14:paraId="6C588FCD" w14:textId="1540FCEA" w:rsidR="002C5C1D" w:rsidRPr="00B217B3" w:rsidRDefault="002C5C1D" w:rsidP="002C5C1D">
      <w:pPr>
        <w:spacing w:line="240" w:lineRule="atLeast"/>
        <w:jc w:val="both"/>
        <w:rPr>
          <w:rFonts w:ascii="Fira Sans" w:hAnsi="Fira Sans"/>
          <w:b/>
          <w:sz w:val="22"/>
          <w:szCs w:val="22"/>
        </w:rPr>
      </w:pPr>
      <w:r w:rsidRPr="00AB327F">
        <w:rPr>
          <w:rFonts w:ascii="Fira Sans" w:hAnsi="Fira Sans"/>
          <w:b/>
          <w:i/>
          <w:sz w:val="22"/>
          <w:szCs w:val="22"/>
        </w:rPr>
        <w:t>Odp.:</w:t>
      </w:r>
      <w:r w:rsidR="00AB327F" w:rsidRPr="00AB327F">
        <w:rPr>
          <w:rFonts w:ascii="Fira Sans" w:hAnsi="Fira Sans"/>
          <w:b/>
          <w:i/>
          <w:sz w:val="22"/>
          <w:szCs w:val="22"/>
        </w:rPr>
        <w:t xml:space="preserve"> Zamawiający</w:t>
      </w:r>
      <w:r w:rsidR="00AB327F">
        <w:rPr>
          <w:rFonts w:ascii="Fira Sans" w:hAnsi="Fira Sans"/>
          <w:b/>
          <w:i/>
          <w:sz w:val="22"/>
          <w:szCs w:val="22"/>
        </w:rPr>
        <w:t xml:space="preserve"> dopuszcza. </w:t>
      </w:r>
    </w:p>
    <w:p w14:paraId="1C918D42" w14:textId="77777777" w:rsidR="002C5C1D" w:rsidRPr="00B217B3" w:rsidRDefault="002C5C1D" w:rsidP="002C5C1D">
      <w:pPr>
        <w:spacing w:line="240" w:lineRule="atLeast"/>
        <w:jc w:val="both"/>
        <w:rPr>
          <w:rFonts w:ascii="Fira Sans" w:hAnsi="Fira Sans"/>
          <w:sz w:val="22"/>
          <w:szCs w:val="22"/>
        </w:rPr>
      </w:pPr>
    </w:p>
    <w:p w14:paraId="0C0B3CB6" w14:textId="77777777" w:rsidR="005C09D7" w:rsidRDefault="002C5C1D" w:rsidP="002C5C1D">
      <w:pPr>
        <w:spacing w:line="240" w:lineRule="atLeast"/>
        <w:jc w:val="both"/>
      </w:pPr>
      <w:r w:rsidRPr="00B217B3">
        <w:rPr>
          <w:rFonts w:ascii="Fira Sans" w:hAnsi="Fira Sans"/>
          <w:b/>
          <w:sz w:val="22"/>
          <w:szCs w:val="22"/>
          <w:u w:val="single"/>
        </w:rPr>
        <w:t>Pytanie nr 17:</w:t>
      </w:r>
      <w:r w:rsidR="0031002E" w:rsidRPr="0031002E">
        <w:t xml:space="preserve"> </w:t>
      </w:r>
    </w:p>
    <w:p w14:paraId="16E4D21B" w14:textId="31A11765" w:rsidR="002C5C1D" w:rsidRPr="005C09D7" w:rsidRDefault="0031002E" w:rsidP="002C5C1D">
      <w:pPr>
        <w:spacing w:line="240" w:lineRule="atLeast"/>
        <w:jc w:val="both"/>
        <w:rPr>
          <w:rFonts w:ascii="Fira Sans" w:hAnsi="Fira Sans"/>
          <w:bCs/>
          <w:sz w:val="22"/>
          <w:szCs w:val="22"/>
        </w:rPr>
      </w:pPr>
      <w:r w:rsidRPr="005C09D7">
        <w:rPr>
          <w:rFonts w:ascii="Fira Sans" w:hAnsi="Fira Sans"/>
          <w:bCs/>
          <w:sz w:val="22"/>
          <w:szCs w:val="22"/>
        </w:rPr>
        <w:t>Część nr 35, poz. 1-12</w:t>
      </w:r>
    </w:p>
    <w:p w14:paraId="635D00F7" w14:textId="75A9C1AA" w:rsidR="002C5C1D" w:rsidRPr="0031002E" w:rsidRDefault="0031002E" w:rsidP="0031002E">
      <w:pPr>
        <w:spacing w:line="240" w:lineRule="atLeast"/>
        <w:jc w:val="both"/>
        <w:rPr>
          <w:rFonts w:ascii="Fira Sans" w:hAnsi="Fira Sans"/>
          <w:bCs/>
          <w:iCs/>
          <w:sz w:val="22"/>
          <w:szCs w:val="22"/>
        </w:rPr>
      </w:pPr>
      <w:r w:rsidRPr="005C09D7">
        <w:rPr>
          <w:rFonts w:ascii="Fira Sans" w:hAnsi="Fira Sans"/>
          <w:bCs/>
          <w:iCs/>
          <w:sz w:val="22"/>
          <w:szCs w:val="22"/>
        </w:rPr>
        <w:t>Czy Zamawiający</w:t>
      </w:r>
      <w:r w:rsidRPr="0031002E">
        <w:rPr>
          <w:rFonts w:ascii="Fira Sans" w:hAnsi="Fira Sans"/>
          <w:bCs/>
          <w:iCs/>
          <w:sz w:val="22"/>
          <w:szCs w:val="22"/>
        </w:rPr>
        <w:t xml:space="preserve"> dopuści materiał </w:t>
      </w:r>
      <w:proofErr w:type="spellStart"/>
      <w:r w:rsidRPr="0031002E">
        <w:rPr>
          <w:rFonts w:ascii="Fira Sans" w:hAnsi="Fira Sans"/>
          <w:bCs/>
          <w:iCs/>
          <w:sz w:val="22"/>
          <w:szCs w:val="22"/>
        </w:rPr>
        <w:t>szewny</w:t>
      </w:r>
      <w:proofErr w:type="spellEnd"/>
      <w:r w:rsidRPr="0031002E">
        <w:rPr>
          <w:rFonts w:ascii="Fira Sans" w:hAnsi="Fira Sans"/>
          <w:bCs/>
          <w:iCs/>
          <w:sz w:val="22"/>
          <w:szCs w:val="22"/>
        </w:rPr>
        <w:t xml:space="preserve"> polipropylenowy bez udokumentowanego kontrolowanego</w:t>
      </w:r>
      <w:r>
        <w:rPr>
          <w:rFonts w:ascii="Fira Sans" w:hAnsi="Fira Sans"/>
          <w:bCs/>
          <w:iCs/>
          <w:sz w:val="22"/>
          <w:szCs w:val="22"/>
        </w:rPr>
        <w:t xml:space="preserve"> </w:t>
      </w:r>
      <w:r w:rsidRPr="0031002E">
        <w:rPr>
          <w:rFonts w:ascii="Fira Sans" w:hAnsi="Fira Sans"/>
          <w:bCs/>
          <w:iCs/>
          <w:sz w:val="22"/>
          <w:szCs w:val="22"/>
        </w:rPr>
        <w:t>rozciągania i plastycznego odkształcania węzła?</w:t>
      </w:r>
    </w:p>
    <w:p w14:paraId="01FAF58D" w14:textId="72F7533B" w:rsidR="002C5C1D" w:rsidRPr="00B217B3" w:rsidRDefault="002C5C1D" w:rsidP="002C5C1D">
      <w:pPr>
        <w:spacing w:line="240" w:lineRule="atLeast"/>
        <w:jc w:val="both"/>
        <w:rPr>
          <w:rFonts w:ascii="Fira Sans" w:hAnsi="Fira Sans"/>
          <w:b/>
          <w:sz w:val="22"/>
          <w:szCs w:val="22"/>
        </w:rPr>
      </w:pPr>
      <w:bookmarkStart w:id="2" w:name="_Hlk177990936"/>
      <w:r w:rsidRPr="00AB327F">
        <w:rPr>
          <w:rFonts w:ascii="Fira Sans" w:hAnsi="Fira Sans"/>
          <w:b/>
          <w:i/>
          <w:sz w:val="22"/>
          <w:szCs w:val="22"/>
        </w:rPr>
        <w:t>Odp.:</w:t>
      </w:r>
      <w:r w:rsidR="00AB327F">
        <w:rPr>
          <w:rFonts w:ascii="Fira Sans" w:hAnsi="Fira Sans"/>
          <w:b/>
          <w:i/>
          <w:sz w:val="22"/>
          <w:szCs w:val="22"/>
        </w:rPr>
        <w:t xml:space="preserve"> Zamawiający nie dopuszcza. </w:t>
      </w:r>
    </w:p>
    <w:bookmarkEnd w:id="2"/>
    <w:p w14:paraId="13AAD254" w14:textId="77777777" w:rsidR="002C5C1D" w:rsidRPr="00B217B3" w:rsidRDefault="002C5C1D" w:rsidP="002C5C1D">
      <w:pPr>
        <w:spacing w:line="240" w:lineRule="atLeast"/>
        <w:jc w:val="both"/>
        <w:rPr>
          <w:rFonts w:ascii="Fira Sans" w:hAnsi="Fira Sans"/>
          <w:b/>
          <w:sz w:val="22"/>
          <w:szCs w:val="22"/>
          <w:u w:val="single"/>
        </w:rPr>
      </w:pPr>
    </w:p>
    <w:p w14:paraId="6A5B99CC" w14:textId="77777777" w:rsidR="005C09D7" w:rsidRDefault="002C5C1D" w:rsidP="002C5C1D">
      <w:pPr>
        <w:spacing w:line="240" w:lineRule="atLeast"/>
        <w:jc w:val="both"/>
      </w:pPr>
      <w:r w:rsidRPr="00B217B3">
        <w:rPr>
          <w:rFonts w:ascii="Fira Sans" w:hAnsi="Fira Sans"/>
          <w:b/>
          <w:sz w:val="22"/>
          <w:szCs w:val="22"/>
          <w:u w:val="single"/>
        </w:rPr>
        <w:t>Pytanie nr 18:</w:t>
      </w:r>
      <w:r w:rsidR="0031002E" w:rsidRPr="0031002E">
        <w:t xml:space="preserve"> </w:t>
      </w:r>
    </w:p>
    <w:p w14:paraId="1B53AB86" w14:textId="2624BC61" w:rsidR="002C5C1D" w:rsidRPr="005C09D7" w:rsidRDefault="0031002E" w:rsidP="002C5C1D">
      <w:pPr>
        <w:spacing w:line="240" w:lineRule="atLeast"/>
        <w:jc w:val="both"/>
        <w:rPr>
          <w:rFonts w:ascii="Fira Sans" w:hAnsi="Fira Sans"/>
          <w:bCs/>
          <w:sz w:val="22"/>
          <w:szCs w:val="22"/>
        </w:rPr>
      </w:pPr>
      <w:r w:rsidRPr="005C09D7">
        <w:rPr>
          <w:rFonts w:ascii="Fira Sans" w:hAnsi="Fira Sans"/>
          <w:bCs/>
          <w:sz w:val="22"/>
          <w:szCs w:val="22"/>
        </w:rPr>
        <w:t>Część nr 35, poz. 13</w:t>
      </w:r>
    </w:p>
    <w:p w14:paraId="73E7F756" w14:textId="584DDF2B" w:rsidR="002C5C1D" w:rsidRPr="0031002E" w:rsidRDefault="0031002E" w:rsidP="002C5C1D">
      <w:pPr>
        <w:spacing w:line="240" w:lineRule="atLeast"/>
        <w:jc w:val="both"/>
        <w:rPr>
          <w:rFonts w:ascii="Fira Sans" w:hAnsi="Fira Sans"/>
          <w:bCs/>
          <w:iCs/>
          <w:sz w:val="22"/>
          <w:szCs w:val="22"/>
        </w:rPr>
      </w:pPr>
      <w:r w:rsidRPr="005C09D7">
        <w:rPr>
          <w:rFonts w:ascii="Fira Sans" w:hAnsi="Fira Sans"/>
          <w:bCs/>
          <w:iCs/>
          <w:sz w:val="22"/>
          <w:szCs w:val="22"/>
        </w:rPr>
        <w:t>Czy</w:t>
      </w:r>
      <w:r w:rsidRPr="0031002E">
        <w:rPr>
          <w:rFonts w:ascii="Fira Sans" w:hAnsi="Fira Sans"/>
          <w:bCs/>
          <w:iCs/>
          <w:sz w:val="22"/>
          <w:szCs w:val="22"/>
        </w:rPr>
        <w:t xml:space="preserve"> Zamawiający dopuści materiał </w:t>
      </w:r>
      <w:proofErr w:type="spellStart"/>
      <w:r w:rsidRPr="0031002E">
        <w:rPr>
          <w:rFonts w:ascii="Fira Sans" w:hAnsi="Fira Sans"/>
          <w:bCs/>
          <w:iCs/>
          <w:sz w:val="22"/>
          <w:szCs w:val="22"/>
        </w:rPr>
        <w:t>szewny</w:t>
      </w:r>
      <w:proofErr w:type="spellEnd"/>
      <w:r w:rsidRPr="0031002E">
        <w:rPr>
          <w:rFonts w:ascii="Fira Sans" w:hAnsi="Fira Sans"/>
          <w:bCs/>
          <w:iCs/>
          <w:sz w:val="22"/>
          <w:szCs w:val="22"/>
        </w:rPr>
        <w:t xml:space="preserve"> bez dodatku antyseptyku?</w:t>
      </w:r>
    </w:p>
    <w:p w14:paraId="519C2920" w14:textId="4F0E4EF1" w:rsidR="00AB327F" w:rsidRPr="00B217B3" w:rsidRDefault="00AB327F" w:rsidP="00AB327F">
      <w:pPr>
        <w:spacing w:line="240" w:lineRule="atLeast"/>
        <w:jc w:val="both"/>
        <w:rPr>
          <w:rFonts w:ascii="Fira Sans" w:hAnsi="Fira Sans"/>
          <w:b/>
          <w:sz w:val="22"/>
          <w:szCs w:val="22"/>
        </w:rPr>
      </w:pPr>
      <w:r w:rsidRPr="00AB327F">
        <w:rPr>
          <w:rFonts w:ascii="Fira Sans" w:hAnsi="Fira Sans"/>
          <w:b/>
          <w:i/>
          <w:sz w:val="22"/>
          <w:szCs w:val="22"/>
        </w:rPr>
        <w:t>Odp.:</w:t>
      </w:r>
      <w:r>
        <w:rPr>
          <w:rFonts w:ascii="Fira Sans" w:hAnsi="Fira Sans"/>
          <w:b/>
          <w:i/>
          <w:sz w:val="22"/>
          <w:szCs w:val="22"/>
        </w:rPr>
        <w:t xml:space="preserve"> Zamawiający nie dopuszcza. </w:t>
      </w:r>
    </w:p>
    <w:p w14:paraId="56D2EBD0" w14:textId="77777777" w:rsidR="002C5C1D" w:rsidRPr="00B217B3" w:rsidRDefault="002C5C1D" w:rsidP="002C5C1D">
      <w:pPr>
        <w:spacing w:line="240" w:lineRule="atLeast"/>
        <w:jc w:val="both"/>
        <w:rPr>
          <w:rFonts w:ascii="Fira Sans" w:hAnsi="Fira Sans"/>
          <w:sz w:val="22"/>
          <w:szCs w:val="22"/>
          <w:highlight w:val="yellow"/>
        </w:rPr>
      </w:pPr>
    </w:p>
    <w:p w14:paraId="649693D8" w14:textId="77777777" w:rsidR="005C09D7" w:rsidRDefault="002C5C1D" w:rsidP="002C5C1D">
      <w:pPr>
        <w:spacing w:line="240" w:lineRule="atLeast"/>
        <w:jc w:val="both"/>
      </w:pPr>
      <w:r w:rsidRPr="00B217B3">
        <w:rPr>
          <w:rFonts w:ascii="Fira Sans" w:hAnsi="Fira Sans"/>
          <w:b/>
          <w:sz w:val="22"/>
          <w:szCs w:val="22"/>
          <w:u w:val="single"/>
        </w:rPr>
        <w:t>Pytanie nr 19:</w:t>
      </w:r>
      <w:r w:rsidR="0031002E" w:rsidRPr="0031002E">
        <w:t xml:space="preserve"> </w:t>
      </w:r>
    </w:p>
    <w:p w14:paraId="74AD6AEB" w14:textId="66C9BE4E" w:rsidR="002C5C1D" w:rsidRPr="005C09D7" w:rsidRDefault="0031002E" w:rsidP="002C5C1D">
      <w:pPr>
        <w:spacing w:line="240" w:lineRule="atLeast"/>
        <w:jc w:val="both"/>
        <w:rPr>
          <w:rFonts w:ascii="Fira Sans" w:hAnsi="Fira Sans"/>
          <w:bCs/>
          <w:sz w:val="22"/>
          <w:szCs w:val="22"/>
        </w:rPr>
      </w:pPr>
      <w:r w:rsidRPr="005C09D7">
        <w:rPr>
          <w:rFonts w:ascii="Fira Sans" w:hAnsi="Fira Sans"/>
          <w:bCs/>
          <w:sz w:val="22"/>
          <w:szCs w:val="22"/>
        </w:rPr>
        <w:t>Część nr 35, poz. 15</w:t>
      </w:r>
    </w:p>
    <w:p w14:paraId="3BEBA9D7" w14:textId="55BE6642" w:rsidR="002C5C1D" w:rsidRPr="0031002E" w:rsidRDefault="0031002E" w:rsidP="002C5C1D">
      <w:pPr>
        <w:spacing w:line="240" w:lineRule="atLeast"/>
        <w:jc w:val="both"/>
        <w:rPr>
          <w:rFonts w:ascii="Fira Sans" w:hAnsi="Fira Sans"/>
          <w:bCs/>
          <w:iCs/>
          <w:sz w:val="22"/>
          <w:szCs w:val="22"/>
        </w:rPr>
      </w:pPr>
      <w:r w:rsidRPr="005C09D7">
        <w:rPr>
          <w:rFonts w:ascii="Fira Sans" w:hAnsi="Fira Sans"/>
          <w:bCs/>
          <w:iCs/>
          <w:sz w:val="22"/>
          <w:szCs w:val="22"/>
        </w:rPr>
        <w:t>Czy</w:t>
      </w:r>
      <w:r w:rsidRPr="0031002E">
        <w:rPr>
          <w:rFonts w:ascii="Fira Sans" w:hAnsi="Fira Sans"/>
          <w:bCs/>
          <w:iCs/>
          <w:sz w:val="22"/>
          <w:szCs w:val="22"/>
        </w:rPr>
        <w:t xml:space="preserve"> Zamawiający dopuści materiał </w:t>
      </w:r>
      <w:proofErr w:type="spellStart"/>
      <w:r w:rsidRPr="0031002E">
        <w:rPr>
          <w:rFonts w:ascii="Fira Sans" w:hAnsi="Fira Sans"/>
          <w:bCs/>
          <w:iCs/>
          <w:sz w:val="22"/>
          <w:szCs w:val="22"/>
        </w:rPr>
        <w:t>szewny</w:t>
      </w:r>
      <w:proofErr w:type="spellEnd"/>
      <w:r w:rsidRPr="0031002E">
        <w:rPr>
          <w:rFonts w:ascii="Fira Sans" w:hAnsi="Fira Sans"/>
          <w:bCs/>
          <w:iCs/>
          <w:sz w:val="22"/>
          <w:szCs w:val="22"/>
        </w:rPr>
        <w:t xml:space="preserve"> bez dodatku antyseptyku?</w:t>
      </w:r>
    </w:p>
    <w:p w14:paraId="04FAE666" w14:textId="7BB89B34" w:rsidR="00AB327F" w:rsidRPr="00B217B3" w:rsidRDefault="00AB327F" w:rsidP="00AB327F">
      <w:pPr>
        <w:spacing w:line="240" w:lineRule="atLeast"/>
        <w:jc w:val="both"/>
        <w:rPr>
          <w:rFonts w:ascii="Fira Sans" w:hAnsi="Fira Sans"/>
          <w:b/>
          <w:sz w:val="22"/>
          <w:szCs w:val="22"/>
        </w:rPr>
      </w:pPr>
      <w:r w:rsidRPr="00AB327F">
        <w:rPr>
          <w:rFonts w:ascii="Fira Sans" w:hAnsi="Fira Sans"/>
          <w:b/>
          <w:i/>
          <w:sz w:val="22"/>
          <w:szCs w:val="22"/>
        </w:rPr>
        <w:t>Odp.:</w:t>
      </w:r>
      <w:r>
        <w:rPr>
          <w:rFonts w:ascii="Fira Sans" w:hAnsi="Fira Sans"/>
          <w:b/>
          <w:i/>
          <w:sz w:val="22"/>
          <w:szCs w:val="22"/>
        </w:rPr>
        <w:t xml:space="preserve"> Zamawiający nie dopuszcza. </w:t>
      </w:r>
    </w:p>
    <w:p w14:paraId="47D7CB20" w14:textId="77777777" w:rsidR="002C5C1D" w:rsidRPr="00B217B3" w:rsidRDefault="002C5C1D" w:rsidP="002C5C1D">
      <w:pPr>
        <w:spacing w:line="240" w:lineRule="atLeast"/>
        <w:jc w:val="both"/>
        <w:rPr>
          <w:rFonts w:ascii="Fira Sans" w:hAnsi="Fira Sans"/>
          <w:b/>
          <w:sz w:val="22"/>
          <w:szCs w:val="22"/>
        </w:rPr>
      </w:pPr>
    </w:p>
    <w:p w14:paraId="3C9852C8" w14:textId="77777777" w:rsidR="002C5C1D" w:rsidRPr="00B217B3" w:rsidRDefault="002C5C1D" w:rsidP="002C5C1D">
      <w:pPr>
        <w:spacing w:line="240" w:lineRule="atLeast"/>
        <w:jc w:val="both"/>
        <w:rPr>
          <w:rFonts w:ascii="Fira Sans" w:hAnsi="Fira Sans"/>
          <w:b/>
          <w:sz w:val="22"/>
          <w:szCs w:val="22"/>
        </w:rPr>
      </w:pPr>
      <w:r w:rsidRPr="00B217B3">
        <w:rPr>
          <w:rFonts w:ascii="Fira Sans" w:hAnsi="Fira Sans"/>
          <w:b/>
          <w:sz w:val="22"/>
          <w:szCs w:val="22"/>
          <w:u w:val="single"/>
        </w:rPr>
        <w:t>Pytanie nr 20:</w:t>
      </w:r>
    </w:p>
    <w:p w14:paraId="47454F7F" w14:textId="77777777" w:rsidR="005C09D7" w:rsidRDefault="005C09D7" w:rsidP="00B353FE">
      <w:pPr>
        <w:spacing w:line="240" w:lineRule="atLeast"/>
        <w:jc w:val="both"/>
        <w:rPr>
          <w:rFonts w:ascii="Fira Sans" w:hAnsi="Fira Sans"/>
          <w:bCs/>
          <w:iCs/>
          <w:sz w:val="22"/>
          <w:szCs w:val="22"/>
        </w:rPr>
      </w:pPr>
      <w:r w:rsidRPr="005C09D7">
        <w:rPr>
          <w:rFonts w:ascii="Fira Sans" w:hAnsi="Fira Sans"/>
          <w:bCs/>
          <w:iCs/>
          <w:sz w:val="22"/>
          <w:szCs w:val="22"/>
        </w:rPr>
        <w:t>Pytanie do pakietu 36</w:t>
      </w:r>
    </w:p>
    <w:p w14:paraId="10DBDDD2" w14:textId="694CEDA2" w:rsidR="00B353FE" w:rsidRPr="00B353FE" w:rsidRDefault="00B353FE" w:rsidP="00B353FE">
      <w:pPr>
        <w:spacing w:line="240" w:lineRule="atLeast"/>
        <w:jc w:val="both"/>
        <w:rPr>
          <w:rFonts w:ascii="Fira Sans" w:hAnsi="Fira Sans"/>
          <w:bCs/>
          <w:iCs/>
          <w:sz w:val="22"/>
          <w:szCs w:val="22"/>
        </w:rPr>
      </w:pPr>
      <w:r w:rsidRPr="00B353FE">
        <w:rPr>
          <w:rFonts w:ascii="Fira Sans" w:hAnsi="Fira Sans"/>
          <w:bCs/>
          <w:iCs/>
          <w:sz w:val="22"/>
          <w:szCs w:val="22"/>
        </w:rPr>
        <w:t>W związku z zaprzestaniem w 2022 roku produkcji cewnika aspiracyjnego do odsysania skrzeplin (pakiet 36 poz. 2) zwracamy się z uprzejmą prośbą o zmianę opisu przedmiotu zamówienia w pakiecie 36 poprzez usunięcie tej pozycji z pakietu, w przeciwnym razie Wykonawca nie będzie w stanie złożyć oferty przetargowej.</w:t>
      </w:r>
    </w:p>
    <w:p w14:paraId="0E3969F4" w14:textId="29BABB85" w:rsidR="00B353FE" w:rsidRPr="00B353FE" w:rsidRDefault="00B353FE" w:rsidP="00B353FE">
      <w:pPr>
        <w:spacing w:line="240" w:lineRule="atLeast"/>
        <w:jc w:val="both"/>
        <w:rPr>
          <w:rFonts w:ascii="Fira Sans" w:hAnsi="Fira Sans"/>
          <w:b/>
          <w:i/>
          <w:sz w:val="22"/>
          <w:szCs w:val="22"/>
        </w:rPr>
      </w:pPr>
      <w:r w:rsidRPr="00B353FE">
        <w:rPr>
          <w:rFonts w:ascii="Fira Sans" w:hAnsi="Fira Sans"/>
          <w:b/>
          <w:i/>
          <w:sz w:val="22"/>
          <w:szCs w:val="22"/>
        </w:rPr>
        <w:t>Odp.:</w:t>
      </w:r>
      <w:r w:rsidRPr="00B353FE">
        <w:rPr>
          <w:rFonts w:ascii="Fira Sans" w:hAnsi="Fira Sans"/>
          <w:bCs/>
          <w:iCs/>
          <w:sz w:val="22"/>
          <w:szCs w:val="22"/>
        </w:rPr>
        <w:t xml:space="preserve"> </w:t>
      </w:r>
      <w:r w:rsidRPr="00B353FE">
        <w:rPr>
          <w:rFonts w:ascii="Fira Sans" w:hAnsi="Fira Sans"/>
          <w:b/>
          <w:i/>
          <w:sz w:val="22"/>
          <w:szCs w:val="22"/>
        </w:rPr>
        <w:t>W takim przypadku należy podać ostatnią cenę sprzedaży wraz z informacją pod tabelką w formularzu asortymentowo-ilościowym o zaprzestaniu lub braku produkcji danej pozycji.</w:t>
      </w:r>
    </w:p>
    <w:p w14:paraId="0A86AB1D" w14:textId="77777777" w:rsidR="00F85971" w:rsidRPr="00B217B3" w:rsidRDefault="00F85971" w:rsidP="002C5C1D">
      <w:pPr>
        <w:spacing w:line="240" w:lineRule="atLeast"/>
        <w:jc w:val="both"/>
        <w:rPr>
          <w:rFonts w:ascii="Fira Sans" w:hAnsi="Fira Sans"/>
          <w:b/>
          <w:i/>
          <w:sz w:val="22"/>
          <w:szCs w:val="22"/>
        </w:rPr>
      </w:pPr>
    </w:p>
    <w:p w14:paraId="40DFE408" w14:textId="77777777" w:rsidR="005C09D7" w:rsidRDefault="005C09D7" w:rsidP="00F85971">
      <w:pPr>
        <w:spacing w:line="240" w:lineRule="atLeast"/>
        <w:jc w:val="both"/>
        <w:rPr>
          <w:rFonts w:ascii="Fira Sans" w:hAnsi="Fira Sans"/>
          <w:b/>
          <w:sz w:val="22"/>
          <w:szCs w:val="22"/>
          <w:u w:val="single"/>
        </w:rPr>
      </w:pPr>
    </w:p>
    <w:p w14:paraId="6B5F3A12" w14:textId="4907875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lastRenderedPageBreak/>
        <w:t>Pytanie nr 21:</w:t>
      </w:r>
      <w:r w:rsidR="00E74840" w:rsidRPr="00E74840">
        <w:t xml:space="preserve"> </w:t>
      </w:r>
    </w:p>
    <w:p w14:paraId="066E2EDE" w14:textId="77777777" w:rsidR="005C09D7" w:rsidRDefault="005C09D7" w:rsidP="00E74840">
      <w:pPr>
        <w:spacing w:line="240" w:lineRule="atLeast"/>
        <w:jc w:val="both"/>
        <w:rPr>
          <w:rFonts w:ascii="Fira Sans" w:hAnsi="Fira Sans"/>
          <w:bCs/>
          <w:iCs/>
          <w:sz w:val="22"/>
          <w:szCs w:val="22"/>
        </w:rPr>
      </w:pPr>
      <w:r w:rsidRPr="005C09D7">
        <w:rPr>
          <w:rFonts w:ascii="Fira Sans" w:hAnsi="Fira Sans"/>
          <w:bCs/>
          <w:iCs/>
          <w:sz w:val="22"/>
          <w:szCs w:val="22"/>
        </w:rPr>
        <w:t>Część nr 4, poz. 1,3,4</w:t>
      </w:r>
    </w:p>
    <w:p w14:paraId="3F43A9C4" w14:textId="00959B29" w:rsidR="00F85971" w:rsidRPr="00E74840" w:rsidRDefault="00E74840" w:rsidP="00E74840">
      <w:pPr>
        <w:spacing w:line="240" w:lineRule="atLeast"/>
        <w:jc w:val="both"/>
        <w:rPr>
          <w:rFonts w:ascii="Fira Sans" w:hAnsi="Fira Sans"/>
          <w:bCs/>
          <w:iCs/>
          <w:sz w:val="22"/>
          <w:szCs w:val="22"/>
        </w:rPr>
      </w:pPr>
      <w:r w:rsidRPr="00E74840">
        <w:rPr>
          <w:rFonts w:ascii="Fira Sans" w:hAnsi="Fira Sans"/>
          <w:bCs/>
          <w:iCs/>
          <w:sz w:val="22"/>
          <w:szCs w:val="22"/>
        </w:rPr>
        <w:t>Czy Zamawiający, w trosce o zachowanie uczciwej konkurencji, dopuści do postępowania system</w:t>
      </w:r>
      <w:r>
        <w:rPr>
          <w:rFonts w:ascii="Fira Sans" w:hAnsi="Fira Sans"/>
          <w:bCs/>
          <w:iCs/>
          <w:sz w:val="22"/>
          <w:szCs w:val="22"/>
        </w:rPr>
        <w:t xml:space="preserve"> </w:t>
      </w:r>
      <w:r w:rsidRPr="00E74840">
        <w:rPr>
          <w:rFonts w:ascii="Fira Sans" w:hAnsi="Fira Sans"/>
          <w:bCs/>
          <w:iCs/>
          <w:sz w:val="22"/>
          <w:szCs w:val="22"/>
        </w:rPr>
        <w:t>równoważny do opisanego, użytkowany obecnie przez Zamawiającego – o</w:t>
      </w:r>
      <w:r w:rsidR="005C09D7">
        <w:rPr>
          <w:rFonts w:ascii="Fira Sans" w:hAnsi="Fira Sans"/>
          <w:bCs/>
          <w:iCs/>
          <w:sz w:val="22"/>
          <w:szCs w:val="22"/>
        </w:rPr>
        <w:t> </w:t>
      </w:r>
      <w:r w:rsidRPr="00E74840">
        <w:rPr>
          <w:rFonts w:ascii="Fira Sans" w:hAnsi="Fira Sans"/>
          <w:bCs/>
          <w:iCs/>
          <w:sz w:val="22"/>
          <w:szCs w:val="22"/>
        </w:rPr>
        <w:t>następujących parametrach:</w:t>
      </w:r>
      <w:r>
        <w:rPr>
          <w:rFonts w:ascii="Fira Sans" w:hAnsi="Fira Sans"/>
          <w:bCs/>
          <w:iCs/>
          <w:sz w:val="22"/>
          <w:szCs w:val="22"/>
        </w:rPr>
        <w:t xml:space="preserve"> </w:t>
      </w:r>
      <w:r w:rsidRPr="00E74840">
        <w:rPr>
          <w:rFonts w:ascii="Fira Sans" w:hAnsi="Fira Sans"/>
          <w:bCs/>
          <w:iCs/>
          <w:sz w:val="22"/>
          <w:szCs w:val="22"/>
        </w:rPr>
        <w:t>wkłady posiadają w pokrywie jeden króciec przyłączeniowy (do pacjenta) oraz wtyk „próżnia” (opisane na</w:t>
      </w:r>
      <w:r>
        <w:rPr>
          <w:rFonts w:ascii="Fira Sans" w:hAnsi="Fira Sans"/>
          <w:bCs/>
          <w:iCs/>
          <w:sz w:val="22"/>
          <w:szCs w:val="22"/>
        </w:rPr>
        <w:t xml:space="preserve"> </w:t>
      </w:r>
      <w:r w:rsidRPr="00E74840">
        <w:rPr>
          <w:rFonts w:ascii="Fira Sans" w:hAnsi="Fira Sans"/>
          <w:bCs/>
          <w:iCs/>
          <w:sz w:val="22"/>
          <w:szCs w:val="22"/>
        </w:rPr>
        <w:t>pokrywie PATIENT/VACUUM w celu łatwej identyfikacji), o różnej średnicy, co zapobiega mylnemu</w:t>
      </w:r>
      <w:r>
        <w:rPr>
          <w:rFonts w:ascii="Fira Sans" w:hAnsi="Fira Sans"/>
          <w:bCs/>
          <w:iCs/>
          <w:sz w:val="22"/>
          <w:szCs w:val="22"/>
        </w:rPr>
        <w:t xml:space="preserve"> </w:t>
      </w:r>
      <w:r w:rsidRPr="00E74840">
        <w:rPr>
          <w:rFonts w:ascii="Fira Sans" w:hAnsi="Fira Sans"/>
          <w:bCs/>
          <w:iCs/>
          <w:sz w:val="22"/>
          <w:szCs w:val="22"/>
        </w:rPr>
        <w:t>podłączeniu drenów? Proponowane rozwiązanie techniczne umożliwia szybkie odłączenie próżni z</w:t>
      </w:r>
      <w:r>
        <w:rPr>
          <w:rFonts w:ascii="Fira Sans" w:hAnsi="Fira Sans"/>
          <w:bCs/>
          <w:iCs/>
          <w:sz w:val="22"/>
          <w:szCs w:val="22"/>
        </w:rPr>
        <w:t xml:space="preserve"> </w:t>
      </w:r>
      <w:r w:rsidRPr="00E74840">
        <w:rPr>
          <w:rFonts w:ascii="Fira Sans" w:hAnsi="Fira Sans"/>
          <w:bCs/>
          <w:iCs/>
          <w:sz w:val="22"/>
          <w:szCs w:val="22"/>
        </w:rPr>
        <w:t>pokrywy wkładu. Wymiana wkładów (bez odłączania od źródła próżni) po wyciągnięciu drenu z wtyku</w:t>
      </w:r>
      <w:r w:rsidR="000E4CDA">
        <w:rPr>
          <w:rFonts w:ascii="Fira Sans" w:hAnsi="Fira Sans"/>
          <w:bCs/>
          <w:iCs/>
          <w:sz w:val="22"/>
          <w:szCs w:val="22"/>
        </w:rPr>
        <w:t xml:space="preserve"> </w:t>
      </w:r>
      <w:r w:rsidRPr="00E74840">
        <w:rPr>
          <w:rFonts w:ascii="Fira Sans" w:hAnsi="Fira Sans"/>
          <w:bCs/>
          <w:iCs/>
          <w:sz w:val="22"/>
          <w:szCs w:val="22"/>
        </w:rPr>
        <w:t>próżni na pokrywie wkładu. Dostępne pojemności 1l lub 2l. do wyboru Zamawiającego. Pozostałe jak w</w:t>
      </w:r>
      <w:r w:rsidR="000E4CDA">
        <w:rPr>
          <w:rFonts w:ascii="Fira Sans" w:hAnsi="Fira Sans"/>
          <w:bCs/>
          <w:iCs/>
          <w:sz w:val="22"/>
          <w:szCs w:val="22"/>
        </w:rPr>
        <w:t xml:space="preserve"> </w:t>
      </w:r>
      <w:r w:rsidRPr="00E74840">
        <w:rPr>
          <w:rFonts w:ascii="Fira Sans" w:hAnsi="Fira Sans"/>
          <w:bCs/>
          <w:iCs/>
          <w:sz w:val="22"/>
          <w:szCs w:val="22"/>
        </w:rPr>
        <w:t>SIWZ.</w:t>
      </w:r>
    </w:p>
    <w:p w14:paraId="21D4AD54" w14:textId="28E9BB14" w:rsidR="00F85971" w:rsidRPr="00B217B3" w:rsidRDefault="00F85971" w:rsidP="00F85971">
      <w:pPr>
        <w:spacing w:line="240" w:lineRule="atLeast"/>
        <w:jc w:val="both"/>
        <w:rPr>
          <w:rFonts w:ascii="Fira Sans" w:hAnsi="Fira Sans"/>
          <w:b/>
          <w:sz w:val="22"/>
          <w:szCs w:val="22"/>
        </w:rPr>
      </w:pPr>
      <w:bookmarkStart w:id="3" w:name="_Hlk178334320"/>
      <w:r w:rsidRPr="00564107">
        <w:rPr>
          <w:rFonts w:ascii="Fira Sans" w:hAnsi="Fira Sans"/>
          <w:b/>
          <w:i/>
          <w:sz w:val="22"/>
          <w:szCs w:val="22"/>
        </w:rPr>
        <w:t>Odp.:</w:t>
      </w:r>
      <w:r w:rsidR="00564107" w:rsidRPr="00564107">
        <w:rPr>
          <w:rFonts w:ascii="Fira Sans" w:hAnsi="Fira Sans"/>
          <w:b/>
          <w:i/>
          <w:sz w:val="22"/>
          <w:szCs w:val="22"/>
        </w:rPr>
        <w:t xml:space="preserve"> Zamawiający</w:t>
      </w:r>
      <w:r w:rsidR="00564107">
        <w:rPr>
          <w:rFonts w:ascii="Fira Sans" w:hAnsi="Fira Sans"/>
          <w:b/>
          <w:i/>
          <w:sz w:val="22"/>
          <w:szCs w:val="22"/>
        </w:rPr>
        <w:t xml:space="preserve"> dopuszcza. </w:t>
      </w:r>
    </w:p>
    <w:bookmarkEnd w:id="3"/>
    <w:p w14:paraId="3C9DE9B9" w14:textId="77777777" w:rsidR="00B31E62" w:rsidRDefault="00B31E62" w:rsidP="00F85971">
      <w:pPr>
        <w:spacing w:line="240" w:lineRule="atLeast"/>
        <w:jc w:val="both"/>
        <w:rPr>
          <w:rFonts w:ascii="Fira Sans" w:hAnsi="Fira Sans"/>
          <w:b/>
          <w:sz w:val="22"/>
          <w:szCs w:val="22"/>
          <w:u w:val="single"/>
        </w:rPr>
      </w:pPr>
    </w:p>
    <w:p w14:paraId="5FC42434" w14:textId="3DC4A941"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22:</w:t>
      </w:r>
    </w:p>
    <w:p w14:paraId="1621CAD2" w14:textId="77777777" w:rsidR="005C09D7" w:rsidRDefault="005C09D7" w:rsidP="005C09D7">
      <w:pPr>
        <w:spacing w:line="240" w:lineRule="atLeast"/>
        <w:jc w:val="both"/>
        <w:rPr>
          <w:rFonts w:ascii="Fira Sans" w:hAnsi="Fira Sans"/>
          <w:sz w:val="22"/>
          <w:szCs w:val="22"/>
        </w:rPr>
      </w:pPr>
      <w:r w:rsidRPr="005C09D7">
        <w:rPr>
          <w:rFonts w:ascii="Fira Sans" w:hAnsi="Fira Sans"/>
          <w:sz w:val="22"/>
          <w:szCs w:val="22"/>
        </w:rPr>
        <w:t>Część nr 4, poz. 1,3,4,5</w:t>
      </w:r>
    </w:p>
    <w:p w14:paraId="02ADD342" w14:textId="224A440F" w:rsidR="00F85971" w:rsidRPr="00B217B3" w:rsidRDefault="000E4CDA" w:rsidP="005C09D7">
      <w:pPr>
        <w:spacing w:line="240" w:lineRule="atLeast"/>
        <w:jc w:val="both"/>
        <w:rPr>
          <w:rFonts w:ascii="Fira Sans" w:hAnsi="Fira Sans"/>
          <w:sz w:val="22"/>
          <w:szCs w:val="22"/>
        </w:rPr>
      </w:pPr>
      <w:r w:rsidRPr="000E4CDA">
        <w:rPr>
          <w:rFonts w:ascii="Fira Sans" w:hAnsi="Fira Sans"/>
          <w:sz w:val="22"/>
          <w:szCs w:val="22"/>
        </w:rPr>
        <w:t>Czy dla lepszej ochrony personelu i pacjentów, szczególnie w dobie wzmożonego</w:t>
      </w:r>
      <w:r>
        <w:rPr>
          <w:rFonts w:ascii="Fira Sans" w:hAnsi="Fira Sans"/>
          <w:sz w:val="22"/>
          <w:szCs w:val="22"/>
        </w:rPr>
        <w:t xml:space="preserve"> </w:t>
      </w:r>
      <w:r w:rsidRPr="000E4CDA">
        <w:rPr>
          <w:rFonts w:ascii="Fira Sans" w:hAnsi="Fira Sans"/>
          <w:sz w:val="22"/>
          <w:szCs w:val="22"/>
        </w:rPr>
        <w:t>zagrożenia</w:t>
      </w:r>
      <w:r>
        <w:rPr>
          <w:rFonts w:ascii="Fira Sans" w:hAnsi="Fira Sans"/>
          <w:sz w:val="22"/>
          <w:szCs w:val="22"/>
        </w:rPr>
        <w:t xml:space="preserve"> </w:t>
      </w:r>
      <w:r w:rsidRPr="000E4CDA">
        <w:rPr>
          <w:rFonts w:ascii="Fira Sans" w:hAnsi="Fira Sans"/>
          <w:sz w:val="22"/>
          <w:szCs w:val="22"/>
        </w:rPr>
        <w:t>epidemiologicznego, Zamawiający wymaga elementów systemu o</w:t>
      </w:r>
      <w:r>
        <w:rPr>
          <w:rFonts w:ascii="Fira Sans" w:hAnsi="Fira Sans"/>
          <w:sz w:val="22"/>
          <w:szCs w:val="22"/>
        </w:rPr>
        <w:t xml:space="preserve"> </w:t>
      </w:r>
      <w:r w:rsidRPr="000E4CDA">
        <w:rPr>
          <w:rFonts w:ascii="Fira Sans" w:hAnsi="Fira Sans"/>
          <w:sz w:val="22"/>
          <w:szCs w:val="22"/>
        </w:rPr>
        <w:t>udowodnionych właściwościach</w:t>
      </w:r>
      <w:r>
        <w:rPr>
          <w:rFonts w:ascii="Fira Sans" w:hAnsi="Fira Sans"/>
          <w:sz w:val="22"/>
          <w:szCs w:val="22"/>
        </w:rPr>
        <w:t xml:space="preserve"> </w:t>
      </w:r>
      <w:r w:rsidRPr="000E4CDA">
        <w:rPr>
          <w:rFonts w:ascii="Fira Sans" w:hAnsi="Fira Sans"/>
          <w:sz w:val="22"/>
          <w:szCs w:val="22"/>
        </w:rPr>
        <w:t>antybakteryjnych?</w:t>
      </w:r>
    </w:p>
    <w:p w14:paraId="675B7750" w14:textId="15C7B14E" w:rsidR="00564107" w:rsidRPr="00B217B3" w:rsidRDefault="00564107" w:rsidP="00564107">
      <w:pPr>
        <w:spacing w:line="240" w:lineRule="atLeast"/>
        <w:jc w:val="both"/>
        <w:rPr>
          <w:rFonts w:ascii="Fira Sans" w:hAnsi="Fira Sans"/>
          <w:b/>
          <w:sz w:val="22"/>
          <w:szCs w:val="22"/>
        </w:rPr>
      </w:pPr>
      <w:r w:rsidRPr="00564107">
        <w:rPr>
          <w:rFonts w:ascii="Fira Sans" w:hAnsi="Fira Sans"/>
          <w:b/>
          <w:i/>
          <w:sz w:val="22"/>
          <w:szCs w:val="22"/>
        </w:rPr>
        <w:t>Odp.: Zamawiający</w:t>
      </w:r>
      <w:r>
        <w:rPr>
          <w:rFonts w:ascii="Fira Sans" w:hAnsi="Fira Sans"/>
          <w:b/>
          <w:i/>
          <w:sz w:val="22"/>
          <w:szCs w:val="22"/>
        </w:rPr>
        <w:t xml:space="preserve"> dopuszcza. </w:t>
      </w:r>
    </w:p>
    <w:p w14:paraId="298013FF" w14:textId="77777777" w:rsidR="00F85971" w:rsidRPr="00B217B3" w:rsidRDefault="00F85971" w:rsidP="00F85971">
      <w:pPr>
        <w:spacing w:line="240" w:lineRule="atLeast"/>
        <w:jc w:val="both"/>
        <w:rPr>
          <w:rFonts w:ascii="Fira Sans" w:hAnsi="Fira Sans"/>
          <w:sz w:val="22"/>
          <w:szCs w:val="22"/>
          <w:highlight w:val="yellow"/>
        </w:rPr>
      </w:pPr>
    </w:p>
    <w:p w14:paraId="318BEE09"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23:</w:t>
      </w:r>
    </w:p>
    <w:p w14:paraId="37C0222F" w14:textId="77777777" w:rsidR="005C09D7" w:rsidRDefault="005C09D7" w:rsidP="000E4CDA">
      <w:pPr>
        <w:spacing w:line="240" w:lineRule="atLeast"/>
        <w:jc w:val="both"/>
        <w:rPr>
          <w:rFonts w:ascii="Fira Sans" w:hAnsi="Fira Sans"/>
          <w:bCs/>
          <w:iCs/>
          <w:sz w:val="22"/>
          <w:szCs w:val="22"/>
        </w:rPr>
      </w:pPr>
      <w:r w:rsidRPr="005C09D7">
        <w:rPr>
          <w:rFonts w:ascii="Fira Sans" w:hAnsi="Fira Sans"/>
          <w:bCs/>
          <w:iCs/>
          <w:sz w:val="22"/>
          <w:szCs w:val="22"/>
        </w:rPr>
        <w:t>Część nr 4, poz. 2</w:t>
      </w:r>
    </w:p>
    <w:p w14:paraId="6037A549" w14:textId="03538FCB" w:rsidR="00F85971" w:rsidRPr="000E4CDA" w:rsidRDefault="000E4CDA" w:rsidP="000E4CDA">
      <w:pPr>
        <w:spacing w:line="240" w:lineRule="atLeast"/>
        <w:jc w:val="both"/>
        <w:rPr>
          <w:rFonts w:ascii="Fira Sans" w:hAnsi="Fira Sans"/>
          <w:bCs/>
          <w:iCs/>
          <w:sz w:val="22"/>
          <w:szCs w:val="22"/>
        </w:rPr>
      </w:pPr>
      <w:r w:rsidRPr="000E4CDA">
        <w:rPr>
          <w:rFonts w:ascii="Fira Sans" w:hAnsi="Fira Sans"/>
          <w:bCs/>
          <w:iCs/>
          <w:sz w:val="22"/>
          <w:szCs w:val="22"/>
        </w:rPr>
        <w:t>Czy Zamawiający dopuści dren do połączenia z próżnią, oryginalnie dedykowany do oferowanego</w:t>
      </w:r>
      <w:r>
        <w:rPr>
          <w:rFonts w:ascii="Fira Sans" w:hAnsi="Fira Sans"/>
          <w:bCs/>
          <w:iCs/>
          <w:sz w:val="22"/>
          <w:szCs w:val="22"/>
        </w:rPr>
        <w:t xml:space="preserve"> </w:t>
      </w:r>
      <w:r w:rsidRPr="000E4CDA">
        <w:rPr>
          <w:rFonts w:ascii="Fira Sans" w:hAnsi="Fira Sans"/>
          <w:bCs/>
          <w:iCs/>
          <w:sz w:val="22"/>
          <w:szCs w:val="22"/>
        </w:rPr>
        <w:t>systemu (od tego samego producenta), o następujących właściwościach: wysoka jakość materiału, z</w:t>
      </w:r>
      <w:r>
        <w:rPr>
          <w:rFonts w:ascii="Fira Sans" w:hAnsi="Fira Sans"/>
          <w:bCs/>
          <w:iCs/>
          <w:sz w:val="22"/>
          <w:szCs w:val="22"/>
        </w:rPr>
        <w:t xml:space="preserve"> </w:t>
      </w:r>
      <w:r w:rsidRPr="000E4CDA">
        <w:rPr>
          <w:rFonts w:ascii="Fira Sans" w:hAnsi="Fira Sans"/>
          <w:bCs/>
          <w:iCs/>
          <w:sz w:val="22"/>
          <w:szCs w:val="22"/>
        </w:rPr>
        <w:t>którego został wykonany, antybakteryjne właściwości, 5letnia przydatność do użytkowania? Dren</w:t>
      </w:r>
      <w:r>
        <w:rPr>
          <w:rFonts w:ascii="Fira Sans" w:hAnsi="Fira Sans"/>
          <w:bCs/>
          <w:iCs/>
          <w:sz w:val="22"/>
          <w:szCs w:val="22"/>
        </w:rPr>
        <w:t xml:space="preserve"> </w:t>
      </w:r>
      <w:r w:rsidRPr="000E4CDA">
        <w:rPr>
          <w:rFonts w:ascii="Fira Sans" w:hAnsi="Fira Sans"/>
          <w:bCs/>
          <w:iCs/>
          <w:sz w:val="22"/>
          <w:szCs w:val="22"/>
        </w:rPr>
        <w:t>wymaga jedynie dezynfekcji zewnętrzne</w:t>
      </w:r>
    </w:p>
    <w:p w14:paraId="3AFD2023" w14:textId="2BD49793" w:rsidR="00564107" w:rsidRPr="00B217B3" w:rsidRDefault="00564107" w:rsidP="00564107">
      <w:pPr>
        <w:spacing w:line="240" w:lineRule="atLeast"/>
        <w:jc w:val="both"/>
        <w:rPr>
          <w:rFonts w:ascii="Fira Sans" w:hAnsi="Fira Sans"/>
          <w:b/>
          <w:sz w:val="22"/>
          <w:szCs w:val="22"/>
        </w:rPr>
      </w:pPr>
      <w:r w:rsidRPr="00564107">
        <w:rPr>
          <w:rFonts w:ascii="Fira Sans" w:hAnsi="Fira Sans"/>
          <w:b/>
          <w:i/>
          <w:sz w:val="22"/>
          <w:szCs w:val="22"/>
        </w:rPr>
        <w:t>Odp</w:t>
      </w:r>
      <w:r w:rsidR="00060033">
        <w:rPr>
          <w:rFonts w:ascii="Fira Sans" w:hAnsi="Fira Sans"/>
          <w:b/>
          <w:i/>
          <w:sz w:val="22"/>
          <w:szCs w:val="22"/>
        </w:rPr>
        <w:t>.</w:t>
      </w:r>
      <w:r w:rsidRPr="00564107">
        <w:rPr>
          <w:rFonts w:ascii="Fira Sans" w:hAnsi="Fira Sans"/>
          <w:b/>
          <w:i/>
          <w:sz w:val="22"/>
          <w:szCs w:val="22"/>
        </w:rPr>
        <w:t>: Zamawiający</w:t>
      </w:r>
      <w:r>
        <w:rPr>
          <w:rFonts w:ascii="Fira Sans" w:hAnsi="Fira Sans"/>
          <w:b/>
          <w:i/>
          <w:sz w:val="22"/>
          <w:szCs w:val="22"/>
        </w:rPr>
        <w:t xml:space="preserve"> dopuszcza. </w:t>
      </w:r>
    </w:p>
    <w:p w14:paraId="393EE76F" w14:textId="77777777" w:rsidR="00F85971" w:rsidRPr="00B217B3" w:rsidRDefault="00F85971" w:rsidP="00F85971">
      <w:pPr>
        <w:spacing w:line="240" w:lineRule="atLeast"/>
        <w:jc w:val="both"/>
        <w:rPr>
          <w:rFonts w:ascii="Fira Sans" w:hAnsi="Fira Sans"/>
          <w:sz w:val="22"/>
          <w:szCs w:val="22"/>
          <w:highlight w:val="yellow"/>
        </w:rPr>
      </w:pPr>
    </w:p>
    <w:p w14:paraId="3D416ECE"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24:</w:t>
      </w:r>
    </w:p>
    <w:p w14:paraId="73674F8C" w14:textId="77777777" w:rsidR="005C09D7" w:rsidRDefault="005C09D7" w:rsidP="00F85971">
      <w:pPr>
        <w:spacing w:line="240" w:lineRule="atLeast"/>
        <w:jc w:val="both"/>
        <w:rPr>
          <w:rFonts w:ascii="Fira Sans" w:hAnsi="Fira Sans"/>
          <w:bCs/>
          <w:iCs/>
          <w:sz w:val="22"/>
          <w:szCs w:val="22"/>
        </w:rPr>
      </w:pPr>
      <w:r w:rsidRPr="005C09D7">
        <w:rPr>
          <w:rFonts w:ascii="Fira Sans" w:hAnsi="Fira Sans"/>
          <w:bCs/>
          <w:iCs/>
          <w:sz w:val="22"/>
          <w:szCs w:val="22"/>
        </w:rPr>
        <w:t>Część nr 4, poz. 2</w:t>
      </w:r>
    </w:p>
    <w:p w14:paraId="1244BABE" w14:textId="285C2E42" w:rsidR="00F85971" w:rsidRPr="000E4CDA" w:rsidRDefault="000E4CDA" w:rsidP="00F85971">
      <w:pPr>
        <w:spacing w:line="240" w:lineRule="atLeast"/>
        <w:jc w:val="both"/>
        <w:rPr>
          <w:rFonts w:ascii="Fira Sans" w:hAnsi="Fira Sans"/>
          <w:bCs/>
          <w:iCs/>
          <w:sz w:val="22"/>
          <w:szCs w:val="22"/>
        </w:rPr>
      </w:pPr>
      <w:r w:rsidRPr="000E4CDA">
        <w:rPr>
          <w:rFonts w:ascii="Fira Sans" w:hAnsi="Fira Sans"/>
          <w:bCs/>
          <w:iCs/>
          <w:sz w:val="22"/>
          <w:szCs w:val="22"/>
        </w:rPr>
        <w:t xml:space="preserve">Czy Zamawiający dopuści dren </w:t>
      </w:r>
      <w:proofErr w:type="spellStart"/>
      <w:r w:rsidRPr="000E4CDA">
        <w:rPr>
          <w:rFonts w:ascii="Fira Sans" w:hAnsi="Fira Sans"/>
          <w:bCs/>
          <w:iCs/>
          <w:sz w:val="22"/>
          <w:szCs w:val="22"/>
        </w:rPr>
        <w:t>autoklawowalny</w:t>
      </w:r>
      <w:proofErr w:type="spellEnd"/>
      <w:r w:rsidRPr="000E4CDA">
        <w:rPr>
          <w:rFonts w:ascii="Fira Sans" w:hAnsi="Fira Sans"/>
          <w:bCs/>
          <w:iCs/>
          <w:sz w:val="22"/>
          <w:szCs w:val="22"/>
        </w:rPr>
        <w:t xml:space="preserve"> 8x12, kompatybilny z oferowanym systemem?</w:t>
      </w:r>
      <w:r>
        <w:rPr>
          <w:rFonts w:ascii="Fira Sans" w:hAnsi="Fira Sans"/>
          <w:bCs/>
          <w:iCs/>
          <w:sz w:val="22"/>
          <w:szCs w:val="22"/>
        </w:rPr>
        <w:t xml:space="preserve"> </w:t>
      </w:r>
    </w:p>
    <w:p w14:paraId="1BC6C405" w14:textId="46900BC3" w:rsidR="00564107" w:rsidRPr="00B217B3" w:rsidRDefault="00564107" w:rsidP="00564107">
      <w:pPr>
        <w:spacing w:line="240" w:lineRule="atLeast"/>
        <w:jc w:val="both"/>
        <w:rPr>
          <w:rFonts w:ascii="Fira Sans" w:hAnsi="Fira Sans"/>
          <w:b/>
          <w:sz w:val="22"/>
          <w:szCs w:val="22"/>
        </w:rPr>
      </w:pPr>
      <w:r w:rsidRPr="00564107">
        <w:rPr>
          <w:rFonts w:ascii="Fira Sans" w:hAnsi="Fira Sans"/>
          <w:b/>
          <w:i/>
          <w:sz w:val="22"/>
          <w:szCs w:val="22"/>
        </w:rPr>
        <w:t>Odp.: Zamawiający</w:t>
      </w:r>
      <w:r>
        <w:rPr>
          <w:rFonts w:ascii="Fira Sans" w:hAnsi="Fira Sans"/>
          <w:b/>
          <w:i/>
          <w:sz w:val="22"/>
          <w:szCs w:val="22"/>
        </w:rPr>
        <w:t xml:space="preserve"> dopuszcza. </w:t>
      </w:r>
    </w:p>
    <w:p w14:paraId="7113041A" w14:textId="77777777" w:rsidR="00F85971" w:rsidRPr="00B217B3" w:rsidRDefault="00F85971" w:rsidP="00F85971">
      <w:pPr>
        <w:spacing w:line="240" w:lineRule="atLeast"/>
        <w:jc w:val="both"/>
        <w:rPr>
          <w:rFonts w:ascii="Fira Sans" w:hAnsi="Fira Sans"/>
          <w:sz w:val="22"/>
          <w:szCs w:val="22"/>
        </w:rPr>
      </w:pPr>
    </w:p>
    <w:p w14:paraId="535E960A" w14:textId="77777777" w:rsidR="005C09D7" w:rsidRDefault="00F85971" w:rsidP="00F85971">
      <w:pPr>
        <w:spacing w:line="240" w:lineRule="atLeast"/>
        <w:jc w:val="both"/>
      </w:pPr>
      <w:r w:rsidRPr="00B217B3">
        <w:rPr>
          <w:rFonts w:ascii="Fira Sans" w:hAnsi="Fira Sans"/>
          <w:b/>
          <w:sz w:val="22"/>
          <w:szCs w:val="22"/>
          <w:u w:val="single"/>
        </w:rPr>
        <w:t>Pytanie nr 25:</w:t>
      </w:r>
      <w:r w:rsidR="00F84A17" w:rsidRPr="00F84A17">
        <w:t xml:space="preserve"> </w:t>
      </w:r>
    </w:p>
    <w:p w14:paraId="01913DC7" w14:textId="5D63A931" w:rsidR="00F85971" w:rsidRPr="005C09D7" w:rsidRDefault="00F84A17" w:rsidP="00F85971">
      <w:pPr>
        <w:spacing w:line="240" w:lineRule="atLeast"/>
        <w:jc w:val="both"/>
        <w:rPr>
          <w:rFonts w:ascii="Fira Sans" w:hAnsi="Fira Sans"/>
          <w:bCs/>
          <w:sz w:val="22"/>
          <w:szCs w:val="22"/>
        </w:rPr>
      </w:pPr>
      <w:r w:rsidRPr="005C09D7">
        <w:rPr>
          <w:rFonts w:ascii="Fira Sans" w:hAnsi="Fira Sans"/>
          <w:bCs/>
          <w:sz w:val="22"/>
          <w:szCs w:val="22"/>
        </w:rPr>
        <w:t>Dotyczy Części nr 17, poz. 3</w:t>
      </w:r>
    </w:p>
    <w:p w14:paraId="3BFBB729" w14:textId="46B81ED2" w:rsidR="00F85971" w:rsidRPr="00F84A17" w:rsidRDefault="00F84A17" w:rsidP="00F85971">
      <w:pPr>
        <w:spacing w:line="240" w:lineRule="atLeast"/>
        <w:jc w:val="both"/>
        <w:rPr>
          <w:rFonts w:ascii="Fira Sans" w:hAnsi="Fira Sans"/>
          <w:bCs/>
          <w:iCs/>
          <w:sz w:val="22"/>
          <w:szCs w:val="22"/>
        </w:rPr>
      </w:pPr>
      <w:r w:rsidRPr="005C09D7">
        <w:rPr>
          <w:rFonts w:ascii="Fira Sans" w:hAnsi="Fira Sans"/>
          <w:bCs/>
          <w:iCs/>
          <w:sz w:val="22"/>
          <w:szCs w:val="22"/>
        </w:rPr>
        <w:t>Prosimy</w:t>
      </w:r>
      <w:r w:rsidRPr="00F84A17">
        <w:rPr>
          <w:rFonts w:ascii="Fira Sans" w:hAnsi="Fira Sans"/>
          <w:bCs/>
          <w:iCs/>
          <w:sz w:val="22"/>
          <w:szCs w:val="22"/>
        </w:rPr>
        <w:t xml:space="preserve"> Zamawiającego o dopuszczenie możliwości zaoferowania niebieskich ochraniaczy włókninowych z warstwą antypoślizgową?</w:t>
      </w:r>
    </w:p>
    <w:p w14:paraId="1F286FA6" w14:textId="38B9AF8A" w:rsidR="00227C40" w:rsidRPr="00B217B3" w:rsidRDefault="00227C40" w:rsidP="00227C40">
      <w:pPr>
        <w:spacing w:line="240" w:lineRule="atLeast"/>
        <w:jc w:val="both"/>
        <w:rPr>
          <w:rFonts w:ascii="Fira Sans" w:hAnsi="Fira Sans"/>
          <w:b/>
          <w:sz w:val="22"/>
          <w:szCs w:val="22"/>
        </w:rPr>
      </w:pPr>
      <w:r w:rsidRPr="00227C40">
        <w:rPr>
          <w:rFonts w:ascii="Fira Sans" w:hAnsi="Fira Sans"/>
          <w:b/>
          <w:i/>
          <w:sz w:val="22"/>
          <w:szCs w:val="22"/>
        </w:rPr>
        <w:t>Odp.:</w:t>
      </w:r>
      <w:r>
        <w:rPr>
          <w:rFonts w:ascii="Fira Sans" w:hAnsi="Fira Sans"/>
          <w:b/>
          <w:i/>
          <w:sz w:val="22"/>
          <w:szCs w:val="22"/>
        </w:rPr>
        <w:t xml:space="preserve"> Zamawiający dopuszcza. </w:t>
      </w:r>
    </w:p>
    <w:p w14:paraId="3B4195C5" w14:textId="77777777" w:rsidR="00F85971" w:rsidRPr="00B217B3" w:rsidRDefault="00F85971" w:rsidP="00F85971">
      <w:pPr>
        <w:spacing w:line="240" w:lineRule="atLeast"/>
        <w:jc w:val="both"/>
        <w:rPr>
          <w:rFonts w:ascii="Fira Sans" w:hAnsi="Fira Sans"/>
          <w:sz w:val="22"/>
          <w:szCs w:val="22"/>
        </w:rPr>
      </w:pPr>
    </w:p>
    <w:p w14:paraId="5E1B705F"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26:</w:t>
      </w:r>
    </w:p>
    <w:p w14:paraId="5535D2AF" w14:textId="77777777" w:rsidR="005C09D7" w:rsidRDefault="005C09D7" w:rsidP="00F85971">
      <w:pPr>
        <w:spacing w:line="240" w:lineRule="atLeast"/>
        <w:jc w:val="both"/>
        <w:rPr>
          <w:rFonts w:ascii="Fira Sans" w:hAnsi="Fira Sans"/>
          <w:bCs/>
          <w:iCs/>
          <w:sz w:val="22"/>
          <w:szCs w:val="22"/>
        </w:rPr>
      </w:pPr>
      <w:r w:rsidRPr="005C09D7">
        <w:rPr>
          <w:rFonts w:ascii="Fira Sans" w:hAnsi="Fira Sans"/>
          <w:bCs/>
          <w:iCs/>
          <w:sz w:val="22"/>
          <w:szCs w:val="22"/>
        </w:rPr>
        <w:t>Dotyczy Części nr 17, poz. 3</w:t>
      </w:r>
    </w:p>
    <w:p w14:paraId="5DB2C321" w14:textId="102E245E" w:rsidR="00F85971" w:rsidRPr="00F84A17" w:rsidRDefault="00F84A17" w:rsidP="00F85971">
      <w:pPr>
        <w:spacing w:line="240" w:lineRule="atLeast"/>
        <w:jc w:val="both"/>
        <w:rPr>
          <w:rFonts w:ascii="Fira Sans" w:hAnsi="Fira Sans"/>
          <w:bCs/>
          <w:iCs/>
          <w:sz w:val="22"/>
          <w:szCs w:val="22"/>
        </w:rPr>
      </w:pPr>
      <w:r w:rsidRPr="00F84A17">
        <w:rPr>
          <w:rFonts w:ascii="Fira Sans" w:hAnsi="Fira Sans"/>
          <w:bCs/>
          <w:iCs/>
          <w:sz w:val="22"/>
          <w:szCs w:val="22"/>
        </w:rPr>
        <w:t>Prosimy Zamawiającego o dopuszczenie możliwości zaoferowania niebieskich ochraniaczy foliowych z warstwą antypoślizgową?</w:t>
      </w:r>
    </w:p>
    <w:p w14:paraId="6D4FEE32" w14:textId="0CD09390" w:rsidR="00227C40" w:rsidRPr="00B217B3" w:rsidRDefault="00227C40" w:rsidP="00227C40">
      <w:pPr>
        <w:spacing w:line="240" w:lineRule="atLeast"/>
        <w:jc w:val="both"/>
        <w:rPr>
          <w:rFonts w:ascii="Fira Sans" w:hAnsi="Fira Sans"/>
          <w:b/>
          <w:sz w:val="22"/>
          <w:szCs w:val="22"/>
        </w:rPr>
      </w:pPr>
      <w:r w:rsidRPr="00227C40">
        <w:rPr>
          <w:rFonts w:ascii="Fira Sans" w:hAnsi="Fira Sans"/>
          <w:b/>
          <w:i/>
          <w:sz w:val="22"/>
          <w:szCs w:val="22"/>
        </w:rPr>
        <w:t>Odp.:</w:t>
      </w:r>
      <w:r>
        <w:rPr>
          <w:rFonts w:ascii="Fira Sans" w:hAnsi="Fira Sans"/>
          <w:b/>
          <w:i/>
          <w:sz w:val="22"/>
          <w:szCs w:val="22"/>
        </w:rPr>
        <w:t xml:space="preserve"> Zamawiający dopuszcza. </w:t>
      </w:r>
    </w:p>
    <w:p w14:paraId="1CF4F23E" w14:textId="77777777" w:rsidR="00F85971" w:rsidRPr="00B217B3" w:rsidRDefault="00F85971" w:rsidP="00F85971">
      <w:pPr>
        <w:spacing w:line="240" w:lineRule="atLeast"/>
        <w:jc w:val="both"/>
        <w:rPr>
          <w:rFonts w:ascii="Fira Sans" w:hAnsi="Fira Sans"/>
          <w:sz w:val="22"/>
          <w:szCs w:val="22"/>
        </w:rPr>
      </w:pPr>
    </w:p>
    <w:p w14:paraId="17F64B77" w14:textId="77777777" w:rsidR="005C09D7" w:rsidRDefault="00F85971" w:rsidP="00F85971">
      <w:pPr>
        <w:spacing w:line="240" w:lineRule="atLeast"/>
        <w:jc w:val="both"/>
      </w:pPr>
      <w:r w:rsidRPr="00B217B3">
        <w:rPr>
          <w:rFonts w:ascii="Fira Sans" w:hAnsi="Fira Sans"/>
          <w:b/>
          <w:sz w:val="22"/>
          <w:szCs w:val="22"/>
          <w:u w:val="single"/>
        </w:rPr>
        <w:t>Pytanie nr 27:</w:t>
      </w:r>
      <w:r w:rsidR="00F84A17" w:rsidRPr="00F84A17">
        <w:t xml:space="preserve"> </w:t>
      </w:r>
    </w:p>
    <w:p w14:paraId="7BFDF2A3" w14:textId="0CE067AF" w:rsidR="00F85971" w:rsidRPr="005C09D7" w:rsidRDefault="00F84A17" w:rsidP="00F85971">
      <w:pPr>
        <w:spacing w:line="240" w:lineRule="atLeast"/>
        <w:jc w:val="both"/>
        <w:rPr>
          <w:rFonts w:ascii="Fira Sans" w:hAnsi="Fira Sans"/>
          <w:bCs/>
          <w:sz w:val="22"/>
          <w:szCs w:val="22"/>
        </w:rPr>
      </w:pPr>
      <w:r w:rsidRPr="005C09D7">
        <w:rPr>
          <w:rFonts w:ascii="Fira Sans" w:hAnsi="Fira Sans"/>
          <w:bCs/>
          <w:sz w:val="22"/>
          <w:szCs w:val="22"/>
        </w:rPr>
        <w:t>Dotyczy Części nr 17, poz. 3</w:t>
      </w:r>
    </w:p>
    <w:p w14:paraId="5852474E" w14:textId="55EBA9E5" w:rsidR="00F85971" w:rsidRPr="00F84A17" w:rsidRDefault="00F84A17" w:rsidP="00F85971">
      <w:pPr>
        <w:spacing w:line="240" w:lineRule="atLeast"/>
        <w:jc w:val="both"/>
        <w:rPr>
          <w:rFonts w:ascii="Fira Sans" w:hAnsi="Fira Sans"/>
          <w:bCs/>
          <w:iCs/>
          <w:sz w:val="22"/>
          <w:szCs w:val="22"/>
        </w:rPr>
      </w:pPr>
      <w:r w:rsidRPr="005C09D7">
        <w:rPr>
          <w:rFonts w:ascii="Fira Sans" w:hAnsi="Fira Sans"/>
          <w:bCs/>
          <w:iCs/>
          <w:sz w:val="22"/>
          <w:szCs w:val="22"/>
        </w:rPr>
        <w:t>Czy Zamawiający</w:t>
      </w:r>
      <w:r w:rsidRPr="00F84A17">
        <w:rPr>
          <w:rFonts w:ascii="Fira Sans" w:hAnsi="Fira Sans"/>
          <w:bCs/>
          <w:iCs/>
          <w:sz w:val="22"/>
          <w:szCs w:val="22"/>
        </w:rPr>
        <w:t xml:space="preserve">  dopuści gramaturę min. 35 g/m2?</w:t>
      </w:r>
    </w:p>
    <w:p w14:paraId="2E71EB87" w14:textId="12DB942F" w:rsidR="00227C40" w:rsidRPr="00B217B3" w:rsidRDefault="00227C40" w:rsidP="00227C40">
      <w:pPr>
        <w:spacing w:line="240" w:lineRule="atLeast"/>
        <w:jc w:val="both"/>
        <w:rPr>
          <w:rFonts w:ascii="Fira Sans" w:hAnsi="Fira Sans"/>
          <w:b/>
          <w:sz w:val="22"/>
          <w:szCs w:val="22"/>
        </w:rPr>
      </w:pPr>
      <w:r w:rsidRPr="00227C40">
        <w:rPr>
          <w:rFonts w:ascii="Fira Sans" w:hAnsi="Fira Sans"/>
          <w:b/>
          <w:i/>
          <w:sz w:val="22"/>
          <w:szCs w:val="22"/>
        </w:rPr>
        <w:t>Odp.:</w:t>
      </w:r>
      <w:r>
        <w:rPr>
          <w:rFonts w:ascii="Fira Sans" w:hAnsi="Fira Sans"/>
          <w:b/>
          <w:i/>
          <w:sz w:val="22"/>
          <w:szCs w:val="22"/>
        </w:rPr>
        <w:t xml:space="preserve"> Zamawiający dopuszcza. </w:t>
      </w:r>
    </w:p>
    <w:p w14:paraId="2BB74065" w14:textId="77777777" w:rsidR="00F85971" w:rsidRPr="00B217B3" w:rsidRDefault="00F85971" w:rsidP="00F85971">
      <w:pPr>
        <w:spacing w:line="240" w:lineRule="atLeast"/>
        <w:jc w:val="both"/>
        <w:rPr>
          <w:rFonts w:ascii="Fira Sans" w:hAnsi="Fira Sans"/>
          <w:b/>
          <w:sz w:val="22"/>
          <w:szCs w:val="22"/>
          <w:u w:val="single"/>
        </w:rPr>
      </w:pPr>
    </w:p>
    <w:p w14:paraId="1C73121B" w14:textId="77777777" w:rsidR="008E5994" w:rsidRDefault="008E5994" w:rsidP="00F85971">
      <w:pPr>
        <w:spacing w:line="240" w:lineRule="atLeast"/>
        <w:jc w:val="both"/>
        <w:rPr>
          <w:rFonts w:ascii="Fira Sans" w:hAnsi="Fira Sans"/>
          <w:b/>
          <w:sz w:val="22"/>
          <w:szCs w:val="22"/>
          <w:u w:val="single"/>
        </w:rPr>
      </w:pPr>
    </w:p>
    <w:p w14:paraId="2646DA64" w14:textId="77777777" w:rsidR="008E5994" w:rsidRDefault="008E5994" w:rsidP="00F85971">
      <w:pPr>
        <w:spacing w:line="240" w:lineRule="atLeast"/>
        <w:jc w:val="both"/>
        <w:rPr>
          <w:rFonts w:ascii="Fira Sans" w:hAnsi="Fira Sans"/>
          <w:b/>
          <w:sz w:val="22"/>
          <w:szCs w:val="22"/>
          <w:u w:val="single"/>
        </w:rPr>
      </w:pPr>
    </w:p>
    <w:p w14:paraId="19BECA74" w14:textId="058A50B5" w:rsidR="005C09D7" w:rsidRDefault="00F85971" w:rsidP="00F85971">
      <w:pPr>
        <w:spacing w:line="240" w:lineRule="atLeast"/>
        <w:jc w:val="both"/>
      </w:pPr>
      <w:r w:rsidRPr="00B217B3">
        <w:rPr>
          <w:rFonts w:ascii="Fira Sans" w:hAnsi="Fira Sans"/>
          <w:b/>
          <w:sz w:val="22"/>
          <w:szCs w:val="22"/>
          <w:u w:val="single"/>
        </w:rPr>
        <w:lastRenderedPageBreak/>
        <w:t>Pytanie nr 28:</w:t>
      </w:r>
      <w:r w:rsidR="00F84A17" w:rsidRPr="00F84A17">
        <w:t xml:space="preserve"> </w:t>
      </w:r>
    </w:p>
    <w:p w14:paraId="302E2D19" w14:textId="5EB9D21F" w:rsidR="00F85971" w:rsidRPr="005C09D7" w:rsidRDefault="00F84A17" w:rsidP="00F85971">
      <w:pPr>
        <w:spacing w:line="240" w:lineRule="atLeast"/>
        <w:jc w:val="both"/>
        <w:rPr>
          <w:rFonts w:ascii="Fira Sans" w:hAnsi="Fira Sans"/>
          <w:bCs/>
          <w:sz w:val="22"/>
          <w:szCs w:val="22"/>
        </w:rPr>
      </w:pPr>
      <w:r w:rsidRPr="005C09D7">
        <w:rPr>
          <w:rFonts w:ascii="Fira Sans" w:hAnsi="Fira Sans"/>
          <w:bCs/>
          <w:sz w:val="22"/>
          <w:szCs w:val="22"/>
        </w:rPr>
        <w:t>Dotyczy Części nr 17, poz. 8</w:t>
      </w:r>
    </w:p>
    <w:p w14:paraId="7684D9B7" w14:textId="5EA931B1" w:rsidR="00F85971" w:rsidRPr="00F84A17" w:rsidRDefault="00F84A17" w:rsidP="00F85971">
      <w:pPr>
        <w:spacing w:line="240" w:lineRule="atLeast"/>
        <w:jc w:val="both"/>
        <w:rPr>
          <w:rFonts w:ascii="Fira Sans" w:hAnsi="Fira Sans"/>
          <w:bCs/>
          <w:iCs/>
          <w:sz w:val="22"/>
          <w:szCs w:val="22"/>
        </w:rPr>
      </w:pPr>
      <w:r w:rsidRPr="00F84A17">
        <w:rPr>
          <w:rFonts w:ascii="Fira Sans" w:hAnsi="Fira Sans"/>
          <w:bCs/>
          <w:iCs/>
          <w:sz w:val="22"/>
          <w:szCs w:val="22"/>
        </w:rPr>
        <w:t>Czy Zamawiający dopuści prześcieradło nieprzemakalne o gramaturze min. 25g/m2?</w:t>
      </w:r>
    </w:p>
    <w:p w14:paraId="7FE3E366" w14:textId="4238A9EC" w:rsidR="00227C40" w:rsidRPr="00B217B3" w:rsidRDefault="00227C40" w:rsidP="00227C40">
      <w:pPr>
        <w:spacing w:line="240" w:lineRule="atLeast"/>
        <w:jc w:val="both"/>
        <w:rPr>
          <w:rFonts w:ascii="Fira Sans" w:hAnsi="Fira Sans"/>
          <w:b/>
          <w:sz w:val="22"/>
          <w:szCs w:val="22"/>
        </w:rPr>
      </w:pPr>
      <w:r w:rsidRPr="00227C40">
        <w:rPr>
          <w:rFonts w:ascii="Fira Sans" w:hAnsi="Fira Sans"/>
          <w:b/>
          <w:i/>
          <w:sz w:val="22"/>
          <w:szCs w:val="22"/>
        </w:rPr>
        <w:t>Odp.:</w:t>
      </w:r>
      <w:r>
        <w:rPr>
          <w:rFonts w:ascii="Fira Sans" w:hAnsi="Fira Sans"/>
          <w:b/>
          <w:i/>
          <w:sz w:val="22"/>
          <w:szCs w:val="22"/>
        </w:rPr>
        <w:t xml:space="preserve"> Zamawiający dopuszcza. </w:t>
      </w:r>
    </w:p>
    <w:p w14:paraId="030E2091" w14:textId="77777777" w:rsidR="00F85971" w:rsidRPr="00B217B3" w:rsidRDefault="00F85971" w:rsidP="00F85971">
      <w:pPr>
        <w:spacing w:line="240" w:lineRule="atLeast"/>
        <w:jc w:val="both"/>
        <w:rPr>
          <w:rFonts w:ascii="Fira Sans" w:hAnsi="Fira Sans"/>
          <w:sz w:val="22"/>
          <w:szCs w:val="22"/>
          <w:highlight w:val="yellow"/>
        </w:rPr>
      </w:pPr>
    </w:p>
    <w:p w14:paraId="34721652" w14:textId="77777777" w:rsidR="005C09D7" w:rsidRDefault="00F85971" w:rsidP="00F85971">
      <w:pPr>
        <w:spacing w:line="240" w:lineRule="atLeast"/>
        <w:jc w:val="both"/>
      </w:pPr>
      <w:r w:rsidRPr="00B217B3">
        <w:rPr>
          <w:rFonts w:ascii="Fira Sans" w:hAnsi="Fira Sans"/>
          <w:b/>
          <w:sz w:val="22"/>
          <w:szCs w:val="22"/>
          <w:u w:val="single"/>
        </w:rPr>
        <w:t>Pytanie nr 29:</w:t>
      </w:r>
      <w:r w:rsidR="00F84A17" w:rsidRPr="00F84A17">
        <w:t xml:space="preserve"> </w:t>
      </w:r>
    </w:p>
    <w:p w14:paraId="50040396" w14:textId="476979CA" w:rsidR="00F85971" w:rsidRPr="005C09D7" w:rsidRDefault="00F84A17" w:rsidP="00F85971">
      <w:pPr>
        <w:spacing w:line="240" w:lineRule="atLeast"/>
        <w:jc w:val="both"/>
        <w:rPr>
          <w:rFonts w:ascii="Fira Sans" w:hAnsi="Fira Sans"/>
          <w:bCs/>
          <w:sz w:val="22"/>
          <w:szCs w:val="22"/>
        </w:rPr>
      </w:pPr>
      <w:r w:rsidRPr="005C09D7">
        <w:rPr>
          <w:rFonts w:ascii="Fira Sans" w:hAnsi="Fira Sans"/>
          <w:bCs/>
          <w:sz w:val="22"/>
          <w:szCs w:val="22"/>
        </w:rPr>
        <w:t>Dotyczy Części nr 17, poz. 10</w:t>
      </w:r>
    </w:p>
    <w:p w14:paraId="5F5F6359" w14:textId="23A73D9C" w:rsidR="00F84A17" w:rsidRPr="00F84A17" w:rsidRDefault="00F84A17" w:rsidP="00F84A17">
      <w:pPr>
        <w:spacing w:line="240" w:lineRule="atLeast"/>
        <w:jc w:val="both"/>
        <w:rPr>
          <w:rFonts w:ascii="Fira Sans" w:hAnsi="Fira Sans"/>
          <w:bCs/>
          <w:iCs/>
          <w:sz w:val="22"/>
          <w:szCs w:val="22"/>
        </w:rPr>
      </w:pPr>
      <w:r w:rsidRPr="005C09D7">
        <w:rPr>
          <w:rFonts w:ascii="Fira Sans" w:hAnsi="Fira Sans"/>
          <w:bCs/>
          <w:iCs/>
          <w:sz w:val="22"/>
          <w:szCs w:val="22"/>
        </w:rPr>
        <w:t>Czy Zamawiający</w:t>
      </w:r>
      <w:r w:rsidRPr="00F84A17">
        <w:rPr>
          <w:rFonts w:ascii="Fira Sans" w:hAnsi="Fira Sans"/>
          <w:bCs/>
          <w:iCs/>
          <w:sz w:val="22"/>
          <w:szCs w:val="22"/>
        </w:rPr>
        <w:t xml:space="preserve"> dopuści prześcieradło jednorazowego użytku celulozowe: </w:t>
      </w:r>
    </w:p>
    <w:p w14:paraId="0D6CD800" w14:textId="77777777" w:rsid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Liczba warstw: 2</w:t>
      </w:r>
      <w:r>
        <w:rPr>
          <w:rFonts w:ascii="Fira Sans" w:hAnsi="Fira Sans"/>
          <w:bCs/>
          <w:iCs/>
          <w:sz w:val="22"/>
          <w:szCs w:val="22"/>
        </w:rPr>
        <w:t xml:space="preserve"> </w:t>
      </w:r>
    </w:p>
    <w:p w14:paraId="0195D5F4" w14:textId="63F01BF1"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 xml:space="preserve">Surowiec: 100% Włoska Celuloza </w:t>
      </w:r>
      <w:proofErr w:type="spellStart"/>
      <w:r w:rsidRPr="00F84A17">
        <w:rPr>
          <w:rFonts w:ascii="Fira Sans" w:hAnsi="Fira Sans"/>
          <w:bCs/>
          <w:iCs/>
          <w:sz w:val="22"/>
          <w:szCs w:val="22"/>
        </w:rPr>
        <w:t>Pura</w:t>
      </w:r>
      <w:proofErr w:type="spellEnd"/>
      <w:r w:rsidRPr="00F84A17">
        <w:rPr>
          <w:rFonts w:ascii="Fira Sans" w:hAnsi="Fira Sans"/>
          <w:bCs/>
          <w:iCs/>
          <w:sz w:val="22"/>
          <w:szCs w:val="22"/>
        </w:rPr>
        <w:t xml:space="preserve"> </w:t>
      </w:r>
      <w:proofErr w:type="spellStart"/>
      <w:r w:rsidRPr="00F84A17">
        <w:rPr>
          <w:rFonts w:ascii="Fira Sans" w:hAnsi="Fira Sans"/>
          <w:bCs/>
          <w:iCs/>
          <w:sz w:val="22"/>
          <w:szCs w:val="22"/>
        </w:rPr>
        <w:t>Ovata</w:t>
      </w:r>
      <w:proofErr w:type="spellEnd"/>
      <w:r w:rsidRPr="00F84A17">
        <w:rPr>
          <w:rFonts w:ascii="Fira Sans" w:hAnsi="Fira Sans"/>
          <w:bCs/>
          <w:iCs/>
          <w:sz w:val="22"/>
          <w:szCs w:val="22"/>
        </w:rPr>
        <w:t xml:space="preserve"> Di </w:t>
      </w:r>
      <w:proofErr w:type="spellStart"/>
      <w:r w:rsidRPr="00F84A17">
        <w:rPr>
          <w:rFonts w:ascii="Fira Sans" w:hAnsi="Fira Sans"/>
          <w:bCs/>
          <w:iCs/>
          <w:sz w:val="22"/>
          <w:szCs w:val="22"/>
        </w:rPr>
        <w:t>Cellulosa</w:t>
      </w:r>
      <w:proofErr w:type="spellEnd"/>
    </w:p>
    <w:p w14:paraId="6C3DA783" w14:textId="77777777"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Długość: 50 m</w:t>
      </w:r>
    </w:p>
    <w:p w14:paraId="14503D70" w14:textId="77777777"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Wysokość rolki: 50 cm</w:t>
      </w:r>
    </w:p>
    <w:p w14:paraId="65519F77" w14:textId="77777777"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 xml:space="preserve">Wymiary listka: 38×50 cm </w:t>
      </w:r>
    </w:p>
    <w:p w14:paraId="450A7214" w14:textId="075F97C3" w:rsidR="00F85971"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Gramatura 2x17g/m2</w:t>
      </w:r>
    </w:p>
    <w:p w14:paraId="6497AC19" w14:textId="745D815C" w:rsidR="00227C40" w:rsidRPr="00B217B3" w:rsidRDefault="00227C40" w:rsidP="00227C40">
      <w:pPr>
        <w:spacing w:line="240" w:lineRule="atLeast"/>
        <w:jc w:val="both"/>
        <w:rPr>
          <w:rFonts w:ascii="Fira Sans" w:hAnsi="Fira Sans"/>
          <w:b/>
          <w:sz w:val="22"/>
          <w:szCs w:val="22"/>
        </w:rPr>
      </w:pPr>
      <w:r w:rsidRPr="00227C40">
        <w:rPr>
          <w:rFonts w:ascii="Fira Sans" w:hAnsi="Fira Sans"/>
          <w:b/>
          <w:i/>
          <w:sz w:val="22"/>
          <w:szCs w:val="22"/>
        </w:rPr>
        <w:t>Odp.:</w:t>
      </w:r>
      <w:r>
        <w:rPr>
          <w:rFonts w:ascii="Fira Sans" w:hAnsi="Fira Sans"/>
          <w:b/>
          <w:i/>
          <w:sz w:val="22"/>
          <w:szCs w:val="22"/>
        </w:rPr>
        <w:t xml:space="preserve"> Zamawiający dopuszcza. </w:t>
      </w:r>
    </w:p>
    <w:p w14:paraId="41DF4612" w14:textId="77777777" w:rsidR="00F85971" w:rsidRPr="00B217B3" w:rsidRDefault="00F85971" w:rsidP="00F85971">
      <w:pPr>
        <w:spacing w:line="240" w:lineRule="atLeast"/>
        <w:jc w:val="both"/>
        <w:rPr>
          <w:rFonts w:ascii="Fira Sans" w:hAnsi="Fira Sans"/>
          <w:b/>
          <w:sz w:val="22"/>
          <w:szCs w:val="22"/>
        </w:rPr>
      </w:pPr>
    </w:p>
    <w:p w14:paraId="1EDA3C62" w14:textId="77777777" w:rsidR="005C09D7" w:rsidRDefault="00F85971" w:rsidP="00F85971">
      <w:pPr>
        <w:spacing w:line="240" w:lineRule="atLeast"/>
        <w:jc w:val="both"/>
      </w:pPr>
      <w:r w:rsidRPr="00B217B3">
        <w:rPr>
          <w:rFonts w:ascii="Fira Sans" w:hAnsi="Fira Sans"/>
          <w:b/>
          <w:sz w:val="22"/>
          <w:szCs w:val="22"/>
          <w:u w:val="single"/>
        </w:rPr>
        <w:t>Pytanie nr 30:</w:t>
      </w:r>
      <w:r w:rsidR="00F84A17" w:rsidRPr="00F84A17">
        <w:t xml:space="preserve"> </w:t>
      </w:r>
    </w:p>
    <w:p w14:paraId="2D8FEAF2" w14:textId="7D5AC8E7" w:rsidR="00F85971" w:rsidRPr="005C09D7" w:rsidRDefault="00F84A17" w:rsidP="00F85971">
      <w:pPr>
        <w:spacing w:line="240" w:lineRule="atLeast"/>
        <w:jc w:val="both"/>
        <w:rPr>
          <w:rFonts w:ascii="Fira Sans" w:hAnsi="Fira Sans"/>
          <w:bCs/>
          <w:sz w:val="22"/>
          <w:szCs w:val="22"/>
        </w:rPr>
      </w:pPr>
      <w:r w:rsidRPr="005C09D7">
        <w:rPr>
          <w:rFonts w:ascii="Fira Sans" w:hAnsi="Fira Sans"/>
          <w:bCs/>
          <w:sz w:val="22"/>
          <w:szCs w:val="22"/>
        </w:rPr>
        <w:t>Dotyczy Części nr 17, poz. 9</w:t>
      </w:r>
    </w:p>
    <w:p w14:paraId="31AF41A7" w14:textId="77777777" w:rsidR="00F84A17" w:rsidRPr="00F84A17" w:rsidRDefault="00F84A17" w:rsidP="00F84A17">
      <w:pPr>
        <w:spacing w:line="240" w:lineRule="atLeast"/>
        <w:jc w:val="both"/>
        <w:rPr>
          <w:rFonts w:ascii="Fira Sans" w:hAnsi="Fira Sans"/>
          <w:bCs/>
          <w:iCs/>
          <w:sz w:val="22"/>
          <w:szCs w:val="22"/>
        </w:rPr>
      </w:pPr>
      <w:r w:rsidRPr="005C09D7">
        <w:rPr>
          <w:rFonts w:ascii="Fira Sans" w:hAnsi="Fira Sans"/>
          <w:bCs/>
          <w:iCs/>
          <w:sz w:val="22"/>
          <w:szCs w:val="22"/>
        </w:rPr>
        <w:t>Czy Zamawiający</w:t>
      </w:r>
      <w:r w:rsidRPr="00F84A17">
        <w:rPr>
          <w:rFonts w:ascii="Fira Sans" w:hAnsi="Fira Sans"/>
          <w:bCs/>
          <w:iCs/>
          <w:sz w:val="22"/>
          <w:szCs w:val="22"/>
        </w:rPr>
        <w:t xml:space="preserve"> dopuści prześcieradło jednorazowego użytku celulozowe </w:t>
      </w:r>
    </w:p>
    <w:p w14:paraId="2B767F9B" w14:textId="77777777"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 xml:space="preserve"> Surowiec: 100% Włoska Celuloza </w:t>
      </w:r>
      <w:proofErr w:type="spellStart"/>
      <w:r w:rsidRPr="00F84A17">
        <w:rPr>
          <w:rFonts w:ascii="Fira Sans" w:hAnsi="Fira Sans"/>
          <w:bCs/>
          <w:iCs/>
          <w:sz w:val="22"/>
          <w:szCs w:val="22"/>
        </w:rPr>
        <w:t>Pura</w:t>
      </w:r>
      <w:proofErr w:type="spellEnd"/>
      <w:r w:rsidRPr="00F84A17">
        <w:rPr>
          <w:rFonts w:ascii="Fira Sans" w:hAnsi="Fira Sans"/>
          <w:bCs/>
          <w:iCs/>
          <w:sz w:val="22"/>
          <w:szCs w:val="22"/>
        </w:rPr>
        <w:t xml:space="preserve"> </w:t>
      </w:r>
      <w:proofErr w:type="spellStart"/>
      <w:r w:rsidRPr="00F84A17">
        <w:rPr>
          <w:rFonts w:ascii="Fira Sans" w:hAnsi="Fira Sans"/>
          <w:bCs/>
          <w:iCs/>
          <w:sz w:val="22"/>
          <w:szCs w:val="22"/>
        </w:rPr>
        <w:t>Ovata</w:t>
      </w:r>
      <w:proofErr w:type="spellEnd"/>
      <w:r w:rsidRPr="00F84A17">
        <w:rPr>
          <w:rFonts w:ascii="Fira Sans" w:hAnsi="Fira Sans"/>
          <w:bCs/>
          <w:iCs/>
          <w:sz w:val="22"/>
          <w:szCs w:val="22"/>
        </w:rPr>
        <w:t xml:space="preserve"> Di </w:t>
      </w:r>
      <w:proofErr w:type="spellStart"/>
      <w:r w:rsidRPr="00F84A17">
        <w:rPr>
          <w:rFonts w:ascii="Fira Sans" w:hAnsi="Fira Sans"/>
          <w:bCs/>
          <w:iCs/>
          <w:sz w:val="22"/>
          <w:szCs w:val="22"/>
        </w:rPr>
        <w:t>Cellulosa</w:t>
      </w:r>
      <w:proofErr w:type="spellEnd"/>
    </w:p>
    <w:p w14:paraId="7C0A3246" w14:textId="77777777"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Liczba warstw: 2</w:t>
      </w:r>
    </w:p>
    <w:p w14:paraId="2E37A6E2" w14:textId="77777777"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Długość: 50 m</w:t>
      </w:r>
    </w:p>
    <w:p w14:paraId="280A04E5" w14:textId="77777777"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Wysokość rolki: 60 cm</w:t>
      </w:r>
    </w:p>
    <w:p w14:paraId="236A8209" w14:textId="77777777"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Wymiary listka: 38×60 cm</w:t>
      </w:r>
    </w:p>
    <w:p w14:paraId="5F8761B8" w14:textId="480B59A1" w:rsidR="00F84A17" w:rsidRPr="00F84A17" w:rsidRDefault="00F84A17" w:rsidP="00F84A17">
      <w:pPr>
        <w:spacing w:line="240" w:lineRule="atLeast"/>
        <w:jc w:val="both"/>
        <w:rPr>
          <w:rFonts w:ascii="Fira Sans" w:hAnsi="Fira Sans"/>
          <w:bCs/>
          <w:iCs/>
          <w:sz w:val="22"/>
          <w:szCs w:val="22"/>
        </w:rPr>
      </w:pPr>
      <w:r w:rsidRPr="00F84A17">
        <w:rPr>
          <w:rFonts w:ascii="Fira Sans" w:hAnsi="Fira Sans"/>
          <w:bCs/>
          <w:iCs/>
          <w:sz w:val="22"/>
          <w:szCs w:val="22"/>
        </w:rPr>
        <w:t>•</w:t>
      </w:r>
      <w:r w:rsidRPr="00F84A17">
        <w:rPr>
          <w:rFonts w:ascii="Fira Sans" w:hAnsi="Fira Sans"/>
          <w:bCs/>
          <w:iCs/>
          <w:sz w:val="22"/>
          <w:szCs w:val="22"/>
        </w:rPr>
        <w:tab/>
        <w:t>Gramatura 2x17g/m2</w:t>
      </w:r>
    </w:p>
    <w:p w14:paraId="29B23897" w14:textId="4DA60012" w:rsidR="00227C40" w:rsidRPr="00B217B3" w:rsidRDefault="00227C40" w:rsidP="00227C40">
      <w:pPr>
        <w:spacing w:line="240" w:lineRule="atLeast"/>
        <w:jc w:val="both"/>
        <w:rPr>
          <w:rFonts w:ascii="Fira Sans" w:hAnsi="Fira Sans"/>
          <w:b/>
          <w:sz w:val="22"/>
          <w:szCs w:val="22"/>
        </w:rPr>
      </w:pPr>
      <w:r w:rsidRPr="00227C40">
        <w:rPr>
          <w:rFonts w:ascii="Fira Sans" w:hAnsi="Fira Sans"/>
          <w:b/>
          <w:i/>
          <w:sz w:val="22"/>
          <w:szCs w:val="22"/>
        </w:rPr>
        <w:t>Odp.:</w:t>
      </w:r>
      <w:r>
        <w:rPr>
          <w:rFonts w:ascii="Fira Sans" w:hAnsi="Fira Sans"/>
          <w:b/>
          <w:i/>
          <w:sz w:val="22"/>
          <w:szCs w:val="22"/>
        </w:rPr>
        <w:t xml:space="preserve"> Zamawiający dopuszcza. </w:t>
      </w:r>
    </w:p>
    <w:p w14:paraId="5E6F8A8E" w14:textId="77777777" w:rsidR="00F85971" w:rsidRPr="00B217B3" w:rsidRDefault="00F85971" w:rsidP="002C5C1D">
      <w:pPr>
        <w:spacing w:line="240" w:lineRule="atLeast"/>
        <w:jc w:val="both"/>
        <w:rPr>
          <w:rFonts w:ascii="Fira Sans" w:hAnsi="Fira Sans"/>
          <w:b/>
          <w:sz w:val="22"/>
          <w:szCs w:val="22"/>
        </w:rPr>
      </w:pPr>
    </w:p>
    <w:p w14:paraId="211A0195" w14:textId="77777777" w:rsidR="005C09D7" w:rsidRDefault="009E2A7B" w:rsidP="00F84A17">
      <w:pPr>
        <w:spacing w:line="240" w:lineRule="atLeast"/>
        <w:jc w:val="both"/>
      </w:pPr>
      <w:r w:rsidRPr="00B217B3">
        <w:rPr>
          <w:rFonts w:ascii="Fira Sans" w:hAnsi="Fira Sans"/>
          <w:b/>
          <w:sz w:val="22"/>
          <w:szCs w:val="22"/>
          <w:u w:val="single"/>
        </w:rPr>
        <w:t>Pytanie nr 31:</w:t>
      </w:r>
      <w:r w:rsidR="00F84A17" w:rsidRPr="00F84A17">
        <w:t xml:space="preserve"> </w:t>
      </w:r>
    </w:p>
    <w:p w14:paraId="2A74A29C" w14:textId="7B44FFE6" w:rsidR="00F84A17" w:rsidRPr="005C09D7" w:rsidRDefault="00F84A17" w:rsidP="00F84A17">
      <w:pPr>
        <w:spacing w:line="240" w:lineRule="atLeast"/>
        <w:jc w:val="both"/>
        <w:rPr>
          <w:rFonts w:ascii="Fira Sans" w:hAnsi="Fira Sans"/>
          <w:bCs/>
          <w:sz w:val="22"/>
          <w:szCs w:val="22"/>
        </w:rPr>
      </w:pPr>
      <w:r w:rsidRPr="005C09D7">
        <w:rPr>
          <w:rFonts w:ascii="Fira Sans" w:hAnsi="Fira Sans"/>
          <w:bCs/>
          <w:sz w:val="22"/>
          <w:szCs w:val="22"/>
        </w:rPr>
        <w:t>Dotyczy Części nr 17, poz. 11</w:t>
      </w:r>
    </w:p>
    <w:p w14:paraId="7FCF70DF" w14:textId="44292773" w:rsidR="009E2A7B" w:rsidRPr="00F84A17" w:rsidRDefault="00F84A17" w:rsidP="009E2A7B">
      <w:pPr>
        <w:spacing w:line="240" w:lineRule="atLeast"/>
        <w:jc w:val="both"/>
        <w:rPr>
          <w:rFonts w:ascii="Fira Sans" w:hAnsi="Fira Sans"/>
          <w:bCs/>
          <w:sz w:val="22"/>
          <w:szCs w:val="22"/>
        </w:rPr>
      </w:pPr>
      <w:r w:rsidRPr="005C09D7">
        <w:rPr>
          <w:rFonts w:ascii="Fira Sans" w:hAnsi="Fira Sans"/>
          <w:bCs/>
          <w:sz w:val="22"/>
          <w:szCs w:val="22"/>
        </w:rPr>
        <w:t xml:space="preserve">Czy Zamawiający dopuści prześcieradło jednorazowego użytku w rolce 0,5m*50m </w:t>
      </w:r>
      <w:proofErr w:type="spellStart"/>
      <w:r w:rsidRPr="005C09D7">
        <w:rPr>
          <w:rFonts w:ascii="Fira Sans" w:hAnsi="Fira Sans"/>
          <w:bCs/>
          <w:sz w:val="22"/>
          <w:szCs w:val="22"/>
        </w:rPr>
        <w:t>podfoliowane</w:t>
      </w:r>
      <w:proofErr w:type="spellEnd"/>
      <w:r w:rsidRPr="00F84A17">
        <w:rPr>
          <w:rFonts w:ascii="Fira Sans" w:hAnsi="Fira Sans"/>
          <w:bCs/>
          <w:sz w:val="22"/>
          <w:szCs w:val="22"/>
        </w:rPr>
        <w:t>, wykonane z papieru (pulpa celulozowa), perforacja co 50cm, laminowane folią , kolor biały, zielony, niebieski, gramatura min. 27 g/m2</w:t>
      </w:r>
    </w:p>
    <w:p w14:paraId="3531B5D9" w14:textId="2533C1FE" w:rsidR="00227C40" w:rsidRPr="00B217B3" w:rsidRDefault="00227C40" w:rsidP="00227C40">
      <w:pPr>
        <w:spacing w:line="240" w:lineRule="atLeast"/>
        <w:jc w:val="both"/>
        <w:rPr>
          <w:rFonts w:ascii="Fira Sans" w:hAnsi="Fira Sans"/>
          <w:b/>
          <w:sz w:val="22"/>
          <w:szCs w:val="22"/>
        </w:rPr>
      </w:pPr>
      <w:r w:rsidRPr="00227C40">
        <w:rPr>
          <w:rFonts w:ascii="Fira Sans" w:hAnsi="Fira Sans"/>
          <w:b/>
          <w:i/>
          <w:sz w:val="22"/>
          <w:szCs w:val="22"/>
        </w:rPr>
        <w:t>Odp</w:t>
      </w:r>
      <w:r w:rsidR="00060033">
        <w:rPr>
          <w:rFonts w:ascii="Fira Sans" w:hAnsi="Fira Sans"/>
          <w:b/>
          <w:i/>
          <w:sz w:val="22"/>
          <w:szCs w:val="22"/>
        </w:rPr>
        <w:t>.</w:t>
      </w:r>
      <w:r w:rsidRPr="00227C40">
        <w:rPr>
          <w:rFonts w:ascii="Fira Sans" w:hAnsi="Fira Sans"/>
          <w:b/>
          <w:i/>
          <w:sz w:val="22"/>
          <w:szCs w:val="22"/>
        </w:rPr>
        <w:t>:</w:t>
      </w:r>
      <w:r>
        <w:rPr>
          <w:rFonts w:ascii="Fira Sans" w:hAnsi="Fira Sans"/>
          <w:b/>
          <w:i/>
          <w:sz w:val="22"/>
          <w:szCs w:val="22"/>
        </w:rPr>
        <w:t xml:space="preserve"> Zamawiający dopuszcza. </w:t>
      </w:r>
    </w:p>
    <w:p w14:paraId="70068BD8" w14:textId="77777777" w:rsidR="009E2A7B" w:rsidRPr="00B217B3" w:rsidRDefault="009E2A7B" w:rsidP="009E2A7B">
      <w:pPr>
        <w:spacing w:line="240" w:lineRule="atLeast"/>
        <w:jc w:val="both"/>
        <w:rPr>
          <w:rFonts w:ascii="Fira Sans" w:hAnsi="Fira Sans"/>
          <w:sz w:val="22"/>
          <w:szCs w:val="22"/>
        </w:rPr>
      </w:pPr>
    </w:p>
    <w:p w14:paraId="1D6AADCE" w14:textId="77777777" w:rsidR="005C09D7" w:rsidRDefault="009E2A7B" w:rsidP="00F84A17">
      <w:pPr>
        <w:spacing w:line="240" w:lineRule="atLeast"/>
        <w:jc w:val="both"/>
      </w:pPr>
      <w:r w:rsidRPr="00B217B3">
        <w:rPr>
          <w:rFonts w:ascii="Fira Sans" w:hAnsi="Fira Sans"/>
          <w:b/>
          <w:sz w:val="22"/>
          <w:szCs w:val="22"/>
          <w:u w:val="single"/>
        </w:rPr>
        <w:t>Pytanie nr 32:</w:t>
      </w:r>
      <w:r w:rsidR="00F84A17" w:rsidRPr="00F84A17">
        <w:t xml:space="preserve"> </w:t>
      </w:r>
    </w:p>
    <w:p w14:paraId="3BBEA84F" w14:textId="7DBB81AC" w:rsidR="00F84A17" w:rsidRPr="005C09D7" w:rsidRDefault="00F84A17" w:rsidP="00F84A17">
      <w:pPr>
        <w:spacing w:line="240" w:lineRule="atLeast"/>
        <w:jc w:val="both"/>
        <w:rPr>
          <w:rFonts w:ascii="Fira Sans" w:hAnsi="Fira Sans"/>
          <w:bCs/>
          <w:sz w:val="22"/>
          <w:szCs w:val="22"/>
        </w:rPr>
      </w:pPr>
      <w:r w:rsidRPr="005C09D7">
        <w:rPr>
          <w:rFonts w:ascii="Fira Sans" w:hAnsi="Fira Sans"/>
          <w:bCs/>
          <w:sz w:val="22"/>
          <w:szCs w:val="22"/>
        </w:rPr>
        <w:t>Dotyczy Części nr 17, poz. 16</w:t>
      </w:r>
    </w:p>
    <w:p w14:paraId="3263E32C" w14:textId="05C5186D" w:rsidR="009E2A7B" w:rsidRPr="00F84A17" w:rsidRDefault="00F84A17" w:rsidP="00F84A17">
      <w:pPr>
        <w:spacing w:line="240" w:lineRule="atLeast"/>
        <w:jc w:val="both"/>
        <w:rPr>
          <w:rFonts w:ascii="Fira Sans" w:hAnsi="Fira Sans"/>
          <w:bCs/>
          <w:sz w:val="22"/>
          <w:szCs w:val="22"/>
        </w:rPr>
      </w:pPr>
      <w:r w:rsidRPr="005C09D7">
        <w:rPr>
          <w:rFonts w:ascii="Fira Sans" w:hAnsi="Fira Sans"/>
          <w:bCs/>
          <w:sz w:val="22"/>
          <w:szCs w:val="22"/>
        </w:rPr>
        <w:t>Czy Zamawiający</w:t>
      </w:r>
      <w:r w:rsidRPr="00F84A17">
        <w:rPr>
          <w:rFonts w:ascii="Fira Sans" w:hAnsi="Fira Sans"/>
          <w:bCs/>
          <w:sz w:val="22"/>
          <w:szCs w:val="22"/>
        </w:rPr>
        <w:t xml:space="preserve"> dopuści wycenę za  op. a’ 50 szt. z przeliczeniem wymaganej ilości na 81 op. a’50 </w:t>
      </w:r>
      <w:proofErr w:type="spellStart"/>
      <w:r w:rsidRPr="00F84A17">
        <w:rPr>
          <w:rFonts w:ascii="Fira Sans" w:hAnsi="Fira Sans"/>
          <w:bCs/>
          <w:sz w:val="22"/>
          <w:szCs w:val="22"/>
        </w:rPr>
        <w:t>szt.?Czy</w:t>
      </w:r>
      <w:proofErr w:type="spellEnd"/>
      <w:r w:rsidRPr="00F84A17">
        <w:rPr>
          <w:rFonts w:ascii="Fira Sans" w:hAnsi="Fira Sans"/>
          <w:bCs/>
          <w:sz w:val="22"/>
          <w:szCs w:val="22"/>
        </w:rPr>
        <w:t xml:space="preserve"> Zamawiający dopuści fartuchy pakowane a 50 sztuk?</w:t>
      </w:r>
    </w:p>
    <w:p w14:paraId="4F1A1A20" w14:textId="4FBC785A" w:rsidR="00227C40" w:rsidRPr="00B217B3" w:rsidRDefault="00227C40" w:rsidP="00227C40">
      <w:pPr>
        <w:spacing w:line="240" w:lineRule="atLeast"/>
        <w:jc w:val="both"/>
        <w:rPr>
          <w:rFonts w:ascii="Fira Sans" w:hAnsi="Fira Sans"/>
          <w:b/>
          <w:sz w:val="22"/>
          <w:szCs w:val="22"/>
        </w:rPr>
      </w:pPr>
      <w:r w:rsidRPr="00227C40">
        <w:rPr>
          <w:rFonts w:ascii="Fira Sans" w:hAnsi="Fira Sans"/>
          <w:b/>
          <w:i/>
          <w:sz w:val="22"/>
          <w:szCs w:val="22"/>
        </w:rPr>
        <w:t>Odp.:</w:t>
      </w:r>
      <w:r>
        <w:rPr>
          <w:rFonts w:ascii="Fira Sans" w:hAnsi="Fira Sans"/>
          <w:b/>
          <w:i/>
          <w:sz w:val="22"/>
          <w:szCs w:val="22"/>
        </w:rPr>
        <w:t xml:space="preserve"> Zamawiający dopuszcza. </w:t>
      </w:r>
    </w:p>
    <w:p w14:paraId="7BA88AA1" w14:textId="77777777" w:rsidR="009E2A7B" w:rsidRPr="00B217B3" w:rsidRDefault="009E2A7B" w:rsidP="009E2A7B">
      <w:pPr>
        <w:spacing w:line="240" w:lineRule="atLeast"/>
        <w:jc w:val="both"/>
        <w:rPr>
          <w:rFonts w:ascii="Fira Sans" w:hAnsi="Fira Sans"/>
          <w:sz w:val="22"/>
          <w:szCs w:val="22"/>
          <w:highlight w:val="yellow"/>
        </w:rPr>
      </w:pPr>
    </w:p>
    <w:p w14:paraId="60DF990A" w14:textId="77777777" w:rsidR="005C09D7" w:rsidRDefault="009E2A7B" w:rsidP="00F84A17">
      <w:pPr>
        <w:spacing w:line="240" w:lineRule="atLeast"/>
        <w:jc w:val="both"/>
      </w:pPr>
      <w:r w:rsidRPr="00B217B3">
        <w:rPr>
          <w:rFonts w:ascii="Fira Sans" w:hAnsi="Fira Sans"/>
          <w:b/>
          <w:sz w:val="22"/>
          <w:szCs w:val="22"/>
          <w:u w:val="single"/>
        </w:rPr>
        <w:t>Pytanie nr 33:</w:t>
      </w:r>
      <w:r w:rsidR="00F84A17" w:rsidRPr="00F84A17">
        <w:t xml:space="preserve"> </w:t>
      </w:r>
    </w:p>
    <w:p w14:paraId="7802FE6A" w14:textId="209A774D" w:rsidR="00F84A17" w:rsidRPr="005C09D7" w:rsidRDefault="00F84A17" w:rsidP="00F84A17">
      <w:pPr>
        <w:spacing w:line="240" w:lineRule="atLeast"/>
        <w:jc w:val="both"/>
        <w:rPr>
          <w:rFonts w:ascii="Fira Sans" w:hAnsi="Fira Sans"/>
          <w:bCs/>
          <w:sz w:val="22"/>
          <w:szCs w:val="22"/>
        </w:rPr>
      </w:pPr>
      <w:r w:rsidRPr="005C09D7">
        <w:rPr>
          <w:rFonts w:ascii="Fira Sans" w:hAnsi="Fira Sans"/>
          <w:bCs/>
          <w:sz w:val="22"/>
          <w:szCs w:val="22"/>
        </w:rPr>
        <w:t>Dotyczy Części nr 17, poz. 17 i 18</w:t>
      </w:r>
    </w:p>
    <w:p w14:paraId="744FC0D8" w14:textId="710FCE41" w:rsidR="009E2A7B" w:rsidRPr="00F84A17" w:rsidRDefault="00F84A17" w:rsidP="009E2A7B">
      <w:pPr>
        <w:spacing w:line="240" w:lineRule="atLeast"/>
        <w:jc w:val="both"/>
        <w:rPr>
          <w:rFonts w:ascii="Fira Sans" w:hAnsi="Fira Sans"/>
          <w:bCs/>
          <w:sz w:val="22"/>
          <w:szCs w:val="22"/>
        </w:rPr>
      </w:pPr>
      <w:r w:rsidRPr="005C09D7">
        <w:rPr>
          <w:rFonts w:ascii="Fira Sans" w:hAnsi="Fira Sans"/>
          <w:bCs/>
          <w:sz w:val="22"/>
          <w:szCs w:val="22"/>
        </w:rPr>
        <w:t>Czy</w:t>
      </w:r>
      <w:r w:rsidRPr="00F84A17">
        <w:rPr>
          <w:rFonts w:ascii="Fira Sans" w:hAnsi="Fira Sans"/>
          <w:bCs/>
          <w:sz w:val="22"/>
          <w:szCs w:val="22"/>
        </w:rPr>
        <w:t xml:space="preserve"> Zamawiający dopuści koszulę poliestrową w kolorze białym?</w:t>
      </w:r>
    </w:p>
    <w:p w14:paraId="32A6056C" w14:textId="13F24136" w:rsidR="009E2A7B" w:rsidRPr="00B217B3" w:rsidRDefault="009E2A7B" w:rsidP="009E2A7B">
      <w:pPr>
        <w:spacing w:line="240" w:lineRule="atLeast"/>
        <w:jc w:val="both"/>
        <w:rPr>
          <w:rFonts w:ascii="Fira Sans" w:hAnsi="Fira Sans"/>
          <w:b/>
          <w:sz w:val="22"/>
          <w:szCs w:val="22"/>
        </w:rPr>
      </w:pPr>
      <w:r w:rsidRPr="00227C40">
        <w:rPr>
          <w:rFonts w:ascii="Fira Sans" w:hAnsi="Fira Sans"/>
          <w:b/>
          <w:i/>
          <w:sz w:val="22"/>
          <w:szCs w:val="22"/>
        </w:rPr>
        <w:t>Odp.:</w:t>
      </w:r>
      <w:r w:rsidR="00227C40" w:rsidRPr="00227C40">
        <w:rPr>
          <w:rFonts w:ascii="Fira Sans" w:hAnsi="Fira Sans"/>
          <w:b/>
          <w:i/>
          <w:sz w:val="22"/>
          <w:szCs w:val="22"/>
        </w:rPr>
        <w:t xml:space="preserve"> Zamawiający</w:t>
      </w:r>
      <w:r w:rsidR="00227C40">
        <w:rPr>
          <w:rFonts w:ascii="Fira Sans" w:hAnsi="Fira Sans"/>
          <w:b/>
          <w:i/>
          <w:sz w:val="22"/>
          <w:szCs w:val="22"/>
        </w:rPr>
        <w:t xml:space="preserve"> nie dopuszcza. </w:t>
      </w:r>
    </w:p>
    <w:p w14:paraId="262AC9E4" w14:textId="77777777" w:rsidR="009E2A7B" w:rsidRPr="00B217B3" w:rsidRDefault="009E2A7B" w:rsidP="009E2A7B">
      <w:pPr>
        <w:spacing w:line="240" w:lineRule="atLeast"/>
        <w:jc w:val="both"/>
        <w:rPr>
          <w:rFonts w:ascii="Fira Sans" w:hAnsi="Fira Sans"/>
          <w:sz w:val="22"/>
          <w:szCs w:val="22"/>
          <w:highlight w:val="yellow"/>
        </w:rPr>
      </w:pPr>
    </w:p>
    <w:p w14:paraId="5FA9F49B" w14:textId="77777777" w:rsidR="005C09D7" w:rsidRDefault="009E2A7B" w:rsidP="00F84A17">
      <w:pPr>
        <w:spacing w:line="240" w:lineRule="atLeast"/>
        <w:jc w:val="both"/>
      </w:pPr>
      <w:r w:rsidRPr="00B217B3">
        <w:rPr>
          <w:rFonts w:ascii="Fira Sans" w:hAnsi="Fira Sans"/>
          <w:b/>
          <w:sz w:val="22"/>
          <w:szCs w:val="22"/>
          <w:u w:val="single"/>
        </w:rPr>
        <w:t>Pytanie nr 34:</w:t>
      </w:r>
      <w:r w:rsidR="00F84A17" w:rsidRPr="00F84A17">
        <w:t xml:space="preserve"> </w:t>
      </w:r>
    </w:p>
    <w:p w14:paraId="2A4A2843" w14:textId="7CFF0D30" w:rsidR="00F84A17" w:rsidRPr="005C09D7" w:rsidRDefault="00F84A17" w:rsidP="00F84A17">
      <w:pPr>
        <w:spacing w:line="240" w:lineRule="atLeast"/>
        <w:jc w:val="both"/>
        <w:rPr>
          <w:rFonts w:ascii="Fira Sans" w:hAnsi="Fira Sans"/>
          <w:bCs/>
          <w:sz w:val="22"/>
          <w:szCs w:val="22"/>
        </w:rPr>
      </w:pPr>
      <w:r w:rsidRPr="005C09D7">
        <w:rPr>
          <w:rFonts w:ascii="Fira Sans" w:hAnsi="Fira Sans"/>
          <w:bCs/>
          <w:sz w:val="22"/>
          <w:szCs w:val="22"/>
        </w:rPr>
        <w:t>Dotyczy Części nr 17, poz. 17 i 18</w:t>
      </w:r>
    </w:p>
    <w:p w14:paraId="783D7468" w14:textId="27EBD51F" w:rsidR="009E2A7B" w:rsidRPr="00F84A17" w:rsidRDefault="00F84A17" w:rsidP="009E2A7B">
      <w:pPr>
        <w:spacing w:line="240" w:lineRule="atLeast"/>
        <w:jc w:val="both"/>
        <w:rPr>
          <w:rFonts w:ascii="Fira Sans" w:hAnsi="Fira Sans"/>
          <w:bCs/>
          <w:sz w:val="22"/>
          <w:szCs w:val="22"/>
        </w:rPr>
      </w:pPr>
      <w:r w:rsidRPr="005C09D7">
        <w:rPr>
          <w:rFonts w:ascii="Fira Sans" w:hAnsi="Fira Sans"/>
          <w:bCs/>
          <w:sz w:val="22"/>
          <w:szCs w:val="22"/>
        </w:rPr>
        <w:t>Czy Zamawiający</w:t>
      </w:r>
      <w:r w:rsidRPr="00F84A17">
        <w:rPr>
          <w:rFonts w:ascii="Fira Sans" w:hAnsi="Fira Sans"/>
          <w:bCs/>
          <w:sz w:val="22"/>
          <w:szCs w:val="22"/>
        </w:rPr>
        <w:t xml:space="preserve"> dopuści koszulę wykonaną z włókniny typu SMS w kolorze niebieskim?</w:t>
      </w:r>
    </w:p>
    <w:p w14:paraId="628EF80E" w14:textId="58CEE349" w:rsidR="00227C40" w:rsidRPr="00B217B3" w:rsidRDefault="00227C40" w:rsidP="00227C40">
      <w:pPr>
        <w:spacing w:line="240" w:lineRule="atLeast"/>
        <w:jc w:val="both"/>
        <w:rPr>
          <w:rFonts w:ascii="Fira Sans" w:hAnsi="Fira Sans"/>
          <w:b/>
          <w:sz w:val="22"/>
          <w:szCs w:val="22"/>
        </w:rPr>
      </w:pPr>
      <w:r w:rsidRPr="00227C40">
        <w:rPr>
          <w:rFonts w:ascii="Fira Sans" w:hAnsi="Fira Sans"/>
          <w:b/>
          <w:i/>
          <w:sz w:val="22"/>
          <w:szCs w:val="22"/>
        </w:rPr>
        <w:t>Odp.:</w:t>
      </w:r>
      <w:r>
        <w:rPr>
          <w:rFonts w:ascii="Fira Sans" w:hAnsi="Fira Sans"/>
          <w:b/>
          <w:i/>
          <w:sz w:val="22"/>
          <w:szCs w:val="22"/>
        </w:rPr>
        <w:t xml:space="preserve"> Zamawiający dopuszcza. </w:t>
      </w:r>
    </w:p>
    <w:p w14:paraId="03384583" w14:textId="77777777" w:rsidR="009E2A7B" w:rsidRPr="00B217B3" w:rsidRDefault="009E2A7B" w:rsidP="009E2A7B">
      <w:pPr>
        <w:spacing w:line="240" w:lineRule="atLeast"/>
        <w:jc w:val="both"/>
        <w:rPr>
          <w:rFonts w:ascii="Fira Sans" w:hAnsi="Fira Sans"/>
          <w:sz w:val="22"/>
          <w:szCs w:val="22"/>
        </w:rPr>
      </w:pPr>
    </w:p>
    <w:p w14:paraId="14CFB61A" w14:textId="77777777" w:rsidR="008E5994" w:rsidRDefault="008E5994" w:rsidP="00F84A17">
      <w:pPr>
        <w:spacing w:line="240" w:lineRule="atLeast"/>
        <w:jc w:val="both"/>
        <w:rPr>
          <w:rFonts w:ascii="Fira Sans" w:hAnsi="Fira Sans"/>
          <w:b/>
          <w:sz w:val="22"/>
          <w:szCs w:val="22"/>
          <w:u w:val="single"/>
        </w:rPr>
      </w:pPr>
    </w:p>
    <w:p w14:paraId="645D4953" w14:textId="77777777" w:rsidR="008E5994" w:rsidRDefault="008E5994" w:rsidP="00F84A17">
      <w:pPr>
        <w:spacing w:line="240" w:lineRule="atLeast"/>
        <w:jc w:val="both"/>
        <w:rPr>
          <w:rFonts w:ascii="Fira Sans" w:hAnsi="Fira Sans"/>
          <w:b/>
          <w:sz w:val="22"/>
          <w:szCs w:val="22"/>
          <w:u w:val="single"/>
        </w:rPr>
      </w:pPr>
    </w:p>
    <w:p w14:paraId="577876A7" w14:textId="77777777" w:rsidR="008E5994" w:rsidRDefault="008E5994" w:rsidP="00F84A17">
      <w:pPr>
        <w:spacing w:line="240" w:lineRule="atLeast"/>
        <w:jc w:val="both"/>
        <w:rPr>
          <w:rFonts w:ascii="Fira Sans" w:hAnsi="Fira Sans"/>
          <w:b/>
          <w:sz w:val="22"/>
          <w:szCs w:val="22"/>
          <w:u w:val="single"/>
        </w:rPr>
      </w:pPr>
    </w:p>
    <w:p w14:paraId="7369DF18" w14:textId="69D2CFBD" w:rsidR="005C09D7" w:rsidRDefault="009E2A7B" w:rsidP="00F84A17">
      <w:pPr>
        <w:spacing w:line="240" w:lineRule="atLeast"/>
        <w:jc w:val="both"/>
      </w:pPr>
      <w:r w:rsidRPr="00B217B3">
        <w:rPr>
          <w:rFonts w:ascii="Fira Sans" w:hAnsi="Fira Sans"/>
          <w:b/>
          <w:sz w:val="22"/>
          <w:szCs w:val="22"/>
          <w:u w:val="single"/>
        </w:rPr>
        <w:lastRenderedPageBreak/>
        <w:t>Pytanie nr 35:</w:t>
      </w:r>
      <w:r w:rsidR="00F84A17" w:rsidRPr="00F84A17">
        <w:t xml:space="preserve"> </w:t>
      </w:r>
    </w:p>
    <w:p w14:paraId="1250EAED" w14:textId="1619B60D" w:rsidR="00F84A17" w:rsidRPr="005C09D7" w:rsidRDefault="00F84A17" w:rsidP="00F84A17">
      <w:pPr>
        <w:spacing w:line="240" w:lineRule="atLeast"/>
        <w:jc w:val="both"/>
        <w:rPr>
          <w:rFonts w:ascii="Fira Sans" w:hAnsi="Fira Sans"/>
          <w:bCs/>
          <w:sz w:val="22"/>
          <w:szCs w:val="22"/>
        </w:rPr>
      </w:pPr>
      <w:r w:rsidRPr="005C09D7">
        <w:rPr>
          <w:rFonts w:ascii="Fira Sans" w:hAnsi="Fira Sans"/>
          <w:bCs/>
          <w:sz w:val="22"/>
          <w:szCs w:val="22"/>
        </w:rPr>
        <w:t>Dotyczy Części nr 17, poz. 17</w:t>
      </w:r>
    </w:p>
    <w:p w14:paraId="20CF58CE" w14:textId="45514F14" w:rsidR="009E2A7B" w:rsidRPr="00F84A17" w:rsidRDefault="00F84A17" w:rsidP="00F84A17">
      <w:pPr>
        <w:spacing w:line="240" w:lineRule="atLeast"/>
        <w:jc w:val="both"/>
        <w:rPr>
          <w:rFonts w:ascii="Fira Sans" w:hAnsi="Fira Sans"/>
          <w:bCs/>
          <w:sz w:val="22"/>
          <w:szCs w:val="22"/>
        </w:rPr>
      </w:pPr>
      <w:r w:rsidRPr="005C09D7">
        <w:rPr>
          <w:rFonts w:ascii="Fira Sans" w:hAnsi="Fira Sans"/>
          <w:bCs/>
          <w:sz w:val="22"/>
          <w:szCs w:val="22"/>
        </w:rPr>
        <w:t>Czy</w:t>
      </w:r>
      <w:r w:rsidRPr="00F84A17">
        <w:rPr>
          <w:rFonts w:ascii="Fira Sans" w:hAnsi="Fira Sans"/>
          <w:bCs/>
          <w:sz w:val="22"/>
          <w:szCs w:val="22"/>
        </w:rPr>
        <w:t xml:space="preserve"> Zamawiający dopuści koszulę w rozmiarze uniwersalnym?</w:t>
      </w:r>
    </w:p>
    <w:p w14:paraId="74061D93" w14:textId="6F6A370D" w:rsidR="009E2A7B" w:rsidRPr="00B217B3" w:rsidRDefault="009E2A7B" w:rsidP="009E2A7B">
      <w:pPr>
        <w:spacing w:line="240" w:lineRule="atLeast"/>
        <w:jc w:val="both"/>
        <w:rPr>
          <w:rFonts w:ascii="Fira Sans" w:hAnsi="Fira Sans"/>
          <w:b/>
          <w:sz w:val="22"/>
          <w:szCs w:val="22"/>
        </w:rPr>
      </w:pPr>
      <w:r w:rsidRPr="00227C40">
        <w:rPr>
          <w:rFonts w:ascii="Fira Sans" w:hAnsi="Fira Sans"/>
          <w:b/>
          <w:i/>
          <w:sz w:val="22"/>
          <w:szCs w:val="22"/>
        </w:rPr>
        <w:t>Odp.:</w:t>
      </w:r>
      <w:r w:rsidR="00227C40" w:rsidRPr="00227C40">
        <w:rPr>
          <w:rFonts w:ascii="Fira Sans" w:hAnsi="Fira Sans"/>
          <w:b/>
          <w:i/>
          <w:sz w:val="22"/>
          <w:szCs w:val="22"/>
        </w:rPr>
        <w:t xml:space="preserve"> Zamawiający</w:t>
      </w:r>
      <w:r w:rsidR="00227C40">
        <w:rPr>
          <w:rFonts w:ascii="Fira Sans" w:hAnsi="Fira Sans"/>
          <w:b/>
          <w:i/>
          <w:sz w:val="22"/>
          <w:szCs w:val="22"/>
        </w:rPr>
        <w:t xml:space="preserve"> podtrzymuje zapisy SWZ. </w:t>
      </w:r>
    </w:p>
    <w:p w14:paraId="29A98657" w14:textId="77777777" w:rsidR="009E2A7B" w:rsidRPr="00B217B3" w:rsidRDefault="009E2A7B" w:rsidP="009E2A7B">
      <w:pPr>
        <w:spacing w:line="240" w:lineRule="atLeast"/>
        <w:jc w:val="both"/>
        <w:rPr>
          <w:rFonts w:ascii="Fira Sans" w:hAnsi="Fira Sans"/>
          <w:sz w:val="22"/>
          <w:szCs w:val="22"/>
        </w:rPr>
      </w:pPr>
    </w:p>
    <w:p w14:paraId="0F84BEBE" w14:textId="77777777" w:rsidR="005C09D7" w:rsidRDefault="009E2A7B" w:rsidP="00F84A17">
      <w:pPr>
        <w:spacing w:line="240" w:lineRule="atLeast"/>
        <w:jc w:val="both"/>
      </w:pPr>
      <w:r w:rsidRPr="00B217B3">
        <w:rPr>
          <w:rFonts w:ascii="Fira Sans" w:hAnsi="Fira Sans"/>
          <w:b/>
          <w:sz w:val="22"/>
          <w:szCs w:val="22"/>
          <w:u w:val="single"/>
        </w:rPr>
        <w:t>Pytanie nr 36:</w:t>
      </w:r>
      <w:r w:rsidR="00F84A17" w:rsidRPr="00F84A17">
        <w:t xml:space="preserve"> </w:t>
      </w:r>
    </w:p>
    <w:p w14:paraId="29BE57AC" w14:textId="3FA09BC6" w:rsidR="00F84A17" w:rsidRPr="005C09D7" w:rsidRDefault="00F84A17" w:rsidP="00F84A17">
      <w:pPr>
        <w:spacing w:line="240" w:lineRule="atLeast"/>
        <w:jc w:val="both"/>
        <w:rPr>
          <w:rFonts w:ascii="Fira Sans" w:hAnsi="Fira Sans"/>
          <w:bCs/>
          <w:sz w:val="22"/>
          <w:szCs w:val="22"/>
        </w:rPr>
      </w:pPr>
      <w:r w:rsidRPr="005C09D7">
        <w:rPr>
          <w:rFonts w:ascii="Fira Sans" w:hAnsi="Fira Sans"/>
          <w:bCs/>
          <w:sz w:val="22"/>
          <w:szCs w:val="22"/>
        </w:rPr>
        <w:t>Pakiet 17 poz. 17,</w:t>
      </w:r>
    </w:p>
    <w:p w14:paraId="22B59A4C" w14:textId="095270B3" w:rsidR="009E2A7B" w:rsidRPr="00F84A17" w:rsidRDefault="00F84A17" w:rsidP="009E2A7B">
      <w:pPr>
        <w:spacing w:line="240" w:lineRule="atLeast"/>
        <w:jc w:val="both"/>
        <w:rPr>
          <w:rFonts w:ascii="Fira Sans" w:hAnsi="Fira Sans"/>
          <w:bCs/>
          <w:sz w:val="22"/>
          <w:szCs w:val="22"/>
        </w:rPr>
      </w:pPr>
      <w:r w:rsidRPr="005C09D7">
        <w:rPr>
          <w:rFonts w:ascii="Fira Sans" w:hAnsi="Fira Sans"/>
          <w:bCs/>
          <w:sz w:val="22"/>
          <w:szCs w:val="22"/>
        </w:rPr>
        <w:t>Czy</w:t>
      </w:r>
      <w:r w:rsidRPr="00F84A17">
        <w:rPr>
          <w:rFonts w:ascii="Fira Sans" w:hAnsi="Fira Sans"/>
          <w:bCs/>
          <w:sz w:val="22"/>
          <w:szCs w:val="22"/>
        </w:rPr>
        <w:t xml:space="preserve"> Zamawiający dopuści Koszula typ V- Koszula dala pacjenta zakładana przez głowę z</w:t>
      </w:r>
      <w:r w:rsidR="005C09D7">
        <w:rPr>
          <w:rFonts w:ascii="Fira Sans" w:hAnsi="Fira Sans"/>
          <w:bCs/>
          <w:sz w:val="22"/>
          <w:szCs w:val="22"/>
        </w:rPr>
        <w:t> </w:t>
      </w:r>
      <w:r w:rsidRPr="00F84A17">
        <w:rPr>
          <w:rFonts w:ascii="Fira Sans" w:hAnsi="Fira Sans"/>
          <w:bCs/>
          <w:sz w:val="22"/>
          <w:szCs w:val="22"/>
        </w:rPr>
        <w:t xml:space="preserve">wycięciem pod szyją typu V, krótki rękaw typu kimono. </w:t>
      </w:r>
      <w:r>
        <w:rPr>
          <w:rFonts w:ascii="Fira Sans" w:hAnsi="Fira Sans"/>
          <w:bCs/>
          <w:sz w:val="22"/>
          <w:szCs w:val="22"/>
        </w:rPr>
        <w:t xml:space="preserve"> </w:t>
      </w:r>
      <w:r w:rsidRPr="00F84A17">
        <w:rPr>
          <w:rFonts w:ascii="Fira Sans" w:hAnsi="Fira Sans"/>
          <w:bCs/>
          <w:sz w:val="22"/>
          <w:szCs w:val="22"/>
        </w:rPr>
        <w:t xml:space="preserve">Rozmiar uniwersalny odpowiadający rozmiarowi XL: długość 105cm, obwód w ramionach 160cm, obwód pod pachą 145cm </w:t>
      </w:r>
      <w:r>
        <w:rPr>
          <w:rFonts w:ascii="Fira Sans" w:hAnsi="Fira Sans"/>
          <w:bCs/>
          <w:sz w:val="22"/>
          <w:szCs w:val="22"/>
        </w:rPr>
        <w:t xml:space="preserve"> </w:t>
      </w:r>
      <w:r w:rsidRPr="00F84A17">
        <w:rPr>
          <w:rFonts w:ascii="Fira Sans" w:hAnsi="Fira Sans"/>
          <w:bCs/>
          <w:sz w:val="22"/>
          <w:szCs w:val="22"/>
        </w:rPr>
        <w:t>Wykonana z przewiewnej nie prześwitującej włókniny SMS kolor niebieski 35g.</w:t>
      </w:r>
    </w:p>
    <w:p w14:paraId="2BED0EA2" w14:textId="6D97B0E5" w:rsidR="009E2A7B" w:rsidRPr="00B217B3" w:rsidRDefault="009E2A7B" w:rsidP="009E2A7B">
      <w:pPr>
        <w:spacing w:line="240" w:lineRule="atLeast"/>
        <w:jc w:val="both"/>
        <w:rPr>
          <w:rFonts w:ascii="Fira Sans" w:hAnsi="Fira Sans"/>
          <w:b/>
          <w:sz w:val="22"/>
          <w:szCs w:val="22"/>
        </w:rPr>
      </w:pPr>
      <w:r w:rsidRPr="00227C40">
        <w:rPr>
          <w:rFonts w:ascii="Fira Sans" w:hAnsi="Fira Sans"/>
          <w:b/>
          <w:i/>
          <w:sz w:val="22"/>
          <w:szCs w:val="22"/>
        </w:rPr>
        <w:t>Odp.:</w:t>
      </w:r>
      <w:r w:rsidR="00227C40" w:rsidRPr="00227C40">
        <w:rPr>
          <w:rFonts w:ascii="Fira Sans" w:hAnsi="Fira Sans"/>
          <w:b/>
          <w:i/>
          <w:sz w:val="22"/>
          <w:szCs w:val="22"/>
        </w:rPr>
        <w:t xml:space="preserve"> Zamawiający dopuszcza koszulę zakładaną przez głowę z</w:t>
      </w:r>
      <w:r w:rsidR="00227C40">
        <w:rPr>
          <w:rFonts w:ascii="Fira Sans" w:hAnsi="Fira Sans"/>
          <w:b/>
          <w:i/>
          <w:sz w:val="22"/>
          <w:szCs w:val="22"/>
        </w:rPr>
        <w:t xml:space="preserve"> zachowaniem wyspecyfikowanych rozmiarów. </w:t>
      </w:r>
    </w:p>
    <w:p w14:paraId="40571918" w14:textId="77777777" w:rsidR="009E2A7B" w:rsidRPr="00B217B3" w:rsidRDefault="009E2A7B" w:rsidP="009E2A7B">
      <w:pPr>
        <w:spacing w:line="240" w:lineRule="atLeast"/>
        <w:jc w:val="both"/>
        <w:rPr>
          <w:rFonts w:ascii="Fira Sans" w:hAnsi="Fira Sans"/>
          <w:sz w:val="22"/>
          <w:szCs w:val="22"/>
        </w:rPr>
      </w:pPr>
    </w:p>
    <w:p w14:paraId="686A890E"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37:</w:t>
      </w:r>
    </w:p>
    <w:p w14:paraId="0E553190" w14:textId="77777777" w:rsidR="00934D77" w:rsidRPr="00934D77" w:rsidRDefault="00934D77" w:rsidP="00934D77">
      <w:pPr>
        <w:spacing w:line="240" w:lineRule="atLeast"/>
        <w:jc w:val="both"/>
        <w:rPr>
          <w:rFonts w:ascii="Fira Sans" w:hAnsi="Fira Sans"/>
          <w:bCs/>
          <w:iCs/>
          <w:sz w:val="22"/>
          <w:szCs w:val="22"/>
        </w:rPr>
      </w:pPr>
      <w:r w:rsidRPr="00934D77">
        <w:rPr>
          <w:rFonts w:ascii="Fira Sans" w:hAnsi="Fira Sans"/>
          <w:bCs/>
          <w:iCs/>
          <w:sz w:val="22"/>
          <w:szCs w:val="22"/>
        </w:rPr>
        <w:t>Czy w celu miarkowania kar umownych Zamawiający dokona modyfikacji postanowień projektu przyszłej umowy w zakresie zapisów § 7 ust. 3:</w:t>
      </w:r>
    </w:p>
    <w:p w14:paraId="5A18C809" w14:textId="755B086C" w:rsidR="009E2A7B" w:rsidRPr="00934D77" w:rsidRDefault="00934D77" w:rsidP="00934D77">
      <w:pPr>
        <w:spacing w:line="240" w:lineRule="atLeast"/>
        <w:jc w:val="both"/>
        <w:rPr>
          <w:rFonts w:ascii="Fira Sans" w:hAnsi="Fira Sans"/>
          <w:bCs/>
          <w:iCs/>
          <w:sz w:val="22"/>
          <w:szCs w:val="22"/>
        </w:rPr>
      </w:pPr>
      <w:r w:rsidRPr="00934D77">
        <w:rPr>
          <w:rFonts w:ascii="Fira Sans" w:hAnsi="Fira Sans"/>
          <w:bCs/>
          <w:iCs/>
          <w:sz w:val="22"/>
          <w:szCs w:val="22"/>
        </w:rPr>
        <w:t>3. Wykonawca zapłaci Zamawiającemu karę w wysokości 0,5% czynszu dzierżawnego za każdy rozpoczęty dzień zwłoki w dostawie i zainstalowaniu przedmiotu dzierżawy.</w:t>
      </w:r>
    </w:p>
    <w:p w14:paraId="03BED4F8" w14:textId="3FF67949"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w:t>
      </w:r>
      <w:r w:rsidR="00934D77">
        <w:rPr>
          <w:rFonts w:ascii="Fira Sans" w:hAnsi="Fira Sans"/>
          <w:b/>
          <w:i/>
          <w:sz w:val="22"/>
          <w:szCs w:val="22"/>
        </w:rPr>
        <w:t xml:space="preserve"> Zamawiający podtrzymuje zapisy SWZ. </w:t>
      </w:r>
    </w:p>
    <w:p w14:paraId="4AFCDD73" w14:textId="77777777" w:rsidR="009E2A7B" w:rsidRPr="00B217B3" w:rsidRDefault="009E2A7B" w:rsidP="009E2A7B">
      <w:pPr>
        <w:spacing w:line="240" w:lineRule="atLeast"/>
        <w:jc w:val="both"/>
        <w:rPr>
          <w:rFonts w:ascii="Fira Sans" w:hAnsi="Fira Sans"/>
          <w:b/>
          <w:sz w:val="22"/>
          <w:szCs w:val="22"/>
          <w:u w:val="single"/>
        </w:rPr>
      </w:pPr>
    </w:p>
    <w:p w14:paraId="61C856D2"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38:</w:t>
      </w:r>
    </w:p>
    <w:p w14:paraId="00EC572F" w14:textId="77777777" w:rsidR="00121BAF" w:rsidRPr="00121BAF" w:rsidRDefault="00121BAF" w:rsidP="00121BAF">
      <w:pPr>
        <w:spacing w:line="240" w:lineRule="atLeast"/>
        <w:jc w:val="both"/>
        <w:rPr>
          <w:rFonts w:ascii="Fira Sans" w:hAnsi="Fira Sans"/>
          <w:bCs/>
          <w:iCs/>
          <w:sz w:val="22"/>
          <w:szCs w:val="22"/>
        </w:rPr>
      </w:pPr>
      <w:r w:rsidRPr="00121BAF">
        <w:rPr>
          <w:rFonts w:ascii="Fira Sans" w:hAnsi="Fira Sans"/>
          <w:bCs/>
          <w:iCs/>
          <w:sz w:val="22"/>
          <w:szCs w:val="22"/>
        </w:rPr>
        <w:t>Czy Zamawiający dopuści w części nr 4?</w:t>
      </w:r>
    </w:p>
    <w:p w14:paraId="5DB7B285" w14:textId="13CCCFEB" w:rsidR="009E2A7B" w:rsidRPr="00121BAF" w:rsidRDefault="00121BAF" w:rsidP="00121BAF">
      <w:pPr>
        <w:spacing w:line="240" w:lineRule="atLeast"/>
        <w:jc w:val="both"/>
        <w:rPr>
          <w:rFonts w:ascii="Fira Sans" w:hAnsi="Fira Sans"/>
          <w:bCs/>
          <w:iCs/>
          <w:sz w:val="22"/>
          <w:szCs w:val="22"/>
        </w:rPr>
      </w:pPr>
      <w:proofErr w:type="spellStart"/>
      <w:r w:rsidRPr="00121BAF">
        <w:rPr>
          <w:rFonts w:ascii="Fira Sans" w:hAnsi="Fira Sans"/>
          <w:bCs/>
          <w:iCs/>
          <w:sz w:val="22"/>
          <w:szCs w:val="22"/>
        </w:rPr>
        <w:t>Niewchłanialne</w:t>
      </w:r>
      <w:proofErr w:type="spellEnd"/>
      <w:r w:rsidRPr="00121BAF">
        <w:rPr>
          <w:rFonts w:ascii="Fira Sans" w:hAnsi="Fira Sans"/>
          <w:bCs/>
          <w:iCs/>
          <w:sz w:val="22"/>
          <w:szCs w:val="22"/>
        </w:rPr>
        <w:t xml:space="preserve"> siatki do leczenia przepuklin, </w:t>
      </w:r>
      <w:proofErr w:type="spellStart"/>
      <w:r w:rsidRPr="00121BAF">
        <w:rPr>
          <w:rFonts w:ascii="Fira Sans" w:hAnsi="Fira Sans"/>
          <w:bCs/>
          <w:iCs/>
          <w:sz w:val="22"/>
          <w:szCs w:val="22"/>
        </w:rPr>
        <w:t>monofilamentowe</w:t>
      </w:r>
      <w:proofErr w:type="spellEnd"/>
      <w:r w:rsidRPr="00121BAF">
        <w:rPr>
          <w:rFonts w:ascii="Fira Sans" w:hAnsi="Fira Sans"/>
          <w:bCs/>
          <w:iCs/>
          <w:sz w:val="22"/>
          <w:szCs w:val="22"/>
        </w:rPr>
        <w:t>, polipropylenowe o</w:t>
      </w:r>
      <w:r w:rsidR="005C09D7">
        <w:rPr>
          <w:rFonts w:ascii="Fira Sans" w:hAnsi="Fira Sans"/>
          <w:bCs/>
          <w:iCs/>
          <w:sz w:val="22"/>
          <w:szCs w:val="22"/>
        </w:rPr>
        <w:t> </w:t>
      </w:r>
      <w:r w:rsidRPr="00121BAF">
        <w:rPr>
          <w:rFonts w:ascii="Fira Sans" w:hAnsi="Fira Sans"/>
          <w:bCs/>
          <w:iCs/>
          <w:sz w:val="22"/>
          <w:szCs w:val="22"/>
        </w:rPr>
        <w:t>gramaturze 48g/m2.</w:t>
      </w:r>
    </w:p>
    <w:p w14:paraId="6B48784C" w14:textId="11A9F3B1"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w:t>
      </w:r>
      <w:r w:rsidR="00121BAF">
        <w:rPr>
          <w:rFonts w:ascii="Fira Sans" w:hAnsi="Fira Sans"/>
          <w:b/>
          <w:i/>
          <w:sz w:val="22"/>
          <w:szCs w:val="22"/>
        </w:rPr>
        <w:t xml:space="preserve"> Zamawiający dopuszcza. </w:t>
      </w:r>
    </w:p>
    <w:p w14:paraId="563BEF99" w14:textId="77777777" w:rsidR="009E2A7B" w:rsidRPr="00B217B3" w:rsidRDefault="009E2A7B" w:rsidP="009E2A7B">
      <w:pPr>
        <w:spacing w:line="240" w:lineRule="atLeast"/>
        <w:jc w:val="both"/>
        <w:rPr>
          <w:rFonts w:ascii="Fira Sans" w:hAnsi="Fira Sans"/>
          <w:sz w:val="22"/>
          <w:szCs w:val="22"/>
          <w:highlight w:val="yellow"/>
        </w:rPr>
      </w:pPr>
    </w:p>
    <w:p w14:paraId="5463A150"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39:</w:t>
      </w:r>
    </w:p>
    <w:p w14:paraId="6062BA3B" w14:textId="77777777" w:rsidR="00121BAF" w:rsidRPr="00121BAF" w:rsidRDefault="00121BAF" w:rsidP="00121BAF">
      <w:pPr>
        <w:spacing w:line="240" w:lineRule="atLeast"/>
        <w:jc w:val="both"/>
        <w:rPr>
          <w:rFonts w:ascii="Fira Sans" w:hAnsi="Fira Sans"/>
          <w:bCs/>
          <w:iCs/>
          <w:sz w:val="22"/>
          <w:szCs w:val="22"/>
        </w:rPr>
      </w:pPr>
      <w:r w:rsidRPr="00121BAF">
        <w:rPr>
          <w:rFonts w:ascii="Fira Sans" w:hAnsi="Fira Sans"/>
          <w:bCs/>
          <w:iCs/>
          <w:sz w:val="22"/>
          <w:szCs w:val="22"/>
        </w:rPr>
        <w:t>Czy Zamawiający dopuści w części nr 32?</w:t>
      </w:r>
    </w:p>
    <w:p w14:paraId="468F4A51" w14:textId="77777777" w:rsidR="00121BAF" w:rsidRPr="00121BAF" w:rsidRDefault="00121BAF" w:rsidP="00121BAF">
      <w:pPr>
        <w:spacing w:line="240" w:lineRule="atLeast"/>
        <w:jc w:val="both"/>
        <w:rPr>
          <w:rFonts w:ascii="Fira Sans" w:hAnsi="Fira Sans"/>
          <w:bCs/>
          <w:iCs/>
          <w:sz w:val="22"/>
          <w:szCs w:val="22"/>
        </w:rPr>
      </w:pPr>
      <w:r w:rsidRPr="00121BAF">
        <w:rPr>
          <w:rFonts w:ascii="Fira Sans" w:hAnsi="Fira Sans"/>
          <w:bCs/>
          <w:iCs/>
          <w:sz w:val="22"/>
          <w:szCs w:val="22"/>
        </w:rPr>
        <w:t xml:space="preserve">Siatki polipropylenowe, </w:t>
      </w:r>
      <w:proofErr w:type="spellStart"/>
      <w:r w:rsidRPr="00121BAF">
        <w:rPr>
          <w:rFonts w:ascii="Fira Sans" w:hAnsi="Fira Sans"/>
          <w:bCs/>
          <w:iCs/>
          <w:sz w:val="22"/>
          <w:szCs w:val="22"/>
        </w:rPr>
        <w:t>niewchłanialne</w:t>
      </w:r>
      <w:proofErr w:type="spellEnd"/>
      <w:r w:rsidRPr="00121BAF">
        <w:rPr>
          <w:rFonts w:ascii="Fira Sans" w:hAnsi="Fira Sans"/>
          <w:bCs/>
          <w:iCs/>
          <w:sz w:val="22"/>
          <w:szCs w:val="22"/>
        </w:rPr>
        <w:t xml:space="preserve"> z niebieskimi pasami, o wadze 55g/m2, </w:t>
      </w:r>
    </w:p>
    <w:p w14:paraId="0D306703" w14:textId="6A2A9088" w:rsidR="009E2A7B" w:rsidRPr="00121BAF" w:rsidRDefault="00121BAF" w:rsidP="00121BAF">
      <w:pPr>
        <w:spacing w:line="240" w:lineRule="atLeast"/>
        <w:jc w:val="both"/>
        <w:rPr>
          <w:rFonts w:ascii="Fira Sans" w:hAnsi="Fira Sans"/>
          <w:bCs/>
          <w:iCs/>
          <w:sz w:val="22"/>
          <w:szCs w:val="22"/>
        </w:rPr>
      </w:pPr>
      <w:r w:rsidRPr="00121BAF">
        <w:rPr>
          <w:rFonts w:ascii="Fira Sans" w:hAnsi="Fira Sans"/>
          <w:bCs/>
          <w:iCs/>
          <w:sz w:val="22"/>
          <w:szCs w:val="22"/>
        </w:rPr>
        <w:t xml:space="preserve">wielkości porów poziomo 2,55 mm x pionowo 1,38 mm, grubości 0,55 mm oraz grubości nici w splocie siatki 0,15 mm </w:t>
      </w:r>
      <w:r>
        <w:rPr>
          <w:rFonts w:ascii="Fira Sans" w:hAnsi="Fira Sans"/>
          <w:bCs/>
          <w:iCs/>
          <w:sz w:val="22"/>
          <w:szCs w:val="22"/>
        </w:rPr>
        <w:t xml:space="preserve"> </w:t>
      </w:r>
      <w:r w:rsidRPr="00121BAF">
        <w:rPr>
          <w:rFonts w:ascii="Fira Sans" w:hAnsi="Fira Sans"/>
          <w:bCs/>
          <w:iCs/>
          <w:sz w:val="22"/>
          <w:szCs w:val="22"/>
        </w:rPr>
        <w:t>nić biała i niebieska.</w:t>
      </w:r>
    </w:p>
    <w:p w14:paraId="14EC959D" w14:textId="72DC8A13"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w:t>
      </w:r>
      <w:r w:rsidR="00121BAF">
        <w:rPr>
          <w:rFonts w:ascii="Fira Sans" w:hAnsi="Fira Sans"/>
          <w:b/>
          <w:i/>
          <w:sz w:val="22"/>
          <w:szCs w:val="22"/>
        </w:rPr>
        <w:t xml:space="preserve"> Zamawiający dopuszcza. </w:t>
      </w:r>
    </w:p>
    <w:p w14:paraId="4C7C8247" w14:textId="77777777" w:rsidR="005C09D7" w:rsidRDefault="005C09D7" w:rsidP="009E2A7B">
      <w:pPr>
        <w:spacing w:line="240" w:lineRule="atLeast"/>
        <w:jc w:val="both"/>
        <w:rPr>
          <w:rFonts w:ascii="Fira Sans" w:hAnsi="Fira Sans"/>
          <w:b/>
          <w:sz w:val="22"/>
          <w:szCs w:val="22"/>
          <w:u w:val="single"/>
        </w:rPr>
      </w:pPr>
    </w:p>
    <w:p w14:paraId="654E26A9" w14:textId="77777777" w:rsidR="005C09D7" w:rsidRDefault="009E2A7B" w:rsidP="009E2A7B">
      <w:pPr>
        <w:spacing w:line="240" w:lineRule="atLeast"/>
        <w:jc w:val="both"/>
      </w:pPr>
      <w:r w:rsidRPr="00B217B3">
        <w:rPr>
          <w:rFonts w:ascii="Fira Sans" w:hAnsi="Fira Sans"/>
          <w:b/>
          <w:sz w:val="22"/>
          <w:szCs w:val="22"/>
          <w:u w:val="single"/>
        </w:rPr>
        <w:t>Pytanie nr 40:</w:t>
      </w:r>
      <w:r w:rsidR="004F0F84" w:rsidRPr="004F0F84">
        <w:t xml:space="preserve"> </w:t>
      </w:r>
    </w:p>
    <w:p w14:paraId="1E143AD2" w14:textId="5F9EAC8A" w:rsidR="009E2A7B" w:rsidRPr="005C09D7" w:rsidRDefault="004F0F84" w:rsidP="009E2A7B">
      <w:pPr>
        <w:spacing w:line="240" w:lineRule="atLeast"/>
        <w:jc w:val="both"/>
        <w:rPr>
          <w:rFonts w:ascii="Fira Sans" w:hAnsi="Fira Sans"/>
          <w:bCs/>
          <w:sz w:val="22"/>
          <w:szCs w:val="22"/>
        </w:rPr>
      </w:pPr>
      <w:r w:rsidRPr="005C09D7">
        <w:rPr>
          <w:rFonts w:ascii="Fira Sans" w:hAnsi="Fira Sans"/>
          <w:bCs/>
          <w:sz w:val="22"/>
          <w:szCs w:val="22"/>
        </w:rPr>
        <w:t>Pakiet 6, poz. 1-4</w:t>
      </w:r>
    </w:p>
    <w:p w14:paraId="00EE854C" w14:textId="56D8B03E" w:rsidR="004F0F84" w:rsidRPr="004F0F84" w:rsidRDefault="004F0F84" w:rsidP="009E2A7B">
      <w:pPr>
        <w:spacing w:line="240" w:lineRule="atLeast"/>
        <w:jc w:val="both"/>
        <w:rPr>
          <w:rFonts w:ascii="Fira Sans" w:hAnsi="Fira Sans"/>
          <w:bCs/>
          <w:iCs/>
          <w:sz w:val="22"/>
          <w:szCs w:val="22"/>
        </w:rPr>
      </w:pPr>
      <w:r w:rsidRPr="005C09D7">
        <w:rPr>
          <w:rFonts w:ascii="Fira Sans" w:hAnsi="Fira Sans"/>
          <w:bCs/>
          <w:iCs/>
          <w:sz w:val="22"/>
          <w:szCs w:val="22"/>
        </w:rPr>
        <w:t>Proszę</w:t>
      </w:r>
      <w:r w:rsidRPr="004F0F84">
        <w:rPr>
          <w:rFonts w:ascii="Fira Sans" w:hAnsi="Fira Sans"/>
          <w:bCs/>
          <w:iCs/>
          <w:sz w:val="22"/>
          <w:szCs w:val="22"/>
        </w:rPr>
        <w:t xml:space="preserve"> o dopuszczenie znakowania kolorystycznego na opakowaniu zbiorczym zamiast jednostkowym.</w:t>
      </w:r>
    </w:p>
    <w:p w14:paraId="09214663" w14:textId="6128BCB6" w:rsidR="009E2A7B" w:rsidRPr="00B217B3" w:rsidRDefault="009E2A7B" w:rsidP="009E2A7B">
      <w:pPr>
        <w:spacing w:line="240" w:lineRule="atLeast"/>
        <w:jc w:val="both"/>
        <w:rPr>
          <w:rFonts w:ascii="Fira Sans" w:hAnsi="Fira Sans"/>
          <w:b/>
          <w:sz w:val="22"/>
          <w:szCs w:val="22"/>
        </w:rPr>
      </w:pPr>
      <w:r w:rsidRPr="00DD0B53">
        <w:rPr>
          <w:rFonts w:ascii="Fira Sans" w:hAnsi="Fira Sans"/>
          <w:b/>
          <w:i/>
          <w:sz w:val="22"/>
          <w:szCs w:val="22"/>
        </w:rPr>
        <w:t>Odp.:</w:t>
      </w:r>
      <w:r w:rsidR="00DD0B53">
        <w:rPr>
          <w:rFonts w:ascii="Fira Sans" w:hAnsi="Fira Sans"/>
          <w:b/>
          <w:i/>
          <w:sz w:val="22"/>
          <w:szCs w:val="22"/>
        </w:rPr>
        <w:t xml:space="preserve"> Zamawiający dopuszcza. </w:t>
      </w:r>
    </w:p>
    <w:p w14:paraId="5C95EB00" w14:textId="77777777" w:rsidR="002C5C1D" w:rsidRPr="00B217B3" w:rsidRDefault="002C5C1D" w:rsidP="00F93194">
      <w:pPr>
        <w:spacing w:line="240" w:lineRule="atLeast"/>
        <w:jc w:val="both"/>
        <w:rPr>
          <w:rFonts w:ascii="Fira Sans" w:hAnsi="Fira Sans"/>
          <w:b/>
          <w:sz w:val="22"/>
          <w:szCs w:val="22"/>
        </w:rPr>
      </w:pPr>
    </w:p>
    <w:p w14:paraId="29CB9D37" w14:textId="77777777" w:rsidR="005C09D7" w:rsidRDefault="003A2D9A" w:rsidP="003A2D9A">
      <w:pPr>
        <w:spacing w:line="240" w:lineRule="atLeast"/>
        <w:jc w:val="both"/>
      </w:pPr>
      <w:r w:rsidRPr="00B217B3">
        <w:rPr>
          <w:rFonts w:ascii="Fira Sans" w:hAnsi="Fira Sans"/>
          <w:b/>
          <w:sz w:val="22"/>
          <w:szCs w:val="22"/>
          <w:u w:val="single"/>
        </w:rPr>
        <w:t>Pytanie nr 41:</w:t>
      </w:r>
      <w:r w:rsidR="004F0F84" w:rsidRPr="004F0F84">
        <w:t xml:space="preserve"> </w:t>
      </w:r>
    </w:p>
    <w:p w14:paraId="7E655130" w14:textId="11F9735E" w:rsidR="003A2D9A" w:rsidRPr="005C09D7" w:rsidRDefault="004F0F84" w:rsidP="003A2D9A">
      <w:pPr>
        <w:spacing w:line="240" w:lineRule="atLeast"/>
        <w:jc w:val="both"/>
        <w:rPr>
          <w:rFonts w:ascii="Fira Sans" w:hAnsi="Fira Sans"/>
          <w:bCs/>
          <w:sz w:val="22"/>
          <w:szCs w:val="22"/>
        </w:rPr>
      </w:pPr>
      <w:r w:rsidRPr="005C09D7">
        <w:rPr>
          <w:rFonts w:ascii="Fira Sans" w:hAnsi="Fira Sans"/>
          <w:bCs/>
          <w:sz w:val="22"/>
          <w:szCs w:val="22"/>
        </w:rPr>
        <w:t>Pakiet 6, poz. 1-4</w:t>
      </w:r>
    </w:p>
    <w:p w14:paraId="0FE897C0" w14:textId="0E5B6E6C" w:rsidR="003A2D9A" w:rsidRPr="004F0F84" w:rsidRDefault="004F0F84" w:rsidP="003A2D9A">
      <w:pPr>
        <w:spacing w:line="240" w:lineRule="atLeast"/>
        <w:jc w:val="both"/>
        <w:rPr>
          <w:rFonts w:ascii="Fira Sans" w:hAnsi="Fira Sans"/>
          <w:bCs/>
          <w:iCs/>
          <w:sz w:val="22"/>
          <w:szCs w:val="22"/>
        </w:rPr>
      </w:pPr>
      <w:r w:rsidRPr="005C09D7">
        <w:rPr>
          <w:rFonts w:ascii="Fira Sans" w:hAnsi="Fira Sans"/>
          <w:bCs/>
          <w:iCs/>
          <w:sz w:val="22"/>
          <w:szCs w:val="22"/>
        </w:rPr>
        <w:t>Proszę</w:t>
      </w:r>
      <w:r w:rsidRPr="004F0F84">
        <w:rPr>
          <w:rFonts w:ascii="Fira Sans" w:hAnsi="Fira Sans"/>
          <w:bCs/>
          <w:iCs/>
          <w:sz w:val="22"/>
          <w:szCs w:val="22"/>
        </w:rPr>
        <w:t xml:space="preserve"> o dopuszczenie strzykawki z oznaczeniami na opakowaniu jednostkowym zamiast korpusu strzykawki.</w:t>
      </w:r>
    </w:p>
    <w:p w14:paraId="5099C1D9" w14:textId="0F418F72" w:rsidR="00DD0B53" w:rsidRPr="00B217B3" w:rsidRDefault="00DD0B53" w:rsidP="00DD0B53">
      <w:pPr>
        <w:spacing w:line="240" w:lineRule="atLeast"/>
        <w:jc w:val="both"/>
        <w:rPr>
          <w:rFonts w:ascii="Fira Sans" w:hAnsi="Fira Sans"/>
          <w:b/>
          <w:sz w:val="22"/>
          <w:szCs w:val="22"/>
        </w:rPr>
      </w:pPr>
      <w:r w:rsidRPr="00DD0B53">
        <w:rPr>
          <w:rFonts w:ascii="Fira Sans" w:hAnsi="Fira Sans"/>
          <w:b/>
          <w:i/>
          <w:sz w:val="22"/>
          <w:szCs w:val="22"/>
        </w:rPr>
        <w:t>Odp.:</w:t>
      </w:r>
      <w:r>
        <w:rPr>
          <w:rFonts w:ascii="Fira Sans" w:hAnsi="Fira Sans"/>
          <w:b/>
          <w:i/>
          <w:sz w:val="22"/>
          <w:szCs w:val="22"/>
        </w:rPr>
        <w:t xml:space="preserve"> Zamawiający dopuszcza. </w:t>
      </w:r>
    </w:p>
    <w:p w14:paraId="7FA90191" w14:textId="77777777" w:rsidR="003A2D9A" w:rsidRPr="00B217B3" w:rsidRDefault="003A2D9A" w:rsidP="003A2D9A">
      <w:pPr>
        <w:spacing w:line="240" w:lineRule="atLeast"/>
        <w:jc w:val="both"/>
        <w:rPr>
          <w:rFonts w:ascii="Fira Sans" w:hAnsi="Fira Sans"/>
          <w:sz w:val="22"/>
          <w:szCs w:val="22"/>
        </w:rPr>
      </w:pPr>
    </w:p>
    <w:p w14:paraId="162F068E" w14:textId="77777777" w:rsidR="005C09D7" w:rsidRDefault="003A2D9A" w:rsidP="003A2D9A">
      <w:pPr>
        <w:spacing w:line="240" w:lineRule="atLeast"/>
        <w:jc w:val="both"/>
      </w:pPr>
      <w:r w:rsidRPr="00B217B3">
        <w:rPr>
          <w:rFonts w:ascii="Fira Sans" w:hAnsi="Fira Sans"/>
          <w:b/>
          <w:sz w:val="22"/>
          <w:szCs w:val="22"/>
          <w:u w:val="single"/>
        </w:rPr>
        <w:t>Pytanie nr 42:</w:t>
      </w:r>
      <w:r w:rsidR="004F0F84" w:rsidRPr="004F0F84">
        <w:t xml:space="preserve"> </w:t>
      </w:r>
    </w:p>
    <w:p w14:paraId="11AE0C0B" w14:textId="13BB5EC2" w:rsidR="003A2D9A" w:rsidRPr="005C09D7" w:rsidRDefault="004F0F84" w:rsidP="003A2D9A">
      <w:pPr>
        <w:spacing w:line="240" w:lineRule="atLeast"/>
        <w:jc w:val="both"/>
        <w:rPr>
          <w:rFonts w:ascii="Fira Sans" w:hAnsi="Fira Sans"/>
          <w:bCs/>
          <w:sz w:val="22"/>
          <w:szCs w:val="22"/>
        </w:rPr>
      </w:pPr>
      <w:r w:rsidRPr="005C09D7">
        <w:rPr>
          <w:rFonts w:ascii="Fira Sans" w:hAnsi="Fira Sans"/>
          <w:bCs/>
          <w:sz w:val="22"/>
          <w:szCs w:val="22"/>
        </w:rPr>
        <w:t>Pakiet 6, poz. 4</w:t>
      </w:r>
    </w:p>
    <w:p w14:paraId="5D10B8EB" w14:textId="66CA0AAC" w:rsidR="003A2D9A" w:rsidRPr="00B217B3" w:rsidRDefault="004F0F84" w:rsidP="003A2D9A">
      <w:pPr>
        <w:spacing w:line="240" w:lineRule="atLeast"/>
        <w:rPr>
          <w:rFonts w:ascii="Fira Sans" w:hAnsi="Fira Sans"/>
          <w:sz w:val="22"/>
          <w:szCs w:val="22"/>
        </w:rPr>
      </w:pPr>
      <w:r w:rsidRPr="005C09D7">
        <w:rPr>
          <w:rFonts w:ascii="Fira Sans" w:hAnsi="Fira Sans"/>
          <w:bCs/>
          <w:sz w:val="22"/>
          <w:szCs w:val="22"/>
        </w:rPr>
        <w:t>Proszę</w:t>
      </w:r>
      <w:r w:rsidRPr="004F0F84">
        <w:rPr>
          <w:rFonts w:ascii="Fira Sans" w:hAnsi="Fira Sans"/>
          <w:sz w:val="22"/>
          <w:szCs w:val="22"/>
        </w:rPr>
        <w:t xml:space="preserve"> o dopuszczenie strzykawek pakowanych po 80 sztuk z odpowiednim przeliczeniem w formularzu cenowym.</w:t>
      </w:r>
    </w:p>
    <w:p w14:paraId="35AE789A" w14:textId="3D3AAE68" w:rsidR="00DD0B53" w:rsidRPr="00B217B3" w:rsidRDefault="00DD0B53" w:rsidP="00DD0B53">
      <w:pPr>
        <w:spacing w:line="240" w:lineRule="atLeast"/>
        <w:jc w:val="both"/>
        <w:rPr>
          <w:rFonts w:ascii="Fira Sans" w:hAnsi="Fira Sans"/>
          <w:b/>
          <w:sz w:val="22"/>
          <w:szCs w:val="22"/>
        </w:rPr>
      </w:pPr>
      <w:r w:rsidRPr="00DD0B53">
        <w:rPr>
          <w:rFonts w:ascii="Fira Sans" w:hAnsi="Fira Sans"/>
          <w:b/>
          <w:i/>
          <w:sz w:val="22"/>
          <w:szCs w:val="22"/>
        </w:rPr>
        <w:t>Odp.:</w:t>
      </w:r>
      <w:r>
        <w:rPr>
          <w:rFonts w:ascii="Fira Sans" w:hAnsi="Fira Sans"/>
          <w:b/>
          <w:i/>
          <w:sz w:val="22"/>
          <w:szCs w:val="22"/>
        </w:rPr>
        <w:t xml:space="preserve"> Zamawiający dopuszcza. </w:t>
      </w:r>
    </w:p>
    <w:p w14:paraId="50DB64D9" w14:textId="77777777" w:rsidR="003A2D9A" w:rsidRPr="00B217B3" w:rsidRDefault="003A2D9A" w:rsidP="003A2D9A">
      <w:pPr>
        <w:spacing w:line="240" w:lineRule="atLeast"/>
        <w:jc w:val="both"/>
        <w:rPr>
          <w:rFonts w:ascii="Fira Sans" w:hAnsi="Fira Sans"/>
          <w:sz w:val="22"/>
          <w:szCs w:val="22"/>
          <w:highlight w:val="yellow"/>
        </w:rPr>
      </w:pPr>
    </w:p>
    <w:p w14:paraId="3D56D897" w14:textId="77777777" w:rsidR="008E5994" w:rsidRDefault="008E5994" w:rsidP="003A2D9A">
      <w:pPr>
        <w:spacing w:line="240" w:lineRule="atLeast"/>
        <w:jc w:val="both"/>
        <w:rPr>
          <w:rFonts w:ascii="Fira Sans" w:hAnsi="Fira Sans"/>
          <w:b/>
          <w:sz w:val="22"/>
          <w:szCs w:val="22"/>
          <w:u w:val="single"/>
        </w:rPr>
      </w:pPr>
    </w:p>
    <w:p w14:paraId="1F8FCAA4" w14:textId="436CBB36" w:rsidR="005C09D7" w:rsidRDefault="003A2D9A" w:rsidP="003A2D9A">
      <w:pPr>
        <w:spacing w:line="240" w:lineRule="atLeast"/>
        <w:jc w:val="both"/>
      </w:pPr>
      <w:r w:rsidRPr="00B217B3">
        <w:rPr>
          <w:rFonts w:ascii="Fira Sans" w:hAnsi="Fira Sans"/>
          <w:b/>
          <w:sz w:val="22"/>
          <w:szCs w:val="22"/>
          <w:u w:val="single"/>
        </w:rPr>
        <w:lastRenderedPageBreak/>
        <w:t>Pytanie nr 43:</w:t>
      </w:r>
      <w:r w:rsidR="004F0F84" w:rsidRPr="004F0F84">
        <w:t xml:space="preserve"> </w:t>
      </w:r>
    </w:p>
    <w:p w14:paraId="0BB8B84B" w14:textId="251B3367" w:rsidR="003A2D9A" w:rsidRPr="005C09D7" w:rsidRDefault="004F0F84" w:rsidP="003A2D9A">
      <w:pPr>
        <w:spacing w:line="240" w:lineRule="atLeast"/>
        <w:jc w:val="both"/>
        <w:rPr>
          <w:rFonts w:ascii="Fira Sans" w:hAnsi="Fira Sans"/>
          <w:bCs/>
          <w:sz w:val="22"/>
          <w:szCs w:val="22"/>
        </w:rPr>
      </w:pPr>
      <w:r w:rsidRPr="005C09D7">
        <w:rPr>
          <w:rFonts w:ascii="Fira Sans" w:hAnsi="Fira Sans"/>
          <w:bCs/>
          <w:sz w:val="22"/>
          <w:szCs w:val="22"/>
        </w:rPr>
        <w:t>Pakiet 6, poz. 23-24</w:t>
      </w:r>
    </w:p>
    <w:p w14:paraId="4882D875" w14:textId="188B01ED" w:rsidR="003A2D9A" w:rsidRPr="004F0F84" w:rsidRDefault="004F0F84" w:rsidP="003A2D9A">
      <w:pPr>
        <w:spacing w:line="240" w:lineRule="atLeast"/>
        <w:jc w:val="both"/>
        <w:rPr>
          <w:rFonts w:ascii="Fira Sans" w:hAnsi="Fira Sans"/>
          <w:bCs/>
          <w:iCs/>
          <w:sz w:val="22"/>
          <w:szCs w:val="22"/>
        </w:rPr>
      </w:pPr>
      <w:r w:rsidRPr="005C09D7">
        <w:rPr>
          <w:rFonts w:ascii="Fira Sans" w:hAnsi="Fira Sans"/>
          <w:bCs/>
          <w:iCs/>
          <w:sz w:val="22"/>
          <w:szCs w:val="22"/>
        </w:rPr>
        <w:t>Proszę</w:t>
      </w:r>
      <w:r w:rsidRPr="004F0F84">
        <w:rPr>
          <w:rFonts w:ascii="Fira Sans" w:hAnsi="Fira Sans"/>
          <w:bCs/>
          <w:iCs/>
          <w:sz w:val="22"/>
          <w:szCs w:val="22"/>
        </w:rPr>
        <w:t xml:space="preserve"> o dopuszczenie strzykawek innego producenta.</w:t>
      </w:r>
    </w:p>
    <w:p w14:paraId="01556C76" w14:textId="6D2B9D33" w:rsidR="00DD0B53" w:rsidRPr="00B217B3" w:rsidRDefault="00DD0B53" w:rsidP="00DD0B53">
      <w:pPr>
        <w:spacing w:line="240" w:lineRule="atLeast"/>
        <w:jc w:val="both"/>
        <w:rPr>
          <w:rFonts w:ascii="Fira Sans" w:hAnsi="Fira Sans"/>
          <w:b/>
          <w:sz w:val="22"/>
          <w:szCs w:val="22"/>
        </w:rPr>
      </w:pPr>
      <w:r w:rsidRPr="00DD0B53">
        <w:rPr>
          <w:rFonts w:ascii="Fira Sans" w:hAnsi="Fira Sans"/>
          <w:b/>
          <w:i/>
          <w:sz w:val="22"/>
          <w:szCs w:val="22"/>
        </w:rPr>
        <w:t>Odp.:</w:t>
      </w:r>
      <w:r>
        <w:rPr>
          <w:rFonts w:ascii="Fira Sans" w:hAnsi="Fira Sans"/>
          <w:b/>
          <w:i/>
          <w:sz w:val="22"/>
          <w:szCs w:val="22"/>
        </w:rPr>
        <w:t xml:space="preserve"> Zamawiający dopuszcza. </w:t>
      </w:r>
    </w:p>
    <w:p w14:paraId="277E982B" w14:textId="77777777" w:rsidR="003A2D9A" w:rsidRPr="00B217B3" w:rsidRDefault="003A2D9A" w:rsidP="003A2D9A">
      <w:pPr>
        <w:spacing w:line="240" w:lineRule="atLeast"/>
        <w:jc w:val="both"/>
        <w:rPr>
          <w:rFonts w:ascii="Fira Sans" w:hAnsi="Fira Sans"/>
          <w:sz w:val="22"/>
          <w:szCs w:val="22"/>
          <w:highlight w:val="yellow"/>
        </w:rPr>
      </w:pPr>
    </w:p>
    <w:p w14:paraId="3EA079CB" w14:textId="6A5DAF58"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44:</w:t>
      </w:r>
    </w:p>
    <w:p w14:paraId="7A57426F" w14:textId="298F00F5" w:rsidR="005C09D7" w:rsidRDefault="005C09D7" w:rsidP="009A4B50">
      <w:pPr>
        <w:spacing w:line="240" w:lineRule="atLeast"/>
        <w:jc w:val="both"/>
        <w:rPr>
          <w:rFonts w:ascii="Fira Sans" w:hAnsi="Fira Sans"/>
          <w:bCs/>
          <w:iCs/>
          <w:sz w:val="22"/>
          <w:szCs w:val="22"/>
        </w:rPr>
      </w:pPr>
      <w:r w:rsidRPr="005C09D7">
        <w:rPr>
          <w:rFonts w:ascii="Fira Sans" w:hAnsi="Fira Sans"/>
          <w:bCs/>
          <w:iCs/>
          <w:sz w:val="22"/>
          <w:szCs w:val="22"/>
        </w:rPr>
        <w:t>Pytania do Pakietu nr 38:</w:t>
      </w:r>
    </w:p>
    <w:p w14:paraId="606730A7" w14:textId="4DACD43F" w:rsidR="009A4B50" w:rsidRPr="009A4B50" w:rsidRDefault="009A4B50" w:rsidP="009A4B50">
      <w:pPr>
        <w:spacing w:line="240" w:lineRule="atLeast"/>
        <w:jc w:val="both"/>
        <w:rPr>
          <w:rFonts w:ascii="Fira Sans" w:hAnsi="Fira Sans"/>
          <w:bCs/>
          <w:iCs/>
          <w:sz w:val="22"/>
          <w:szCs w:val="22"/>
        </w:rPr>
      </w:pPr>
      <w:r w:rsidRPr="009A4B50">
        <w:rPr>
          <w:rFonts w:ascii="Fira Sans" w:hAnsi="Fira Sans"/>
          <w:bCs/>
          <w:iCs/>
          <w:sz w:val="22"/>
          <w:szCs w:val="22"/>
        </w:rPr>
        <w:t xml:space="preserve">Czy Zamawiający, w zakresie pakietu nr 38, dopuści złożenie oferty z foliami operacyjnymi wykonanymi z oddychającej membrany poliuretanowej o wymiarach nieznacznie odbiegających od wymagań Zamawiającego tj. </w:t>
      </w:r>
    </w:p>
    <w:p w14:paraId="71C25227" w14:textId="77777777" w:rsidR="009A4B50" w:rsidRPr="009A4B50" w:rsidRDefault="009A4B50" w:rsidP="009A4B50">
      <w:pPr>
        <w:spacing w:line="240" w:lineRule="atLeast"/>
        <w:jc w:val="both"/>
        <w:rPr>
          <w:rFonts w:ascii="Fira Sans" w:hAnsi="Fira Sans"/>
          <w:bCs/>
          <w:iCs/>
          <w:sz w:val="22"/>
          <w:szCs w:val="22"/>
        </w:rPr>
      </w:pPr>
      <w:r w:rsidRPr="009A4B50">
        <w:rPr>
          <w:rFonts w:ascii="Fira Sans" w:hAnsi="Fira Sans"/>
          <w:bCs/>
          <w:iCs/>
          <w:sz w:val="22"/>
          <w:szCs w:val="22"/>
        </w:rPr>
        <w:t>poz. 1: wymiary całkowite: 40x16 cm, wymiary części klejącej: 24x16 cm</w:t>
      </w:r>
    </w:p>
    <w:p w14:paraId="46D69A0E" w14:textId="77777777" w:rsidR="009A4B50" w:rsidRPr="009A4B50" w:rsidRDefault="009A4B50" w:rsidP="009A4B50">
      <w:pPr>
        <w:spacing w:line="240" w:lineRule="atLeast"/>
        <w:jc w:val="both"/>
        <w:rPr>
          <w:rFonts w:ascii="Fira Sans" w:hAnsi="Fira Sans"/>
          <w:bCs/>
          <w:iCs/>
          <w:sz w:val="22"/>
          <w:szCs w:val="22"/>
        </w:rPr>
      </w:pPr>
      <w:r w:rsidRPr="009A4B50">
        <w:rPr>
          <w:rFonts w:ascii="Fira Sans" w:hAnsi="Fira Sans"/>
          <w:bCs/>
          <w:iCs/>
          <w:sz w:val="22"/>
          <w:szCs w:val="22"/>
        </w:rPr>
        <w:t>poz. 2: wymiary całkowite: 40x27 cm, wymiary części klejącej: 24x27 cm</w:t>
      </w:r>
    </w:p>
    <w:p w14:paraId="2D6D4839" w14:textId="31E0D68A" w:rsidR="003A2D9A" w:rsidRPr="009A4B50" w:rsidRDefault="009A4B50" w:rsidP="009A4B50">
      <w:pPr>
        <w:spacing w:line="240" w:lineRule="atLeast"/>
        <w:jc w:val="both"/>
        <w:rPr>
          <w:rFonts w:ascii="Fira Sans" w:hAnsi="Fira Sans"/>
          <w:bCs/>
          <w:iCs/>
          <w:sz w:val="22"/>
          <w:szCs w:val="22"/>
        </w:rPr>
      </w:pPr>
      <w:r w:rsidRPr="009A4B50">
        <w:rPr>
          <w:rFonts w:ascii="Fira Sans" w:hAnsi="Fira Sans"/>
          <w:bCs/>
          <w:iCs/>
          <w:sz w:val="22"/>
          <w:szCs w:val="22"/>
        </w:rPr>
        <w:t>poz. 3: wymiary całkowite: 40x40 cm, wymiary części klejącej: 24x40 cm?</w:t>
      </w:r>
    </w:p>
    <w:p w14:paraId="547886A0" w14:textId="75F3899C" w:rsidR="003A2D9A" w:rsidRPr="00B217B3" w:rsidRDefault="003A2D9A" w:rsidP="003A2D9A">
      <w:pPr>
        <w:spacing w:line="240" w:lineRule="atLeast"/>
        <w:jc w:val="both"/>
        <w:rPr>
          <w:rFonts w:ascii="Fira Sans" w:hAnsi="Fira Sans"/>
          <w:b/>
          <w:sz w:val="22"/>
          <w:szCs w:val="22"/>
        </w:rPr>
      </w:pPr>
      <w:r w:rsidRPr="00097E11">
        <w:rPr>
          <w:rFonts w:ascii="Fira Sans" w:hAnsi="Fira Sans"/>
          <w:b/>
          <w:i/>
          <w:sz w:val="22"/>
          <w:szCs w:val="22"/>
        </w:rPr>
        <w:t>Odp.:</w:t>
      </w:r>
      <w:r w:rsidR="00097E11">
        <w:rPr>
          <w:rFonts w:ascii="Fira Sans" w:hAnsi="Fira Sans"/>
          <w:b/>
          <w:i/>
          <w:sz w:val="22"/>
          <w:szCs w:val="22"/>
        </w:rPr>
        <w:t xml:space="preserve"> Zamawiający dopuszcza. </w:t>
      </w:r>
    </w:p>
    <w:p w14:paraId="2ED192C0" w14:textId="77777777" w:rsidR="003A2D9A" w:rsidRPr="00B217B3" w:rsidRDefault="003A2D9A" w:rsidP="003A2D9A">
      <w:pPr>
        <w:spacing w:line="240" w:lineRule="atLeast"/>
        <w:jc w:val="both"/>
        <w:rPr>
          <w:rFonts w:ascii="Fira Sans" w:hAnsi="Fira Sans"/>
          <w:sz w:val="22"/>
          <w:szCs w:val="22"/>
        </w:rPr>
      </w:pPr>
    </w:p>
    <w:p w14:paraId="38F7956F"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45:</w:t>
      </w:r>
    </w:p>
    <w:p w14:paraId="06749E17" w14:textId="32D4D778" w:rsidR="005C09D7" w:rsidRDefault="005C09D7" w:rsidP="003A2D9A">
      <w:pPr>
        <w:spacing w:line="240" w:lineRule="atLeast"/>
        <w:jc w:val="both"/>
        <w:rPr>
          <w:rFonts w:ascii="Fira Sans" w:hAnsi="Fira Sans"/>
          <w:bCs/>
          <w:iCs/>
          <w:sz w:val="22"/>
          <w:szCs w:val="22"/>
        </w:rPr>
      </w:pPr>
      <w:r w:rsidRPr="005C09D7">
        <w:rPr>
          <w:rFonts w:ascii="Fira Sans" w:hAnsi="Fira Sans"/>
          <w:bCs/>
          <w:iCs/>
          <w:sz w:val="22"/>
          <w:szCs w:val="22"/>
        </w:rPr>
        <w:t>Pytania do Pakietu nr 38:</w:t>
      </w:r>
    </w:p>
    <w:p w14:paraId="0D2C9A52" w14:textId="6E246CF3" w:rsidR="003A2D9A" w:rsidRPr="009A4B50" w:rsidRDefault="009A4B50" w:rsidP="003A2D9A">
      <w:pPr>
        <w:spacing w:line="240" w:lineRule="atLeast"/>
        <w:jc w:val="both"/>
        <w:rPr>
          <w:rFonts w:ascii="Fira Sans" w:hAnsi="Fira Sans"/>
          <w:bCs/>
          <w:iCs/>
          <w:sz w:val="22"/>
          <w:szCs w:val="22"/>
        </w:rPr>
      </w:pPr>
      <w:r w:rsidRPr="009A4B50">
        <w:rPr>
          <w:rFonts w:ascii="Fira Sans" w:hAnsi="Fira Sans"/>
          <w:bCs/>
          <w:iCs/>
          <w:sz w:val="22"/>
          <w:szCs w:val="22"/>
        </w:rPr>
        <w:t>Czy Zamawiający dopuści zaoferowanie opakowań handlowych po 20 szt. z odpowiednim przeliczeniem zamawianych ilości?</w:t>
      </w:r>
    </w:p>
    <w:p w14:paraId="0328EAD9" w14:textId="71838C4E" w:rsidR="003A2D9A" w:rsidRPr="00B217B3" w:rsidRDefault="003A2D9A" w:rsidP="003A2D9A">
      <w:pPr>
        <w:spacing w:line="240" w:lineRule="atLeast"/>
        <w:jc w:val="both"/>
        <w:rPr>
          <w:rFonts w:ascii="Fira Sans" w:hAnsi="Fira Sans"/>
          <w:b/>
          <w:sz w:val="22"/>
          <w:szCs w:val="22"/>
        </w:rPr>
      </w:pPr>
      <w:r w:rsidRPr="00097E11">
        <w:rPr>
          <w:rFonts w:ascii="Fira Sans" w:hAnsi="Fira Sans"/>
          <w:b/>
          <w:i/>
          <w:sz w:val="22"/>
          <w:szCs w:val="22"/>
        </w:rPr>
        <w:t>Odp.:</w:t>
      </w:r>
      <w:r w:rsidR="00097E11">
        <w:rPr>
          <w:rFonts w:ascii="Fira Sans" w:hAnsi="Fira Sans"/>
          <w:b/>
          <w:i/>
          <w:sz w:val="22"/>
          <w:szCs w:val="22"/>
        </w:rPr>
        <w:t xml:space="preserve"> Zamawiający dopuszcza. </w:t>
      </w:r>
    </w:p>
    <w:p w14:paraId="53C63D01" w14:textId="77777777" w:rsidR="003A2D9A" w:rsidRPr="00B217B3" w:rsidRDefault="003A2D9A" w:rsidP="003A2D9A">
      <w:pPr>
        <w:spacing w:line="240" w:lineRule="atLeast"/>
        <w:jc w:val="both"/>
        <w:rPr>
          <w:rFonts w:ascii="Fira Sans" w:hAnsi="Fira Sans"/>
          <w:sz w:val="22"/>
          <w:szCs w:val="22"/>
        </w:rPr>
      </w:pPr>
    </w:p>
    <w:p w14:paraId="771F35B7"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46:</w:t>
      </w:r>
    </w:p>
    <w:p w14:paraId="31054D1D" w14:textId="77777777" w:rsidR="00F03073" w:rsidRPr="00B31E62" w:rsidRDefault="00F03073" w:rsidP="00F03073">
      <w:pPr>
        <w:spacing w:line="240" w:lineRule="atLeast"/>
        <w:jc w:val="both"/>
        <w:rPr>
          <w:rFonts w:ascii="Fira Sans" w:hAnsi="Fira Sans"/>
          <w:bCs/>
          <w:iCs/>
          <w:sz w:val="22"/>
          <w:szCs w:val="22"/>
        </w:rPr>
      </w:pPr>
      <w:bookmarkStart w:id="4" w:name="_Hlk179183938"/>
      <w:r w:rsidRPr="00B31E62">
        <w:rPr>
          <w:rFonts w:ascii="Fira Sans" w:hAnsi="Fira Sans"/>
          <w:bCs/>
          <w:iCs/>
          <w:sz w:val="22"/>
          <w:szCs w:val="22"/>
        </w:rPr>
        <w:t>Dotyczy części nr 40:</w:t>
      </w:r>
    </w:p>
    <w:bookmarkEnd w:id="4"/>
    <w:p w14:paraId="035CA2F9" w14:textId="47CFE8A4" w:rsidR="003A2D9A" w:rsidRPr="00B31E62" w:rsidRDefault="00F03073" w:rsidP="00F03073">
      <w:pPr>
        <w:spacing w:line="240" w:lineRule="atLeast"/>
        <w:jc w:val="both"/>
        <w:rPr>
          <w:rFonts w:ascii="Fira Sans" w:hAnsi="Fira Sans"/>
          <w:bCs/>
          <w:iCs/>
          <w:sz w:val="22"/>
          <w:szCs w:val="22"/>
        </w:rPr>
      </w:pPr>
      <w:r w:rsidRPr="00B31E62">
        <w:rPr>
          <w:rFonts w:ascii="Fira Sans" w:hAnsi="Fira Sans"/>
          <w:bCs/>
          <w:iCs/>
          <w:sz w:val="22"/>
          <w:szCs w:val="22"/>
        </w:rPr>
        <w:t>Czy Zamawiający dopuści igły Hubera wyposażone w sztywne karbowane skrzydełka, które następnie mogą zostać zdjęte, aby ułatwić odpowiednie zabezpieczenie igły opatrunkiem?</w:t>
      </w:r>
    </w:p>
    <w:p w14:paraId="13E4D6BE" w14:textId="4F59E4AC" w:rsidR="003A2D9A" w:rsidRPr="00B31E62" w:rsidRDefault="003A2D9A" w:rsidP="003A2D9A">
      <w:pPr>
        <w:spacing w:line="240" w:lineRule="atLeast"/>
        <w:jc w:val="both"/>
        <w:rPr>
          <w:rFonts w:ascii="Fira Sans" w:hAnsi="Fira Sans"/>
          <w:b/>
          <w:sz w:val="22"/>
          <w:szCs w:val="22"/>
        </w:rPr>
      </w:pPr>
      <w:r w:rsidRPr="00B31E62">
        <w:rPr>
          <w:rFonts w:ascii="Fira Sans" w:hAnsi="Fira Sans"/>
          <w:b/>
          <w:i/>
          <w:sz w:val="22"/>
          <w:szCs w:val="22"/>
        </w:rPr>
        <w:t>Odp.:</w:t>
      </w:r>
      <w:r w:rsidR="00A434CE" w:rsidRPr="00B31E62">
        <w:rPr>
          <w:rFonts w:ascii="Fira Sans" w:hAnsi="Fira Sans"/>
          <w:b/>
          <w:i/>
          <w:sz w:val="22"/>
          <w:szCs w:val="22"/>
        </w:rPr>
        <w:t xml:space="preserve"> Zamawiający dopuszcza.</w:t>
      </w:r>
    </w:p>
    <w:p w14:paraId="4D0EF7E9" w14:textId="77777777" w:rsidR="003A2D9A" w:rsidRPr="00B31E62" w:rsidRDefault="003A2D9A" w:rsidP="003A2D9A">
      <w:pPr>
        <w:spacing w:line="240" w:lineRule="atLeast"/>
        <w:jc w:val="both"/>
        <w:rPr>
          <w:rFonts w:ascii="Fira Sans" w:hAnsi="Fira Sans"/>
          <w:sz w:val="22"/>
          <w:szCs w:val="22"/>
        </w:rPr>
      </w:pPr>
    </w:p>
    <w:p w14:paraId="52498B06" w14:textId="77777777" w:rsidR="003A2D9A" w:rsidRPr="00B31E62" w:rsidRDefault="003A2D9A" w:rsidP="003A2D9A">
      <w:pPr>
        <w:spacing w:line="240" w:lineRule="atLeast"/>
        <w:jc w:val="both"/>
        <w:rPr>
          <w:rFonts w:ascii="Fira Sans" w:hAnsi="Fira Sans"/>
          <w:b/>
          <w:sz w:val="22"/>
          <w:szCs w:val="22"/>
          <w:u w:val="single"/>
        </w:rPr>
      </w:pPr>
      <w:r w:rsidRPr="00B31E62">
        <w:rPr>
          <w:rFonts w:ascii="Fira Sans" w:hAnsi="Fira Sans"/>
          <w:b/>
          <w:sz w:val="22"/>
          <w:szCs w:val="22"/>
          <w:u w:val="single"/>
        </w:rPr>
        <w:t>Pytanie nr 47:</w:t>
      </w:r>
    </w:p>
    <w:p w14:paraId="5B4BD4D0" w14:textId="77777777" w:rsidR="00F03073" w:rsidRPr="00B31E62" w:rsidRDefault="00F03073" w:rsidP="003A2D9A">
      <w:pPr>
        <w:spacing w:line="240" w:lineRule="atLeast"/>
        <w:jc w:val="both"/>
        <w:rPr>
          <w:rFonts w:ascii="Fira Sans" w:hAnsi="Fira Sans"/>
          <w:bCs/>
          <w:iCs/>
          <w:sz w:val="22"/>
          <w:szCs w:val="22"/>
        </w:rPr>
      </w:pPr>
      <w:r w:rsidRPr="00B31E62">
        <w:rPr>
          <w:rFonts w:ascii="Fira Sans" w:hAnsi="Fira Sans"/>
          <w:bCs/>
          <w:iCs/>
          <w:sz w:val="22"/>
          <w:szCs w:val="22"/>
        </w:rPr>
        <w:t>Dotyczy części nr 40:</w:t>
      </w:r>
    </w:p>
    <w:p w14:paraId="6A6735CD" w14:textId="77157921" w:rsidR="003A2D9A" w:rsidRPr="00962B94" w:rsidRDefault="00F03073" w:rsidP="003A2D9A">
      <w:pPr>
        <w:spacing w:line="240" w:lineRule="atLeast"/>
        <w:jc w:val="both"/>
        <w:rPr>
          <w:rFonts w:ascii="Fira Sans" w:hAnsi="Fira Sans"/>
          <w:bCs/>
          <w:iCs/>
          <w:sz w:val="22"/>
          <w:szCs w:val="22"/>
        </w:rPr>
      </w:pPr>
      <w:r w:rsidRPr="00B31E62">
        <w:rPr>
          <w:rFonts w:ascii="Fira Sans" w:hAnsi="Fira Sans"/>
          <w:bCs/>
          <w:iCs/>
          <w:sz w:val="22"/>
          <w:szCs w:val="22"/>
        </w:rPr>
        <w:t>Czy Zamawiający dopuści igły Hubera dostępne w rozmiarach: 19G x 19, 25 mm; 20</w:t>
      </w:r>
      <w:r w:rsidR="00204526" w:rsidRPr="00B31E62">
        <w:rPr>
          <w:rFonts w:ascii="Fira Sans" w:hAnsi="Fira Sans"/>
          <w:bCs/>
          <w:iCs/>
          <w:sz w:val="22"/>
          <w:szCs w:val="22"/>
        </w:rPr>
        <w:t>+</w:t>
      </w:r>
      <w:r w:rsidRPr="00B31E62">
        <w:rPr>
          <w:rFonts w:ascii="Fira Sans" w:hAnsi="Fira Sans"/>
          <w:bCs/>
          <w:iCs/>
          <w:sz w:val="22"/>
          <w:szCs w:val="22"/>
        </w:rPr>
        <w:t xml:space="preserve">G x 16, 19, 25 mm; 22G x </w:t>
      </w:r>
      <w:r w:rsidRPr="00962B94">
        <w:rPr>
          <w:rFonts w:ascii="Fira Sans" w:hAnsi="Fira Sans"/>
          <w:bCs/>
          <w:iCs/>
          <w:sz w:val="22"/>
          <w:szCs w:val="22"/>
        </w:rPr>
        <w:t>16, 19, 25 mm?</w:t>
      </w:r>
    </w:p>
    <w:p w14:paraId="1487E466" w14:textId="6FE23EE5" w:rsidR="003A2D9A" w:rsidRPr="00962B94" w:rsidRDefault="003A2D9A" w:rsidP="003A2D9A">
      <w:pPr>
        <w:spacing w:line="240" w:lineRule="atLeast"/>
        <w:jc w:val="both"/>
        <w:rPr>
          <w:rFonts w:ascii="Fira Sans" w:hAnsi="Fira Sans"/>
          <w:b/>
          <w:sz w:val="22"/>
          <w:szCs w:val="22"/>
        </w:rPr>
      </w:pPr>
      <w:r w:rsidRPr="00962B94">
        <w:rPr>
          <w:rFonts w:ascii="Fira Sans" w:hAnsi="Fira Sans"/>
          <w:b/>
          <w:i/>
          <w:sz w:val="22"/>
          <w:szCs w:val="22"/>
        </w:rPr>
        <w:t>Odp.:</w:t>
      </w:r>
      <w:r w:rsidR="00A434CE" w:rsidRPr="00962B94">
        <w:rPr>
          <w:rFonts w:ascii="Fira Sans" w:hAnsi="Fira Sans"/>
          <w:b/>
          <w:i/>
          <w:sz w:val="22"/>
          <w:szCs w:val="22"/>
        </w:rPr>
        <w:t xml:space="preserve"> Zamawiający dopuszcza.</w:t>
      </w:r>
    </w:p>
    <w:p w14:paraId="3C51D840" w14:textId="77777777" w:rsidR="003A2D9A" w:rsidRPr="00962B94" w:rsidRDefault="003A2D9A" w:rsidP="003A2D9A">
      <w:pPr>
        <w:spacing w:line="240" w:lineRule="atLeast"/>
        <w:jc w:val="both"/>
        <w:rPr>
          <w:rFonts w:ascii="Fira Sans" w:hAnsi="Fira Sans"/>
          <w:b/>
          <w:sz w:val="22"/>
          <w:szCs w:val="22"/>
          <w:u w:val="single"/>
        </w:rPr>
      </w:pPr>
    </w:p>
    <w:p w14:paraId="2AE1D5C2" w14:textId="77777777" w:rsidR="003A2D9A" w:rsidRPr="00962B94" w:rsidRDefault="003A2D9A" w:rsidP="003A2D9A">
      <w:pPr>
        <w:spacing w:line="240" w:lineRule="atLeast"/>
        <w:jc w:val="both"/>
        <w:rPr>
          <w:rFonts w:ascii="Fira Sans" w:hAnsi="Fira Sans"/>
          <w:b/>
          <w:sz w:val="22"/>
          <w:szCs w:val="22"/>
          <w:u w:val="single"/>
        </w:rPr>
      </w:pPr>
      <w:r w:rsidRPr="00962B94">
        <w:rPr>
          <w:rFonts w:ascii="Fira Sans" w:hAnsi="Fira Sans"/>
          <w:b/>
          <w:sz w:val="22"/>
          <w:szCs w:val="22"/>
          <w:u w:val="single"/>
        </w:rPr>
        <w:t>Pytanie nr 48:</w:t>
      </w:r>
    </w:p>
    <w:p w14:paraId="2ECF25D1" w14:textId="77777777" w:rsidR="00F03073" w:rsidRPr="00962B94" w:rsidRDefault="00F03073" w:rsidP="00F03073">
      <w:pPr>
        <w:spacing w:line="240" w:lineRule="atLeast"/>
        <w:jc w:val="both"/>
        <w:rPr>
          <w:rFonts w:ascii="Fira Sans" w:hAnsi="Fira Sans"/>
          <w:bCs/>
          <w:iCs/>
          <w:sz w:val="22"/>
          <w:szCs w:val="22"/>
        </w:rPr>
      </w:pPr>
      <w:r w:rsidRPr="00962B94">
        <w:rPr>
          <w:rFonts w:ascii="Fira Sans" w:hAnsi="Fira Sans"/>
          <w:bCs/>
          <w:iCs/>
          <w:sz w:val="22"/>
          <w:szCs w:val="22"/>
        </w:rPr>
        <w:t>Pytanie do zadania 20</w:t>
      </w:r>
    </w:p>
    <w:p w14:paraId="4F31638B" w14:textId="7FED6F5B" w:rsidR="00F03073" w:rsidRPr="00962B94" w:rsidRDefault="00F03073" w:rsidP="00F03073">
      <w:pPr>
        <w:spacing w:line="240" w:lineRule="atLeast"/>
        <w:jc w:val="both"/>
        <w:rPr>
          <w:rFonts w:ascii="Fira Sans" w:hAnsi="Fira Sans"/>
          <w:bCs/>
          <w:iCs/>
          <w:sz w:val="22"/>
          <w:szCs w:val="22"/>
        </w:rPr>
      </w:pPr>
      <w:r w:rsidRPr="00962B94">
        <w:rPr>
          <w:rFonts w:ascii="Fira Sans" w:hAnsi="Fira Sans"/>
          <w:bCs/>
          <w:iCs/>
          <w:sz w:val="22"/>
          <w:szCs w:val="22"/>
        </w:rPr>
        <w:t xml:space="preserve">Zwracamy się z uprzejmą prośbą o dopuszczenie następującego rozwiązania, światowego lidera wkłuć centralnych </w:t>
      </w:r>
      <w:proofErr w:type="spellStart"/>
      <w:r w:rsidRPr="00962B94">
        <w:rPr>
          <w:rFonts w:ascii="Fira Sans" w:hAnsi="Fira Sans"/>
          <w:bCs/>
          <w:iCs/>
          <w:sz w:val="22"/>
          <w:szCs w:val="22"/>
        </w:rPr>
        <w:t>brandu</w:t>
      </w:r>
      <w:proofErr w:type="spellEnd"/>
      <w:r w:rsidRPr="00962B94">
        <w:rPr>
          <w:rFonts w:ascii="Fira Sans" w:hAnsi="Fira Sans"/>
          <w:bCs/>
          <w:iCs/>
          <w:sz w:val="22"/>
          <w:szCs w:val="22"/>
        </w:rPr>
        <w:t xml:space="preserve"> ARROW wg opisu:</w:t>
      </w:r>
    </w:p>
    <w:p w14:paraId="34C4A975" w14:textId="77777777" w:rsidR="00F03073" w:rsidRPr="00962B94" w:rsidRDefault="00F03073" w:rsidP="00F03073">
      <w:pPr>
        <w:spacing w:line="240" w:lineRule="atLeast"/>
        <w:jc w:val="both"/>
        <w:rPr>
          <w:rFonts w:ascii="Fira Sans" w:hAnsi="Fira Sans"/>
          <w:bCs/>
          <w:iCs/>
          <w:sz w:val="22"/>
          <w:szCs w:val="22"/>
        </w:rPr>
      </w:pPr>
      <w:r w:rsidRPr="00962B94">
        <w:rPr>
          <w:rFonts w:ascii="Fira Sans" w:hAnsi="Fira Sans"/>
          <w:bCs/>
          <w:iCs/>
          <w:sz w:val="22"/>
          <w:szCs w:val="22"/>
        </w:rPr>
        <w:t>Poz. 1</w:t>
      </w:r>
    </w:p>
    <w:p w14:paraId="62BE39CD" w14:textId="55BCAD4F" w:rsidR="00F03073" w:rsidRPr="00962B94" w:rsidRDefault="00F03073" w:rsidP="00F03073">
      <w:pPr>
        <w:spacing w:line="240" w:lineRule="atLeast"/>
        <w:jc w:val="both"/>
        <w:rPr>
          <w:rFonts w:ascii="Fira Sans" w:hAnsi="Fira Sans"/>
          <w:bCs/>
          <w:iCs/>
          <w:sz w:val="22"/>
          <w:szCs w:val="22"/>
        </w:rPr>
      </w:pPr>
      <w:r w:rsidRPr="00962B94">
        <w:rPr>
          <w:rFonts w:ascii="Fira Sans" w:hAnsi="Fira Sans"/>
          <w:bCs/>
          <w:iCs/>
          <w:sz w:val="22"/>
          <w:szCs w:val="22"/>
        </w:rPr>
        <w:t xml:space="preserve">Zestaw do </w:t>
      </w:r>
      <w:proofErr w:type="spellStart"/>
      <w:r w:rsidRPr="00962B94">
        <w:rPr>
          <w:rFonts w:ascii="Fira Sans" w:hAnsi="Fira Sans"/>
          <w:bCs/>
          <w:iCs/>
          <w:sz w:val="22"/>
          <w:szCs w:val="22"/>
        </w:rPr>
        <w:t>kaniulacji</w:t>
      </w:r>
      <w:proofErr w:type="spellEnd"/>
      <w:r w:rsidRPr="00962B94">
        <w:rPr>
          <w:rFonts w:ascii="Fira Sans" w:hAnsi="Fira Sans"/>
          <w:bCs/>
          <w:iCs/>
          <w:sz w:val="22"/>
          <w:szCs w:val="22"/>
        </w:rPr>
        <w:t xml:space="preserve"> żył centralnych metodą </w:t>
      </w:r>
      <w:proofErr w:type="spellStart"/>
      <w:r w:rsidRPr="00962B94">
        <w:rPr>
          <w:rFonts w:ascii="Fira Sans" w:hAnsi="Fira Sans"/>
          <w:bCs/>
          <w:iCs/>
          <w:sz w:val="22"/>
          <w:szCs w:val="22"/>
        </w:rPr>
        <w:t>Seldingera</w:t>
      </w:r>
      <w:proofErr w:type="spellEnd"/>
      <w:r w:rsidRPr="00962B94">
        <w:rPr>
          <w:rFonts w:ascii="Fira Sans" w:hAnsi="Fira Sans"/>
          <w:bCs/>
          <w:iCs/>
          <w:sz w:val="22"/>
          <w:szCs w:val="22"/>
        </w:rPr>
        <w:t xml:space="preserve">. W skład zestawu wchodzą: cewnik 2-światłowy (14,18Ga), 7Fr, 20cm </w:t>
      </w:r>
      <w:proofErr w:type="spellStart"/>
      <w:r w:rsidRPr="00962B94">
        <w:rPr>
          <w:rFonts w:ascii="Fira Sans" w:hAnsi="Fira Sans"/>
          <w:bCs/>
          <w:iCs/>
          <w:sz w:val="22"/>
          <w:szCs w:val="22"/>
        </w:rPr>
        <w:t>ilub</w:t>
      </w:r>
      <w:proofErr w:type="spellEnd"/>
      <w:r w:rsidRPr="00962B94">
        <w:rPr>
          <w:rFonts w:ascii="Fira Sans" w:hAnsi="Fira Sans"/>
          <w:bCs/>
          <w:iCs/>
          <w:sz w:val="22"/>
          <w:szCs w:val="22"/>
        </w:rPr>
        <w:t xml:space="preserve"> 16cm nadający się do wstrzyknięć pod ciśnieniem do co najmniej 400 psi maksymalna szybkość iniekcji pod ciśnieniem 5 lub 10ml/s, z ochroną przeciwbakteryjną i przeciwgrzybiczą zalecaną przez CDC, SHEA /IDSA, INS, Epic3, RCN, ESPEN, KRINKO, opartą na </w:t>
      </w:r>
      <w:proofErr w:type="spellStart"/>
      <w:r w:rsidRPr="00962B94">
        <w:rPr>
          <w:rFonts w:ascii="Fira Sans" w:hAnsi="Fira Sans"/>
          <w:bCs/>
          <w:iCs/>
          <w:sz w:val="22"/>
          <w:szCs w:val="22"/>
        </w:rPr>
        <w:t>chlorheksydynie</w:t>
      </w:r>
      <w:proofErr w:type="spellEnd"/>
      <w:r w:rsidRPr="00962B94">
        <w:rPr>
          <w:rFonts w:ascii="Fira Sans" w:hAnsi="Fira Sans"/>
          <w:bCs/>
          <w:iCs/>
          <w:sz w:val="22"/>
          <w:szCs w:val="22"/>
        </w:rPr>
        <w:t xml:space="preserve"> i sulfadiazynie srebra, Strzykawka 3 częściowa typu </w:t>
      </w:r>
      <w:proofErr w:type="spellStart"/>
      <w:r w:rsidRPr="00962B94">
        <w:rPr>
          <w:rFonts w:ascii="Fira Sans" w:hAnsi="Fira Sans"/>
          <w:bCs/>
          <w:iCs/>
          <w:sz w:val="22"/>
          <w:szCs w:val="22"/>
        </w:rPr>
        <w:t>Luer</w:t>
      </w:r>
      <w:proofErr w:type="spellEnd"/>
      <w:r w:rsidRPr="00962B94">
        <w:rPr>
          <w:rFonts w:ascii="Fira Sans" w:hAnsi="Fira Sans"/>
          <w:bCs/>
          <w:iCs/>
          <w:sz w:val="22"/>
          <w:szCs w:val="22"/>
        </w:rPr>
        <w:t xml:space="preserve"> Slip 5ml, igła </w:t>
      </w:r>
      <w:proofErr w:type="spellStart"/>
      <w:r w:rsidRPr="00962B94">
        <w:rPr>
          <w:rFonts w:ascii="Fira Sans" w:hAnsi="Fira Sans"/>
          <w:bCs/>
          <w:iCs/>
          <w:sz w:val="22"/>
          <w:szCs w:val="22"/>
        </w:rPr>
        <w:t>echogeniczna</w:t>
      </w:r>
      <w:proofErr w:type="spellEnd"/>
      <w:r w:rsidRPr="00962B94">
        <w:rPr>
          <w:rFonts w:ascii="Fira Sans" w:hAnsi="Fira Sans"/>
          <w:bCs/>
          <w:iCs/>
          <w:sz w:val="22"/>
          <w:szCs w:val="22"/>
        </w:rPr>
        <w:t xml:space="preserve"> 18Ga/ 6,35cm, 8Fr rozszerzadło tkankowe, skalpel bezpieczny, prowadnica „J” </w:t>
      </w:r>
      <w:proofErr w:type="spellStart"/>
      <w:r w:rsidRPr="00962B94">
        <w:rPr>
          <w:rFonts w:ascii="Fira Sans" w:hAnsi="Fira Sans"/>
          <w:bCs/>
          <w:iCs/>
          <w:sz w:val="22"/>
          <w:szCs w:val="22"/>
        </w:rPr>
        <w:t>nitynolowa</w:t>
      </w:r>
      <w:proofErr w:type="spellEnd"/>
      <w:r w:rsidRPr="00962B94">
        <w:rPr>
          <w:rFonts w:ascii="Fira Sans" w:hAnsi="Fira Sans"/>
          <w:bCs/>
          <w:iCs/>
          <w:sz w:val="22"/>
          <w:szCs w:val="22"/>
        </w:rPr>
        <w:t xml:space="preserve"> 0,032”/60cm ze znacznikami głębokości oraz znacznikiem EKG w pochewce w kształcie koła, pojemnik na ostre odpady, skrzydełka mocujące, opakowanie typu blister, które umożliwia jałowe wyjęcie kaniuli, Co najmniej jedna wklejka do historii choroby/ zabiegu identyfikujące produkt nr REF/LOT/data ważności. Produkt sterylny. IFU w j polskim. Na etykiecie widoczne min. nr ref , lot, rozmiar i konfiguracja cewnika, wartości przepływów, objętość wypełniania, max prędkość przepływu, składowe zestawu.</w:t>
      </w:r>
    </w:p>
    <w:p w14:paraId="027CD325" w14:textId="2A4B5BFA" w:rsidR="003A2D9A" w:rsidRPr="00B217B3" w:rsidRDefault="003A2D9A" w:rsidP="003A2D9A">
      <w:pPr>
        <w:spacing w:line="240" w:lineRule="atLeast"/>
        <w:jc w:val="both"/>
        <w:rPr>
          <w:rFonts w:ascii="Fira Sans" w:hAnsi="Fira Sans"/>
          <w:b/>
          <w:sz w:val="22"/>
          <w:szCs w:val="22"/>
        </w:rPr>
      </w:pPr>
      <w:r w:rsidRPr="00962B94">
        <w:rPr>
          <w:rFonts w:ascii="Fira Sans" w:hAnsi="Fira Sans"/>
          <w:b/>
          <w:i/>
          <w:sz w:val="22"/>
          <w:szCs w:val="22"/>
        </w:rPr>
        <w:t>Odp.:</w:t>
      </w:r>
      <w:r w:rsidR="00962B94" w:rsidRPr="00962B94">
        <w:rPr>
          <w:rFonts w:ascii="Fira Sans" w:hAnsi="Fira Sans"/>
          <w:b/>
          <w:i/>
          <w:sz w:val="22"/>
          <w:szCs w:val="22"/>
        </w:rPr>
        <w:t xml:space="preserve"> Podtrzymuje treść SWZ</w:t>
      </w:r>
      <w:r w:rsidR="00962B94">
        <w:rPr>
          <w:rFonts w:ascii="Fira Sans" w:hAnsi="Fira Sans"/>
          <w:b/>
          <w:i/>
          <w:sz w:val="22"/>
          <w:szCs w:val="22"/>
        </w:rPr>
        <w:t>.</w:t>
      </w:r>
    </w:p>
    <w:p w14:paraId="09BCECBD" w14:textId="77777777" w:rsidR="003A2D9A" w:rsidRPr="00B217B3" w:rsidRDefault="003A2D9A" w:rsidP="003A2D9A">
      <w:pPr>
        <w:spacing w:line="240" w:lineRule="atLeast"/>
        <w:jc w:val="both"/>
        <w:rPr>
          <w:rFonts w:ascii="Fira Sans" w:hAnsi="Fira Sans"/>
          <w:sz w:val="22"/>
          <w:szCs w:val="22"/>
          <w:highlight w:val="yellow"/>
        </w:rPr>
      </w:pPr>
    </w:p>
    <w:p w14:paraId="2FD2CE47" w14:textId="2166FC94" w:rsidR="003A2D9A" w:rsidRPr="00962B94" w:rsidRDefault="003A2D9A" w:rsidP="003A2D9A">
      <w:pPr>
        <w:spacing w:line="240" w:lineRule="atLeast"/>
        <w:jc w:val="both"/>
        <w:rPr>
          <w:rFonts w:ascii="Fira Sans" w:hAnsi="Fira Sans"/>
          <w:b/>
          <w:sz w:val="22"/>
          <w:szCs w:val="22"/>
          <w:u w:val="single"/>
        </w:rPr>
      </w:pPr>
      <w:r w:rsidRPr="00962B94">
        <w:rPr>
          <w:rFonts w:ascii="Fira Sans" w:hAnsi="Fira Sans"/>
          <w:b/>
          <w:sz w:val="22"/>
          <w:szCs w:val="22"/>
          <w:u w:val="single"/>
        </w:rPr>
        <w:lastRenderedPageBreak/>
        <w:t>Pytanie nr 49:</w:t>
      </w:r>
    </w:p>
    <w:p w14:paraId="10600D7F" w14:textId="77777777" w:rsidR="00F03073" w:rsidRPr="00962B94" w:rsidRDefault="00F03073" w:rsidP="00F03073">
      <w:pPr>
        <w:spacing w:line="240" w:lineRule="atLeast"/>
        <w:jc w:val="both"/>
        <w:rPr>
          <w:rFonts w:ascii="Fira Sans" w:hAnsi="Fira Sans"/>
          <w:bCs/>
          <w:iCs/>
          <w:sz w:val="22"/>
          <w:szCs w:val="22"/>
        </w:rPr>
      </w:pPr>
      <w:r w:rsidRPr="00962B94">
        <w:rPr>
          <w:rFonts w:ascii="Fira Sans" w:hAnsi="Fira Sans"/>
          <w:bCs/>
          <w:iCs/>
          <w:sz w:val="22"/>
          <w:szCs w:val="22"/>
        </w:rPr>
        <w:t>Pytanie do zadania 20</w:t>
      </w:r>
    </w:p>
    <w:p w14:paraId="406CB4CF" w14:textId="4FF28027" w:rsidR="00F03073" w:rsidRPr="00962B94" w:rsidRDefault="00F03073" w:rsidP="00F03073">
      <w:pPr>
        <w:spacing w:line="240" w:lineRule="atLeast"/>
        <w:jc w:val="both"/>
        <w:rPr>
          <w:rFonts w:ascii="Fira Sans" w:hAnsi="Fira Sans"/>
          <w:bCs/>
          <w:iCs/>
          <w:sz w:val="22"/>
          <w:szCs w:val="22"/>
        </w:rPr>
      </w:pPr>
      <w:r w:rsidRPr="00962B94">
        <w:rPr>
          <w:rFonts w:ascii="Fira Sans" w:hAnsi="Fira Sans"/>
          <w:bCs/>
          <w:iCs/>
          <w:sz w:val="22"/>
          <w:szCs w:val="22"/>
        </w:rPr>
        <w:t xml:space="preserve">Zwracamy się z uprzejmą prośbą o dopuszczenie następującego rozwiązania, światowego lidera wkłuć centralnych </w:t>
      </w:r>
      <w:proofErr w:type="spellStart"/>
      <w:r w:rsidRPr="00962B94">
        <w:rPr>
          <w:rFonts w:ascii="Fira Sans" w:hAnsi="Fira Sans"/>
          <w:bCs/>
          <w:iCs/>
          <w:sz w:val="22"/>
          <w:szCs w:val="22"/>
        </w:rPr>
        <w:t>brandu</w:t>
      </w:r>
      <w:proofErr w:type="spellEnd"/>
      <w:r w:rsidRPr="00962B94">
        <w:rPr>
          <w:rFonts w:ascii="Fira Sans" w:hAnsi="Fira Sans"/>
          <w:bCs/>
          <w:iCs/>
          <w:sz w:val="22"/>
          <w:szCs w:val="22"/>
        </w:rPr>
        <w:t xml:space="preserve"> ARROW wg opisu:</w:t>
      </w:r>
    </w:p>
    <w:p w14:paraId="0827D971" w14:textId="218D2FBA" w:rsidR="00F03073" w:rsidRPr="00962B94" w:rsidRDefault="00F03073" w:rsidP="00F03073">
      <w:pPr>
        <w:spacing w:line="240" w:lineRule="atLeast"/>
        <w:jc w:val="both"/>
        <w:rPr>
          <w:rFonts w:ascii="Fira Sans" w:hAnsi="Fira Sans"/>
          <w:bCs/>
          <w:iCs/>
          <w:sz w:val="22"/>
          <w:szCs w:val="22"/>
        </w:rPr>
      </w:pPr>
      <w:r w:rsidRPr="00962B94">
        <w:rPr>
          <w:rFonts w:ascii="Fira Sans" w:hAnsi="Fira Sans"/>
          <w:bCs/>
          <w:iCs/>
          <w:sz w:val="22"/>
          <w:szCs w:val="22"/>
        </w:rPr>
        <w:t>Poz. 2</w:t>
      </w:r>
    </w:p>
    <w:p w14:paraId="67ECD1F1" w14:textId="3D42C2B3" w:rsidR="00F03073" w:rsidRPr="00962B94" w:rsidRDefault="00F03073" w:rsidP="00F03073">
      <w:pPr>
        <w:spacing w:line="240" w:lineRule="atLeast"/>
        <w:jc w:val="both"/>
        <w:rPr>
          <w:rFonts w:ascii="Fira Sans" w:hAnsi="Fira Sans"/>
          <w:bCs/>
          <w:iCs/>
          <w:sz w:val="22"/>
          <w:szCs w:val="22"/>
        </w:rPr>
      </w:pPr>
      <w:r w:rsidRPr="00962B94">
        <w:rPr>
          <w:rFonts w:ascii="Fira Sans" w:hAnsi="Fira Sans"/>
          <w:bCs/>
          <w:iCs/>
          <w:sz w:val="22"/>
          <w:szCs w:val="22"/>
        </w:rPr>
        <w:t xml:space="preserve">Zestaw do </w:t>
      </w:r>
      <w:proofErr w:type="spellStart"/>
      <w:r w:rsidRPr="00962B94">
        <w:rPr>
          <w:rFonts w:ascii="Fira Sans" w:hAnsi="Fira Sans"/>
          <w:bCs/>
          <w:iCs/>
          <w:sz w:val="22"/>
          <w:szCs w:val="22"/>
        </w:rPr>
        <w:t>kaniulacji</w:t>
      </w:r>
      <w:proofErr w:type="spellEnd"/>
      <w:r w:rsidRPr="00962B94">
        <w:rPr>
          <w:rFonts w:ascii="Fira Sans" w:hAnsi="Fira Sans"/>
          <w:bCs/>
          <w:iCs/>
          <w:sz w:val="22"/>
          <w:szCs w:val="22"/>
        </w:rPr>
        <w:t xml:space="preserve"> żył centralnych metodą </w:t>
      </w:r>
      <w:proofErr w:type="spellStart"/>
      <w:r w:rsidRPr="00962B94">
        <w:rPr>
          <w:rFonts w:ascii="Fira Sans" w:hAnsi="Fira Sans"/>
          <w:bCs/>
          <w:iCs/>
          <w:sz w:val="22"/>
          <w:szCs w:val="22"/>
        </w:rPr>
        <w:t>Seldingera</w:t>
      </w:r>
      <w:proofErr w:type="spellEnd"/>
      <w:r w:rsidRPr="00962B94">
        <w:rPr>
          <w:rFonts w:ascii="Fira Sans" w:hAnsi="Fira Sans"/>
          <w:bCs/>
          <w:iCs/>
          <w:sz w:val="22"/>
          <w:szCs w:val="22"/>
        </w:rPr>
        <w:t xml:space="preserve">. W skład zestawu wchodzą: cewnik 3-światłowy (16/18/18Ga), 7Fr, 20cm i 16cm nadający się do wstrzyknięć pod ciśnieniem do co najmniej 400 psi kanały 10/5/5ml/s , z ochroną przeciwbakteryjną i przeciwgrzybiczą zalecaną przez CDC, SHEA /IDSA, INS, Epic3, RCN, ESPEN, KRINKO, opartą na </w:t>
      </w:r>
      <w:proofErr w:type="spellStart"/>
      <w:r w:rsidRPr="00962B94">
        <w:rPr>
          <w:rFonts w:ascii="Fira Sans" w:hAnsi="Fira Sans"/>
          <w:bCs/>
          <w:iCs/>
          <w:sz w:val="22"/>
          <w:szCs w:val="22"/>
        </w:rPr>
        <w:t>chlorheksydynie</w:t>
      </w:r>
      <w:proofErr w:type="spellEnd"/>
      <w:r w:rsidRPr="00962B94">
        <w:rPr>
          <w:rFonts w:ascii="Fira Sans" w:hAnsi="Fira Sans"/>
          <w:bCs/>
          <w:iCs/>
          <w:sz w:val="22"/>
          <w:szCs w:val="22"/>
        </w:rPr>
        <w:t xml:space="preserve"> i sulfadiazynie srebra, obecna wew. świateł, na zewnątrz wzdłuż korpusu cewnika, w</w:t>
      </w:r>
      <w:r w:rsidR="00204526" w:rsidRPr="00962B94">
        <w:rPr>
          <w:rFonts w:ascii="Fira Sans" w:hAnsi="Fira Sans"/>
          <w:bCs/>
          <w:iCs/>
          <w:sz w:val="22"/>
          <w:szCs w:val="22"/>
        </w:rPr>
        <w:t> </w:t>
      </w:r>
      <w:r w:rsidRPr="00962B94">
        <w:rPr>
          <w:rFonts w:ascii="Fira Sans" w:hAnsi="Fira Sans"/>
          <w:bCs/>
          <w:iCs/>
          <w:sz w:val="22"/>
          <w:szCs w:val="22"/>
        </w:rPr>
        <w:t xml:space="preserve">złączkach i przedłużkach, Strzykawka 3 częściowa typu </w:t>
      </w:r>
      <w:proofErr w:type="spellStart"/>
      <w:r w:rsidRPr="00962B94">
        <w:rPr>
          <w:rFonts w:ascii="Fira Sans" w:hAnsi="Fira Sans"/>
          <w:bCs/>
          <w:iCs/>
          <w:sz w:val="22"/>
          <w:szCs w:val="22"/>
        </w:rPr>
        <w:t>Luer</w:t>
      </w:r>
      <w:proofErr w:type="spellEnd"/>
      <w:r w:rsidRPr="00962B94">
        <w:rPr>
          <w:rFonts w:ascii="Fira Sans" w:hAnsi="Fira Sans"/>
          <w:bCs/>
          <w:iCs/>
          <w:sz w:val="22"/>
          <w:szCs w:val="22"/>
        </w:rPr>
        <w:t xml:space="preserve"> Slip 5ml, igła </w:t>
      </w:r>
      <w:proofErr w:type="spellStart"/>
      <w:r w:rsidRPr="00962B94">
        <w:rPr>
          <w:rFonts w:ascii="Fira Sans" w:hAnsi="Fira Sans"/>
          <w:bCs/>
          <w:iCs/>
          <w:sz w:val="22"/>
          <w:szCs w:val="22"/>
        </w:rPr>
        <w:t>echogeniczna</w:t>
      </w:r>
      <w:proofErr w:type="spellEnd"/>
      <w:r w:rsidRPr="00962B94">
        <w:rPr>
          <w:rFonts w:ascii="Fira Sans" w:hAnsi="Fira Sans"/>
          <w:bCs/>
          <w:iCs/>
          <w:sz w:val="22"/>
          <w:szCs w:val="22"/>
        </w:rPr>
        <w:t xml:space="preserve"> 18Ga/ 6,35cm, 8Fr rozszerzadło tkankowe, skalpel bezpieczny, prowadnica „J” </w:t>
      </w:r>
      <w:proofErr w:type="spellStart"/>
      <w:r w:rsidRPr="00962B94">
        <w:rPr>
          <w:rFonts w:ascii="Fira Sans" w:hAnsi="Fira Sans"/>
          <w:bCs/>
          <w:iCs/>
          <w:sz w:val="22"/>
          <w:szCs w:val="22"/>
        </w:rPr>
        <w:t>nitynolowa</w:t>
      </w:r>
      <w:proofErr w:type="spellEnd"/>
      <w:r w:rsidRPr="00962B94">
        <w:rPr>
          <w:rFonts w:ascii="Fira Sans" w:hAnsi="Fira Sans"/>
          <w:bCs/>
          <w:iCs/>
          <w:sz w:val="22"/>
          <w:szCs w:val="22"/>
        </w:rPr>
        <w:t xml:space="preserve"> 0,032”/60cm ze znacznikami głębokości oraz znacznikiem EKG w pochewce w kształcie koła,</w:t>
      </w:r>
    </w:p>
    <w:p w14:paraId="45404C6E" w14:textId="4816DB7C" w:rsidR="003A2D9A" w:rsidRPr="00962B94" w:rsidRDefault="00F03073" w:rsidP="00F03073">
      <w:pPr>
        <w:spacing w:line="240" w:lineRule="atLeast"/>
        <w:jc w:val="both"/>
        <w:rPr>
          <w:rFonts w:ascii="Fira Sans" w:hAnsi="Fira Sans"/>
          <w:bCs/>
          <w:iCs/>
          <w:sz w:val="22"/>
          <w:szCs w:val="22"/>
        </w:rPr>
      </w:pPr>
      <w:r w:rsidRPr="00962B94">
        <w:rPr>
          <w:rFonts w:ascii="Fira Sans" w:hAnsi="Fira Sans"/>
          <w:bCs/>
          <w:iCs/>
          <w:sz w:val="22"/>
          <w:szCs w:val="22"/>
        </w:rPr>
        <w:t>pojemnik na ostre odpady, skrzydełka mocujące, opakowanie typu blister, które umożliwia jałowe wyjęcie kaniuli, Co najmniej jedna wklejka do historii choroby/ zabiegu identyfikujące produkt nr REF/LOT/data ważności. Produkt sterylny. IFU w j polskim. Na etykiecie widoczne min. nr ref , lot, rozmiar i konfiguracja cewnika, wartości przepływów, objętość wypełniania, max prędkość przepływu, składowe zestawu.</w:t>
      </w:r>
    </w:p>
    <w:p w14:paraId="4EC0EFF7" w14:textId="56739744" w:rsidR="003A2D9A" w:rsidRPr="00B217B3" w:rsidRDefault="003A2D9A" w:rsidP="003A2D9A">
      <w:pPr>
        <w:spacing w:line="240" w:lineRule="atLeast"/>
        <w:jc w:val="both"/>
        <w:rPr>
          <w:rFonts w:ascii="Fira Sans" w:hAnsi="Fira Sans"/>
          <w:b/>
          <w:sz w:val="22"/>
          <w:szCs w:val="22"/>
        </w:rPr>
      </w:pPr>
      <w:r w:rsidRPr="00962B94">
        <w:rPr>
          <w:rFonts w:ascii="Fira Sans" w:hAnsi="Fira Sans"/>
          <w:b/>
          <w:i/>
          <w:sz w:val="22"/>
          <w:szCs w:val="22"/>
        </w:rPr>
        <w:t>Odp.:</w:t>
      </w:r>
      <w:r w:rsidR="00962B94" w:rsidRPr="00962B94">
        <w:rPr>
          <w:rFonts w:ascii="Fira Sans" w:hAnsi="Fira Sans"/>
          <w:b/>
          <w:i/>
          <w:sz w:val="22"/>
          <w:szCs w:val="22"/>
        </w:rPr>
        <w:t xml:space="preserve"> Podtrzymuje treść SWZ.</w:t>
      </w:r>
    </w:p>
    <w:p w14:paraId="5AC2AA59" w14:textId="77777777" w:rsidR="003A2D9A" w:rsidRPr="00B217B3" w:rsidRDefault="003A2D9A" w:rsidP="003A2D9A">
      <w:pPr>
        <w:spacing w:line="240" w:lineRule="atLeast"/>
        <w:jc w:val="both"/>
        <w:rPr>
          <w:rFonts w:ascii="Fira Sans" w:hAnsi="Fira Sans"/>
          <w:b/>
          <w:sz w:val="22"/>
          <w:szCs w:val="22"/>
        </w:rPr>
      </w:pPr>
    </w:p>
    <w:p w14:paraId="790E0D71" w14:textId="77777777" w:rsidR="003A2D9A" w:rsidRPr="00B217B3" w:rsidRDefault="003A2D9A" w:rsidP="003A2D9A">
      <w:pPr>
        <w:spacing w:line="240" w:lineRule="atLeast"/>
        <w:jc w:val="both"/>
        <w:rPr>
          <w:rFonts w:ascii="Fira Sans" w:hAnsi="Fira Sans"/>
          <w:b/>
          <w:sz w:val="22"/>
          <w:szCs w:val="22"/>
        </w:rPr>
      </w:pPr>
      <w:r w:rsidRPr="00B217B3">
        <w:rPr>
          <w:rFonts w:ascii="Fira Sans" w:hAnsi="Fira Sans"/>
          <w:b/>
          <w:sz w:val="22"/>
          <w:szCs w:val="22"/>
          <w:u w:val="single"/>
        </w:rPr>
        <w:t>Pytanie nr 50:</w:t>
      </w:r>
    </w:p>
    <w:p w14:paraId="0E952C37"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3</w:t>
      </w:r>
    </w:p>
    <w:p w14:paraId="1475B4E4" w14:textId="77777777" w:rsid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 xml:space="preserve">Czy Zamawiający dopuści ochraniacze na obuwie </w:t>
      </w:r>
      <w:proofErr w:type="spellStart"/>
      <w:r w:rsidRPr="00493D15">
        <w:rPr>
          <w:rFonts w:ascii="Fira Sans" w:hAnsi="Fira Sans"/>
          <w:bCs/>
          <w:iCs/>
          <w:sz w:val="22"/>
          <w:szCs w:val="22"/>
        </w:rPr>
        <w:t>włokninowo-foliowe</w:t>
      </w:r>
      <w:proofErr w:type="spellEnd"/>
      <w:r w:rsidRPr="00493D15">
        <w:rPr>
          <w:rFonts w:ascii="Fira Sans" w:hAnsi="Fira Sans"/>
          <w:bCs/>
          <w:iCs/>
          <w:sz w:val="22"/>
          <w:szCs w:val="22"/>
        </w:rPr>
        <w:t>, polipropylen 35 g/m2 (biały) + polietylen 60 mikronów (niebieski) 40 x 16 cm, antypoślizgowe? Pozostałe wymagania zgodne z SWZ.</w:t>
      </w:r>
    </w:p>
    <w:p w14:paraId="2B26A495" w14:textId="1F28D657" w:rsidR="003A2D9A" w:rsidRPr="00B217B3" w:rsidRDefault="003A2D9A" w:rsidP="00493D15">
      <w:pPr>
        <w:spacing w:line="240" w:lineRule="atLeast"/>
        <w:jc w:val="both"/>
        <w:rPr>
          <w:rFonts w:ascii="Fira Sans" w:hAnsi="Fira Sans"/>
          <w:b/>
          <w:sz w:val="22"/>
          <w:szCs w:val="22"/>
        </w:rPr>
      </w:pPr>
      <w:r w:rsidRPr="00B217B3">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dopuszcza. </w:t>
      </w:r>
    </w:p>
    <w:p w14:paraId="0484BDC7" w14:textId="77777777" w:rsidR="003A2D9A" w:rsidRPr="00B217B3" w:rsidRDefault="003A2D9A" w:rsidP="00F93194">
      <w:pPr>
        <w:spacing w:line="240" w:lineRule="atLeast"/>
        <w:jc w:val="both"/>
        <w:rPr>
          <w:rFonts w:ascii="Fira Sans" w:hAnsi="Fira Sans"/>
          <w:b/>
          <w:sz w:val="22"/>
          <w:szCs w:val="22"/>
        </w:rPr>
      </w:pPr>
    </w:p>
    <w:p w14:paraId="73712001"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51:</w:t>
      </w:r>
    </w:p>
    <w:p w14:paraId="2D7815F0"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3</w:t>
      </w:r>
    </w:p>
    <w:p w14:paraId="55E5C6B7" w14:textId="72EE5447"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ochraniacze na obuwie ze stawką podatku VAT 23%? Pozostałe wymagania zgodne z SWZ.</w:t>
      </w:r>
    </w:p>
    <w:p w14:paraId="6B053A29" w14:textId="0E14454B"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w:t>
      </w:r>
      <w:r w:rsidR="00B31E62" w:rsidRPr="00B31E62">
        <w:t xml:space="preserve"> </w:t>
      </w:r>
      <w:r w:rsidR="00B31E62" w:rsidRPr="00B31E62">
        <w:rPr>
          <w:rFonts w:ascii="Fira Sans" w:hAnsi="Fira Sans"/>
          <w:b/>
          <w:i/>
          <w:sz w:val="22"/>
          <w:szCs w:val="22"/>
        </w:rPr>
        <w:t>Zamawiający podtrzymuje treść SWZ.</w:t>
      </w:r>
    </w:p>
    <w:p w14:paraId="42953560" w14:textId="77777777" w:rsidR="001F617C" w:rsidRPr="00B217B3" w:rsidRDefault="001F617C" w:rsidP="001F617C">
      <w:pPr>
        <w:spacing w:line="240" w:lineRule="atLeast"/>
        <w:jc w:val="both"/>
        <w:rPr>
          <w:rFonts w:ascii="Fira Sans" w:hAnsi="Fira Sans"/>
          <w:sz w:val="22"/>
          <w:szCs w:val="22"/>
        </w:rPr>
      </w:pPr>
    </w:p>
    <w:p w14:paraId="712D6EBA"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52:</w:t>
      </w:r>
    </w:p>
    <w:p w14:paraId="66D241CE"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3</w:t>
      </w:r>
    </w:p>
    <w:p w14:paraId="76FDC104" w14:textId="2B335AB2"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ochraniacze z włókniny polipropylenowej z warstwą antypoślizgową o gramaturze min. 35g/m2 w rozmiarze min.40x16cm w kolorze niebieskim?</w:t>
      </w:r>
    </w:p>
    <w:p w14:paraId="7FE2A292" w14:textId="0C2E17D8"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w:t>
      </w:r>
      <w:r w:rsidR="00B31E62">
        <w:rPr>
          <w:rFonts w:ascii="Fira Sans" w:hAnsi="Fira Sans"/>
          <w:b/>
          <w:i/>
          <w:sz w:val="22"/>
          <w:szCs w:val="22"/>
        </w:rPr>
        <w:t xml:space="preserve"> </w:t>
      </w:r>
      <w:r w:rsidR="00B31E62" w:rsidRPr="00B31E62">
        <w:rPr>
          <w:rFonts w:ascii="Fira Sans" w:hAnsi="Fira Sans"/>
          <w:b/>
          <w:i/>
          <w:sz w:val="22"/>
          <w:szCs w:val="22"/>
        </w:rPr>
        <w:t xml:space="preserve">Zamawiający dopuszcza. </w:t>
      </w:r>
    </w:p>
    <w:p w14:paraId="5D4FC34D" w14:textId="77777777" w:rsidR="00B31E62" w:rsidRDefault="00B31E62" w:rsidP="001F617C">
      <w:pPr>
        <w:spacing w:line="240" w:lineRule="atLeast"/>
        <w:jc w:val="both"/>
        <w:rPr>
          <w:rFonts w:ascii="Fira Sans" w:hAnsi="Fira Sans"/>
          <w:b/>
          <w:sz w:val="22"/>
          <w:szCs w:val="22"/>
          <w:u w:val="single"/>
        </w:rPr>
      </w:pPr>
    </w:p>
    <w:p w14:paraId="3D540407" w14:textId="3D93772D"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53:</w:t>
      </w:r>
    </w:p>
    <w:p w14:paraId="1B32B0F3"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4</w:t>
      </w:r>
    </w:p>
    <w:p w14:paraId="5B2B604D" w14:textId="7EC0AD6D"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spodenki dla dorosłych, krótkie, z otworem i bez otworu, do</w:t>
      </w:r>
      <w:r w:rsidR="00204526">
        <w:rPr>
          <w:rFonts w:ascii="Fira Sans" w:hAnsi="Fira Sans"/>
          <w:bCs/>
          <w:iCs/>
          <w:sz w:val="22"/>
          <w:szCs w:val="22"/>
        </w:rPr>
        <w:t xml:space="preserve"> </w:t>
      </w:r>
      <w:r w:rsidRPr="00493D15">
        <w:rPr>
          <w:rFonts w:ascii="Fira Sans" w:hAnsi="Fira Sans"/>
          <w:bCs/>
          <w:iCs/>
          <w:sz w:val="22"/>
          <w:szCs w:val="22"/>
        </w:rPr>
        <w:t>swobodnego wyboru przez Zamawiającego? Pozostałe wymagania zgodne z SWZ.</w:t>
      </w:r>
    </w:p>
    <w:p w14:paraId="2A1A490F" w14:textId="7442F759"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dopuszcza. </w:t>
      </w:r>
    </w:p>
    <w:p w14:paraId="4D718B2E" w14:textId="77777777" w:rsidR="001F617C" w:rsidRPr="00B217B3" w:rsidRDefault="001F617C" w:rsidP="001F617C">
      <w:pPr>
        <w:spacing w:line="240" w:lineRule="atLeast"/>
        <w:jc w:val="both"/>
        <w:rPr>
          <w:rFonts w:ascii="Fira Sans" w:hAnsi="Fira Sans"/>
          <w:sz w:val="22"/>
          <w:szCs w:val="22"/>
          <w:highlight w:val="yellow"/>
        </w:rPr>
      </w:pPr>
    </w:p>
    <w:p w14:paraId="17F54F89"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54:</w:t>
      </w:r>
    </w:p>
    <w:p w14:paraId="73EAB7A1"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5</w:t>
      </w:r>
    </w:p>
    <w:p w14:paraId="38F8FCDB" w14:textId="0E938537"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wymaga aby poszwa i poszewka były szyte szwem ultradźwiękowym? Pozostałe wymagania zgodne z SWZ.</w:t>
      </w:r>
    </w:p>
    <w:p w14:paraId="43093F57" w14:textId="29CDDB07"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dopuszcza. </w:t>
      </w:r>
    </w:p>
    <w:p w14:paraId="54CFC804" w14:textId="77777777" w:rsidR="001F617C" w:rsidRPr="00B217B3" w:rsidRDefault="001F617C" w:rsidP="001F617C">
      <w:pPr>
        <w:spacing w:line="240" w:lineRule="atLeast"/>
        <w:jc w:val="both"/>
        <w:rPr>
          <w:rFonts w:ascii="Fira Sans" w:hAnsi="Fira Sans"/>
          <w:sz w:val="22"/>
          <w:szCs w:val="22"/>
        </w:rPr>
      </w:pPr>
    </w:p>
    <w:p w14:paraId="0886E2EB" w14:textId="77777777" w:rsidR="005C09D7" w:rsidRDefault="005C09D7" w:rsidP="001F617C">
      <w:pPr>
        <w:spacing w:line="240" w:lineRule="atLeast"/>
        <w:jc w:val="both"/>
        <w:rPr>
          <w:rFonts w:ascii="Fira Sans" w:hAnsi="Fira Sans"/>
          <w:b/>
          <w:sz w:val="22"/>
          <w:szCs w:val="22"/>
          <w:u w:val="single"/>
        </w:rPr>
      </w:pPr>
    </w:p>
    <w:p w14:paraId="7DD641B5" w14:textId="77777777" w:rsidR="005C09D7" w:rsidRDefault="005C09D7" w:rsidP="001F617C">
      <w:pPr>
        <w:spacing w:line="240" w:lineRule="atLeast"/>
        <w:jc w:val="both"/>
        <w:rPr>
          <w:rFonts w:ascii="Fira Sans" w:hAnsi="Fira Sans"/>
          <w:b/>
          <w:sz w:val="22"/>
          <w:szCs w:val="22"/>
          <w:u w:val="single"/>
        </w:rPr>
      </w:pPr>
    </w:p>
    <w:p w14:paraId="4239325F" w14:textId="39BC09F1"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lastRenderedPageBreak/>
        <w:t>Pytanie nr 55:</w:t>
      </w:r>
    </w:p>
    <w:p w14:paraId="3610CEF4"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5-7</w:t>
      </w:r>
    </w:p>
    <w:p w14:paraId="274E3616" w14:textId="3DE032D8"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wymaga gramatury min. 34 g/m2?</w:t>
      </w:r>
    </w:p>
    <w:p w14:paraId="7E7DC015" w14:textId="588C9AC0"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dopuszcza. </w:t>
      </w:r>
    </w:p>
    <w:p w14:paraId="393EDA85" w14:textId="77777777" w:rsidR="001F617C" w:rsidRPr="00B217B3" w:rsidRDefault="001F617C" w:rsidP="001F617C">
      <w:pPr>
        <w:spacing w:line="240" w:lineRule="atLeast"/>
        <w:jc w:val="both"/>
        <w:rPr>
          <w:rFonts w:ascii="Fira Sans" w:hAnsi="Fira Sans"/>
          <w:sz w:val="22"/>
          <w:szCs w:val="22"/>
        </w:rPr>
      </w:pPr>
    </w:p>
    <w:p w14:paraId="3B51E194"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56:</w:t>
      </w:r>
    </w:p>
    <w:p w14:paraId="63EBF142"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8</w:t>
      </w:r>
    </w:p>
    <w:p w14:paraId="4F47CC9F" w14:textId="6D936E08"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prześcieradło wykonane z włókniny nieprzemakalnej o gramaturze min. 25 g/m2? Pozostałe wymagania zgodne z SWZ.</w:t>
      </w:r>
    </w:p>
    <w:p w14:paraId="1081D225" w14:textId="275591F2"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w:t>
      </w:r>
      <w:r w:rsidR="00493D15">
        <w:rPr>
          <w:rFonts w:ascii="Fira Sans" w:hAnsi="Fira Sans"/>
          <w:b/>
          <w:i/>
          <w:sz w:val="22"/>
          <w:szCs w:val="22"/>
        </w:rPr>
        <w:t>.</w:t>
      </w:r>
      <w:r w:rsidRPr="00B217B3">
        <w:rPr>
          <w:rFonts w:ascii="Fira Sans" w:hAnsi="Fira Sans"/>
          <w:b/>
          <w:i/>
          <w:sz w:val="22"/>
          <w:szCs w:val="22"/>
        </w:rPr>
        <w:t>:</w:t>
      </w:r>
      <w:r w:rsidR="00B31E62" w:rsidRPr="00B31E62">
        <w:t xml:space="preserve"> </w:t>
      </w:r>
      <w:r w:rsidR="00B31E62" w:rsidRPr="00B31E62">
        <w:rPr>
          <w:rFonts w:ascii="Fira Sans" w:hAnsi="Fira Sans"/>
          <w:b/>
          <w:i/>
          <w:sz w:val="22"/>
          <w:szCs w:val="22"/>
        </w:rPr>
        <w:t xml:space="preserve">Zamawiający dopuszcza. </w:t>
      </w:r>
    </w:p>
    <w:p w14:paraId="5F679BDF" w14:textId="77777777" w:rsidR="001F617C" w:rsidRPr="00B217B3" w:rsidRDefault="001F617C" w:rsidP="001F617C">
      <w:pPr>
        <w:spacing w:line="240" w:lineRule="atLeast"/>
        <w:jc w:val="both"/>
        <w:rPr>
          <w:rFonts w:ascii="Fira Sans" w:hAnsi="Fira Sans"/>
          <w:sz w:val="22"/>
          <w:szCs w:val="22"/>
        </w:rPr>
      </w:pPr>
    </w:p>
    <w:p w14:paraId="24D3B053"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57:</w:t>
      </w:r>
    </w:p>
    <w:p w14:paraId="5F985DC2"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9</w:t>
      </w:r>
    </w:p>
    <w:p w14:paraId="682032B9" w14:textId="7351B3D0"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prześcieradło celulozowe w rolce, 2-warstwowe o gramaturze min. 2 x 18 g/m2? Pozostałe wymagania zgodne z SWZ.</w:t>
      </w:r>
    </w:p>
    <w:p w14:paraId="3646C37E" w14:textId="406D5015"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dopuszcza. </w:t>
      </w:r>
    </w:p>
    <w:p w14:paraId="53C67BE9" w14:textId="77777777" w:rsidR="001F617C" w:rsidRPr="00B217B3" w:rsidRDefault="001F617C" w:rsidP="001F617C">
      <w:pPr>
        <w:spacing w:line="240" w:lineRule="atLeast"/>
        <w:jc w:val="both"/>
        <w:rPr>
          <w:rFonts w:ascii="Fira Sans" w:hAnsi="Fira Sans"/>
          <w:b/>
          <w:sz w:val="22"/>
          <w:szCs w:val="22"/>
          <w:u w:val="single"/>
        </w:rPr>
      </w:pPr>
    </w:p>
    <w:p w14:paraId="008C69E6"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58:</w:t>
      </w:r>
    </w:p>
    <w:p w14:paraId="5E3AE3D7"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10</w:t>
      </w:r>
    </w:p>
    <w:p w14:paraId="25C73E46" w14:textId="14439383"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prześcieradło celulozowe w rolce tylko w kolorze białym? Pozostałe wymagania zgodne z SWZ.</w:t>
      </w:r>
    </w:p>
    <w:p w14:paraId="67ACD33A" w14:textId="37CA4D0A"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dopuszcza. </w:t>
      </w:r>
    </w:p>
    <w:p w14:paraId="6C304E91" w14:textId="77777777" w:rsidR="001F617C" w:rsidRPr="00B217B3" w:rsidRDefault="001F617C" w:rsidP="001F617C">
      <w:pPr>
        <w:spacing w:line="240" w:lineRule="atLeast"/>
        <w:jc w:val="both"/>
        <w:rPr>
          <w:rFonts w:ascii="Fira Sans" w:hAnsi="Fira Sans"/>
          <w:sz w:val="22"/>
          <w:szCs w:val="22"/>
          <w:highlight w:val="yellow"/>
        </w:rPr>
      </w:pPr>
    </w:p>
    <w:p w14:paraId="144307D1"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59:</w:t>
      </w:r>
    </w:p>
    <w:p w14:paraId="42714B8C"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10</w:t>
      </w:r>
    </w:p>
    <w:p w14:paraId="6A8F8935" w14:textId="0F6C1D71"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prześcieradło celulozowe w rolce, 2-warstwowe o gramaturze min. 2 x 18 g/m2? Pozostałe wymagania zgodne z SWZ.</w:t>
      </w:r>
    </w:p>
    <w:p w14:paraId="1F8F9D82" w14:textId="562BED3C"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dopuszcza. </w:t>
      </w:r>
    </w:p>
    <w:p w14:paraId="639A433D" w14:textId="77777777" w:rsidR="001F617C" w:rsidRPr="00B217B3" w:rsidRDefault="001F617C" w:rsidP="001F617C">
      <w:pPr>
        <w:spacing w:line="240" w:lineRule="atLeast"/>
        <w:jc w:val="both"/>
        <w:rPr>
          <w:rFonts w:ascii="Fira Sans" w:hAnsi="Fira Sans"/>
          <w:b/>
          <w:sz w:val="22"/>
          <w:szCs w:val="22"/>
        </w:rPr>
      </w:pPr>
    </w:p>
    <w:p w14:paraId="30127226" w14:textId="77777777" w:rsidR="001F617C" w:rsidRPr="00B217B3" w:rsidRDefault="001F617C" w:rsidP="001F617C">
      <w:pPr>
        <w:spacing w:line="240" w:lineRule="atLeast"/>
        <w:jc w:val="both"/>
        <w:rPr>
          <w:rFonts w:ascii="Fira Sans" w:hAnsi="Fira Sans"/>
          <w:b/>
          <w:sz w:val="22"/>
          <w:szCs w:val="22"/>
        </w:rPr>
      </w:pPr>
      <w:r w:rsidRPr="00B217B3">
        <w:rPr>
          <w:rFonts w:ascii="Fira Sans" w:hAnsi="Fira Sans"/>
          <w:b/>
          <w:sz w:val="22"/>
          <w:szCs w:val="22"/>
          <w:u w:val="single"/>
        </w:rPr>
        <w:t>Pytanie nr 60:</w:t>
      </w:r>
    </w:p>
    <w:p w14:paraId="4C2EFB5D"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11</w:t>
      </w:r>
    </w:p>
    <w:p w14:paraId="4EB1E05D" w14:textId="416DEA50" w:rsidR="001F617C"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 xml:space="preserve">Czy Zamawiający dopuści prześcieradło </w:t>
      </w:r>
      <w:proofErr w:type="spellStart"/>
      <w:r w:rsidRPr="00493D15">
        <w:rPr>
          <w:rFonts w:ascii="Fira Sans" w:hAnsi="Fira Sans"/>
          <w:bCs/>
          <w:iCs/>
          <w:sz w:val="22"/>
          <w:szCs w:val="22"/>
        </w:rPr>
        <w:t>podfoliowane</w:t>
      </w:r>
      <w:proofErr w:type="spellEnd"/>
      <w:r w:rsidRPr="00493D15">
        <w:rPr>
          <w:rFonts w:ascii="Fira Sans" w:hAnsi="Fira Sans"/>
          <w:bCs/>
          <w:iCs/>
          <w:sz w:val="22"/>
          <w:szCs w:val="22"/>
        </w:rPr>
        <w:t xml:space="preserve"> w rolce szer. 50cm dł. 50m, </w:t>
      </w:r>
      <w:proofErr w:type="spellStart"/>
      <w:r w:rsidRPr="00493D15">
        <w:rPr>
          <w:rFonts w:ascii="Fira Sans" w:hAnsi="Fira Sans"/>
          <w:bCs/>
          <w:iCs/>
          <w:sz w:val="22"/>
          <w:szCs w:val="22"/>
        </w:rPr>
        <w:t>perf</w:t>
      </w:r>
      <w:proofErr w:type="spellEnd"/>
      <w:r w:rsidRPr="00493D15">
        <w:rPr>
          <w:rFonts w:ascii="Fira Sans" w:hAnsi="Fira Sans"/>
          <w:bCs/>
          <w:iCs/>
          <w:sz w:val="22"/>
          <w:szCs w:val="22"/>
        </w:rPr>
        <w:t xml:space="preserve">. 50 cm, 1 warstwa celulozy (22 ± 0,20 g/m2) + 1 warstwa folii (15 ± 2 </w:t>
      </w:r>
      <w:proofErr w:type="spellStart"/>
      <w:r w:rsidRPr="00493D15">
        <w:rPr>
          <w:rFonts w:ascii="Fira Sans" w:hAnsi="Fira Sans"/>
          <w:bCs/>
          <w:iCs/>
          <w:sz w:val="22"/>
          <w:szCs w:val="22"/>
        </w:rPr>
        <w:t>μm</w:t>
      </w:r>
      <w:proofErr w:type="spellEnd"/>
      <w:r w:rsidRPr="00493D15">
        <w:rPr>
          <w:rFonts w:ascii="Fira Sans" w:hAnsi="Fira Sans"/>
          <w:bCs/>
          <w:iCs/>
          <w:sz w:val="22"/>
          <w:szCs w:val="22"/>
        </w:rPr>
        <w:t>)? Pozostałe wymagania zgodne z SWZ.</w:t>
      </w:r>
    </w:p>
    <w:p w14:paraId="18F93158" w14:textId="2717DB2A" w:rsidR="001F617C" w:rsidRDefault="001F617C" w:rsidP="001F617C">
      <w:pPr>
        <w:spacing w:line="240" w:lineRule="atLeast"/>
        <w:jc w:val="both"/>
        <w:rPr>
          <w:rFonts w:ascii="Fira Sans" w:hAnsi="Fira Sans"/>
          <w:b/>
          <w:i/>
          <w:sz w:val="22"/>
          <w:szCs w:val="22"/>
        </w:rPr>
      </w:pPr>
      <w:r w:rsidRPr="00493D15">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dopuszcza. </w:t>
      </w:r>
    </w:p>
    <w:p w14:paraId="0CF0E4E3" w14:textId="77777777" w:rsidR="00493D15" w:rsidRDefault="00493D15" w:rsidP="001F617C">
      <w:pPr>
        <w:spacing w:line="240" w:lineRule="atLeast"/>
        <w:jc w:val="both"/>
        <w:rPr>
          <w:rFonts w:ascii="Fira Sans" w:hAnsi="Fira Sans"/>
          <w:b/>
          <w:i/>
          <w:sz w:val="22"/>
          <w:szCs w:val="22"/>
        </w:rPr>
      </w:pPr>
    </w:p>
    <w:p w14:paraId="54D182DB" w14:textId="6ADEB30B"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61</w:t>
      </w:r>
      <w:r w:rsidRPr="00B217B3">
        <w:rPr>
          <w:rFonts w:ascii="Fira Sans" w:hAnsi="Fira Sans"/>
          <w:b/>
          <w:sz w:val="22"/>
          <w:szCs w:val="22"/>
          <w:u w:val="single"/>
        </w:rPr>
        <w:t>:</w:t>
      </w:r>
    </w:p>
    <w:p w14:paraId="556EBC4A"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11</w:t>
      </w:r>
    </w:p>
    <w:p w14:paraId="0495F3F0" w14:textId="274CE1FA"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 xml:space="preserve">Czy Zamawiający dopuści prześcieradło </w:t>
      </w:r>
      <w:proofErr w:type="spellStart"/>
      <w:r w:rsidRPr="00493D15">
        <w:rPr>
          <w:rFonts w:ascii="Fira Sans" w:hAnsi="Fira Sans"/>
          <w:bCs/>
          <w:iCs/>
          <w:sz w:val="22"/>
          <w:szCs w:val="22"/>
        </w:rPr>
        <w:t>podfoliowane</w:t>
      </w:r>
      <w:proofErr w:type="spellEnd"/>
      <w:r w:rsidRPr="00493D15">
        <w:rPr>
          <w:rFonts w:ascii="Fira Sans" w:hAnsi="Fira Sans"/>
          <w:bCs/>
          <w:iCs/>
          <w:sz w:val="22"/>
          <w:szCs w:val="22"/>
        </w:rPr>
        <w:t xml:space="preserve"> w rolce szer. 50cm dł. 40m, </w:t>
      </w:r>
      <w:proofErr w:type="spellStart"/>
      <w:r w:rsidRPr="00493D15">
        <w:rPr>
          <w:rFonts w:ascii="Fira Sans" w:hAnsi="Fira Sans"/>
          <w:bCs/>
          <w:iCs/>
          <w:sz w:val="22"/>
          <w:szCs w:val="22"/>
        </w:rPr>
        <w:t>perf</w:t>
      </w:r>
      <w:proofErr w:type="spellEnd"/>
      <w:r w:rsidRPr="00493D15">
        <w:rPr>
          <w:rFonts w:ascii="Fira Sans" w:hAnsi="Fira Sans"/>
          <w:bCs/>
          <w:iCs/>
          <w:sz w:val="22"/>
          <w:szCs w:val="22"/>
        </w:rPr>
        <w:t>. 50 cm, 2 warstwy celulozy (36 g/m2) + 1 warstwa folii (13μm)? Pozostałe wymagania zgodne z</w:t>
      </w:r>
      <w:r w:rsidR="00204526">
        <w:rPr>
          <w:rFonts w:ascii="Fira Sans" w:hAnsi="Fira Sans"/>
          <w:bCs/>
          <w:iCs/>
          <w:sz w:val="22"/>
          <w:szCs w:val="22"/>
        </w:rPr>
        <w:t> </w:t>
      </w:r>
      <w:r w:rsidRPr="00493D15">
        <w:rPr>
          <w:rFonts w:ascii="Fira Sans" w:hAnsi="Fira Sans"/>
          <w:bCs/>
          <w:iCs/>
          <w:sz w:val="22"/>
          <w:szCs w:val="22"/>
        </w:rPr>
        <w:t>SWZ.</w:t>
      </w:r>
    </w:p>
    <w:p w14:paraId="07BBF2A4" w14:textId="65909EEC"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nie dopuszcza. </w:t>
      </w:r>
    </w:p>
    <w:p w14:paraId="06465FAF" w14:textId="77777777" w:rsidR="00493D15" w:rsidRDefault="00493D15" w:rsidP="001F617C">
      <w:pPr>
        <w:spacing w:line="240" w:lineRule="atLeast"/>
        <w:jc w:val="both"/>
        <w:rPr>
          <w:rFonts w:ascii="Fira Sans" w:hAnsi="Fira Sans"/>
          <w:b/>
          <w:i/>
          <w:sz w:val="22"/>
          <w:szCs w:val="22"/>
        </w:rPr>
      </w:pPr>
    </w:p>
    <w:p w14:paraId="7DC46B23" w14:textId="0CD928FA" w:rsidR="00493D15" w:rsidRPr="00B217B3" w:rsidRDefault="00493D15" w:rsidP="00493D15">
      <w:pPr>
        <w:spacing w:line="240" w:lineRule="atLeast"/>
        <w:jc w:val="both"/>
        <w:rPr>
          <w:rFonts w:ascii="Fira Sans" w:hAnsi="Fira Sans"/>
          <w:b/>
          <w:sz w:val="22"/>
          <w:szCs w:val="22"/>
        </w:rPr>
      </w:pPr>
      <w:bookmarkStart w:id="5" w:name="_Hlk179200609"/>
      <w:r w:rsidRPr="00B217B3">
        <w:rPr>
          <w:rFonts w:ascii="Fira Sans" w:hAnsi="Fira Sans"/>
          <w:b/>
          <w:sz w:val="22"/>
          <w:szCs w:val="22"/>
          <w:u w:val="single"/>
        </w:rPr>
        <w:t xml:space="preserve">Pytanie nr </w:t>
      </w:r>
      <w:r>
        <w:rPr>
          <w:rFonts w:ascii="Fira Sans" w:hAnsi="Fira Sans"/>
          <w:b/>
          <w:sz w:val="22"/>
          <w:szCs w:val="22"/>
          <w:u w:val="single"/>
        </w:rPr>
        <w:t>62</w:t>
      </w:r>
      <w:r w:rsidRPr="00B217B3">
        <w:rPr>
          <w:rFonts w:ascii="Fira Sans" w:hAnsi="Fira Sans"/>
          <w:b/>
          <w:sz w:val="22"/>
          <w:szCs w:val="22"/>
          <w:u w:val="single"/>
        </w:rPr>
        <w:t>:</w:t>
      </w:r>
    </w:p>
    <w:p w14:paraId="7A45B352"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11</w:t>
      </w:r>
    </w:p>
    <w:p w14:paraId="734F0A22" w14:textId="0F4E1DBF"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 xml:space="preserve">Czy Zamawiający dopuści prześcieradło </w:t>
      </w:r>
      <w:proofErr w:type="spellStart"/>
      <w:r w:rsidRPr="00493D15">
        <w:rPr>
          <w:rFonts w:ascii="Fira Sans" w:hAnsi="Fira Sans"/>
          <w:bCs/>
          <w:iCs/>
          <w:sz w:val="22"/>
          <w:szCs w:val="22"/>
        </w:rPr>
        <w:t>podfoliowane</w:t>
      </w:r>
      <w:proofErr w:type="spellEnd"/>
      <w:r w:rsidRPr="00493D15">
        <w:rPr>
          <w:rFonts w:ascii="Fira Sans" w:hAnsi="Fira Sans"/>
          <w:bCs/>
          <w:iCs/>
          <w:sz w:val="22"/>
          <w:szCs w:val="22"/>
        </w:rPr>
        <w:t xml:space="preserve"> w rolce o długości 40 m z</w:t>
      </w:r>
      <w:r w:rsidR="00204526">
        <w:rPr>
          <w:rFonts w:ascii="Fira Sans" w:hAnsi="Fira Sans"/>
          <w:bCs/>
          <w:iCs/>
          <w:sz w:val="22"/>
          <w:szCs w:val="22"/>
        </w:rPr>
        <w:t> </w:t>
      </w:r>
      <w:r w:rsidRPr="00493D15">
        <w:rPr>
          <w:rFonts w:ascii="Fira Sans" w:hAnsi="Fira Sans"/>
          <w:bCs/>
          <w:iCs/>
          <w:sz w:val="22"/>
          <w:szCs w:val="22"/>
        </w:rPr>
        <w:t>przeliczeniem zamawianej ilości do pełnych rolek w górę? Pozostałe wymagania zgodne z</w:t>
      </w:r>
      <w:r w:rsidR="00204526">
        <w:rPr>
          <w:rFonts w:ascii="Fira Sans" w:hAnsi="Fira Sans"/>
          <w:bCs/>
          <w:iCs/>
          <w:sz w:val="22"/>
          <w:szCs w:val="22"/>
        </w:rPr>
        <w:t> </w:t>
      </w:r>
      <w:r w:rsidRPr="00493D15">
        <w:rPr>
          <w:rFonts w:ascii="Fira Sans" w:hAnsi="Fira Sans"/>
          <w:bCs/>
          <w:iCs/>
          <w:sz w:val="22"/>
          <w:szCs w:val="22"/>
        </w:rPr>
        <w:t>SWZ.</w:t>
      </w:r>
    </w:p>
    <w:bookmarkEnd w:id="5"/>
    <w:p w14:paraId="473BB2C5" w14:textId="350FC826"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B31E62" w:rsidRPr="00B31E62">
        <w:t xml:space="preserve"> </w:t>
      </w:r>
      <w:r w:rsidR="00B31E62" w:rsidRPr="00B31E62">
        <w:rPr>
          <w:rFonts w:ascii="Fira Sans" w:hAnsi="Fira Sans"/>
          <w:b/>
          <w:i/>
          <w:sz w:val="22"/>
          <w:szCs w:val="22"/>
        </w:rPr>
        <w:t>Zamawiający nie dopuszcza.</w:t>
      </w:r>
    </w:p>
    <w:p w14:paraId="5365A6FF" w14:textId="77777777" w:rsidR="00493D15" w:rsidRPr="00493D15" w:rsidRDefault="00493D15" w:rsidP="001F617C">
      <w:pPr>
        <w:spacing w:line="240" w:lineRule="atLeast"/>
        <w:jc w:val="both"/>
        <w:rPr>
          <w:rFonts w:ascii="Fira Sans" w:hAnsi="Fira Sans"/>
          <w:b/>
          <w:i/>
          <w:sz w:val="22"/>
          <w:szCs w:val="22"/>
        </w:rPr>
      </w:pPr>
    </w:p>
    <w:p w14:paraId="65C329B3" w14:textId="77777777" w:rsidR="005C09D7" w:rsidRDefault="005C09D7" w:rsidP="00493D15">
      <w:pPr>
        <w:spacing w:line="240" w:lineRule="atLeast"/>
        <w:jc w:val="both"/>
        <w:rPr>
          <w:rFonts w:ascii="Fira Sans" w:hAnsi="Fira Sans"/>
          <w:b/>
          <w:sz w:val="22"/>
          <w:szCs w:val="22"/>
          <w:u w:val="single"/>
        </w:rPr>
      </w:pPr>
    </w:p>
    <w:p w14:paraId="71E9FD6D" w14:textId="77777777" w:rsidR="005C09D7" w:rsidRDefault="005C09D7" w:rsidP="00493D15">
      <w:pPr>
        <w:spacing w:line="240" w:lineRule="atLeast"/>
        <w:jc w:val="both"/>
        <w:rPr>
          <w:rFonts w:ascii="Fira Sans" w:hAnsi="Fira Sans"/>
          <w:b/>
          <w:sz w:val="22"/>
          <w:szCs w:val="22"/>
          <w:u w:val="single"/>
        </w:rPr>
      </w:pPr>
    </w:p>
    <w:p w14:paraId="4026507F" w14:textId="77777777" w:rsidR="005C09D7" w:rsidRDefault="005C09D7" w:rsidP="00493D15">
      <w:pPr>
        <w:spacing w:line="240" w:lineRule="atLeast"/>
        <w:jc w:val="both"/>
        <w:rPr>
          <w:rFonts w:ascii="Fira Sans" w:hAnsi="Fira Sans"/>
          <w:b/>
          <w:sz w:val="22"/>
          <w:szCs w:val="22"/>
          <w:u w:val="single"/>
        </w:rPr>
      </w:pPr>
    </w:p>
    <w:p w14:paraId="34930A72" w14:textId="38AC2C25"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Pr>
          <w:rFonts w:ascii="Fira Sans" w:hAnsi="Fira Sans"/>
          <w:b/>
          <w:sz w:val="22"/>
          <w:szCs w:val="22"/>
          <w:u w:val="single"/>
        </w:rPr>
        <w:t>63</w:t>
      </w:r>
      <w:r w:rsidRPr="00B217B3">
        <w:rPr>
          <w:rFonts w:ascii="Fira Sans" w:hAnsi="Fira Sans"/>
          <w:b/>
          <w:sz w:val="22"/>
          <w:szCs w:val="22"/>
          <w:u w:val="single"/>
        </w:rPr>
        <w:t>:</w:t>
      </w:r>
    </w:p>
    <w:p w14:paraId="2A80BA25"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12</w:t>
      </w:r>
    </w:p>
    <w:p w14:paraId="08047B14" w14:textId="2771F9E8"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 xml:space="preserve">Czy Zamawiający dopuści spodenki do </w:t>
      </w:r>
      <w:proofErr w:type="spellStart"/>
      <w:r w:rsidRPr="00493D15">
        <w:rPr>
          <w:rFonts w:ascii="Fira Sans" w:hAnsi="Fira Sans"/>
          <w:bCs/>
          <w:iCs/>
          <w:sz w:val="22"/>
          <w:szCs w:val="22"/>
        </w:rPr>
        <w:t>kolonoskopii</w:t>
      </w:r>
      <w:proofErr w:type="spellEnd"/>
      <w:r w:rsidRPr="00493D15">
        <w:rPr>
          <w:rFonts w:ascii="Fira Sans" w:hAnsi="Fira Sans"/>
          <w:bCs/>
          <w:iCs/>
          <w:sz w:val="22"/>
          <w:szCs w:val="22"/>
        </w:rPr>
        <w:t xml:space="preserve"> z otworem w tylnej części? Pozostałe wymagania zgodne z SWZ.</w:t>
      </w:r>
    </w:p>
    <w:p w14:paraId="629E5425" w14:textId="17E16221"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B31E62" w:rsidRPr="00B31E62">
        <w:t xml:space="preserve"> </w:t>
      </w:r>
      <w:r w:rsidR="00B31E62" w:rsidRPr="00B31E62">
        <w:rPr>
          <w:rFonts w:ascii="Fira Sans" w:hAnsi="Fira Sans"/>
          <w:b/>
          <w:i/>
          <w:sz w:val="22"/>
          <w:szCs w:val="22"/>
        </w:rPr>
        <w:t xml:space="preserve">Zamawiający dopuszcza. </w:t>
      </w:r>
    </w:p>
    <w:p w14:paraId="7601F835" w14:textId="77777777" w:rsidR="00493D15" w:rsidRDefault="00493D15" w:rsidP="00493D15">
      <w:pPr>
        <w:spacing w:line="240" w:lineRule="atLeast"/>
        <w:jc w:val="both"/>
        <w:rPr>
          <w:rFonts w:ascii="Fira Sans" w:hAnsi="Fira Sans"/>
          <w:b/>
          <w:sz w:val="22"/>
          <w:szCs w:val="22"/>
          <w:u w:val="single"/>
        </w:rPr>
      </w:pPr>
    </w:p>
    <w:p w14:paraId="7BD77EAF" w14:textId="6D437F1E"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64</w:t>
      </w:r>
      <w:r w:rsidRPr="00B217B3">
        <w:rPr>
          <w:rFonts w:ascii="Fira Sans" w:hAnsi="Fira Sans"/>
          <w:b/>
          <w:sz w:val="22"/>
          <w:szCs w:val="22"/>
          <w:u w:val="single"/>
        </w:rPr>
        <w:t>:</w:t>
      </w:r>
    </w:p>
    <w:p w14:paraId="62DF596A"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12</w:t>
      </w:r>
    </w:p>
    <w:p w14:paraId="1523FC8F" w14:textId="2D7615D8"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majtki dla pacjenta bez otworu w tylnej części? Pozostałe wymagania zgodne z SWZ.</w:t>
      </w:r>
    </w:p>
    <w:p w14:paraId="209CAC87" w14:textId="472D8E40"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B31E62" w:rsidRPr="00B31E62">
        <w:t xml:space="preserve"> </w:t>
      </w:r>
      <w:r w:rsidR="00B31E62" w:rsidRPr="00B31E62">
        <w:rPr>
          <w:rFonts w:ascii="Fira Sans" w:hAnsi="Fira Sans"/>
          <w:b/>
          <w:i/>
          <w:sz w:val="22"/>
          <w:szCs w:val="22"/>
        </w:rPr>
        <w:t>Zamawiający nie dopuszcza.</w:t>
      </w:r>
    </w:p>
    <w:p w14:paraId="359381D3" w14:textId="77777777" w:rsidR="00493D15" w:rsidRDefault="00493D15" w:rsidP="00493D15">
      <w:pPr>
        <w:spacing w:line="240" w:lineRule="atLeast"/>
        <w:jc w:val="both"/>
        <w:rPr>
          <w:rFonts w:ascii="Fira Sans" w:hAnsi="Fira Sans"/>
          <w:b/>
          <w:sz w:val="22"/>
          <w:szCs w:val="22"/>
          <w:u w:val="single"/>
        </w:rPr>
      </w:pPr>
    </w:p>
    <w:p w14:paraId="287C11B7" w14:textId="6738C616"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65</w:t>
      </w:r>
      <w:r w:rsidRPr="00B217B3">
        <w:rPr>
          <w:rFonts w:ascii="Fira Sans" w:hAnsi="Fira Sans"/>
          <w:b/>
          <w:sz w:val="22"/>
          <w:szCs w:val="22"/>
          <w:u w:val="single"/>
        </w:rPr>
        <w:t>:</w:t>
      </w:r>
    </w:p>
    <w:p w14:paraId="3DAA6E73"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13</w:t>
      </w:r>
    </w:p>
    <w:p w14:paraId="3AC058F2" w14:textId="4E5BF523"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 xml:space="preserve">Czy Zamawiający dopuści spodenki do </w:t>
      </w:r>
      <w:proofErr w:type="spellStart"/>
      <w:r w:rsidRPr="00493D15">
        <w:rPr>
          <w:rFonts w:ascii="Fira Sans" w:hAnsi="Fira Sans"/>
          <w:bCs/>
          <w:iCs/>
          <w:sz w:val="22"/>
          <w:szCs w:val="22"/>
        </w:rPr>
        <w:t>kolonoskopii</w:t>
      </w:r>
      <w:proofErr w:type="spellEnd"/>
      <w:r w:rsidRPr="00493D15">
        <w:rPr>
          <w:rFonts w:ascii="Fira Sans" w:hAnsi="Fira Sans"/>
          <w:bCs/>
          <w:iCs/>
          <w:sz w:val="22"/>
          <w:szCs w:val="22"/>
        </w:rPr>
        <w:t xml:space="preserve"> z otworem w tylnej części o szerokości w pasie po rozciągnięciu 130 cm ? Pozostałe wymagania zgodne z SWZ.</w:t>
      </w:r>
    </w:p>
    <w:p w14:paraId="00210FFD" w14:textId="43F22778"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Zamawiający dopuszcza.</w:t>
      </w:r>
    </w:p>
    <w:p w14:paraId="0F6F08BF" w14:textId="77777777" w:rsidR="00493D15" w:rsidRDefault="00493D15" w:rsidP="00493D15">
      <w:pPr>
        <w:spacing w:line="240" w:lineRule="atLeast"/>
        <w:jc w:val="both"/>
        <w:rPr>
          <w:rFonts w:ascii="Fira Sans" w:hAnsi="Fira Sans"/>
          <w:b/>
          <w:sz w:val="22"/>
          <w:szCs w:val="22"/>
          <w:u w:val="single"/>
        </w:rPr>
      </w:pPr>
    </w:p>
    <w:p w14:paraId="3C76143D" w14:textId="0901193F"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66</w:t>
      </w:r>
      <w:r w:rsidRPr="00B217B3">
        <w:rPr>
          <w:rFonts w:ascii="Fira Sans" w:hAnsi="Fira Sans"/>
          <w:b/>
          <w:sz w:val="22"/>
          <w:szCs w:val="22"/>
          <w:u w:val="single"/>
        </w:rPr>
        <w:t>:</w:t>
      </w:r>
    </w:p>
    <w:p w14:paraId="54506989"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13</w:t>
      </w:r>
    </w:p>
    <w:p w14:paraId="18F33377" w14:textId="2BED95E5"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 xml:space="preserve">Czy Zamawiający dopuści spodenki do </w:t>
      </w:r>
      <w:proofErr w:type="spellStart"/>
      <w:r w:rsidRPr="00493D15">
        <w:rPr>
          <w:rFonts w:ascii="Fira Sans" w:hAnsi="Fira Sans"/>
          <w:bCs/>
          <w:iCs/>
          <w:sz w:val="22"/>
          <w:szCs w:val="22"/>
        </w:rPr>
        <w:t>kolonoskopii</w:t>
      </w:r>
      <w:proofErr w:type="spellEnd"/>
      <w:r w:rsidRPr="00493D15">
        <w:rPr>
          <w:rFonts w:ascii="Fira Sans" w:hAnsi="Fira Sans"/>
          <w:bCs/>
          <w:iCs/>
          <w:sz w:val="22"/>
          <w:szCs w:val="22"/>
        </w:rPr>
        <w:t xml:space="preserve"> wykonane z włókniny polipropylenowej o gramaturze min. 25 g/m2? Pozostałe wymagania zgodne z SWZ.</w:t>
      </w:r>
    </w:p>
    <w:p w14:paraId="450A24C3" w14:textId="3B10E1B0"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Zamawiający nie dopuszcza.</w:t>
      </w:r>
    </w:p>
    <w:p w14:paraId="31312016" w14:textId="77777777" w:rsidR="00493D15" w:rsidRDefault="00493D15" w:rsidP="00493D15">
      <w:pPr>
        <w:spacing w:line="240" w:lineRule="atLeast"/>
        <w:jc w:val="both"/>
        <w:rPr>
          <w:rFonts w:ascii="Fira Sans" w:hAnsi="Fira Sans"/>
          <w:b/>
          <w:sz w:val="22"/>
          <w:szCs w:val="22"/>
          <w:u w:val="single"/>
        </w:rPr>
      </w:pPr>
    </w:p>
    <w:p w14:paraId="77B11544" w14:textId="464AB9E0"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67</w:t>
      </w:r>
      <w:r w:rsidRPr="00B217B3">
        <w:rPr>
          <w:rFonts w:ascii="Fira Sans" w:hAnsi="Fira Sans"/>
          <w:b/>
          <w:sz w:val="22"/>
          <w:szCs w:val="22"/>
          <w:u w:val="single"/>
        </w:rPr>
        <w:t>:</w:t>
      </w:r>
    </w:p>
    <w:p w14:paraId="05608214"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13</w:t>
      </w:r>
    </w:p>
    <w:p w14:paraId="3331F411" w14:textId="77777777" w:rsid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majtki dla pacjenta bez otworu w tylnej części w rozmiarze XL/XXL wykonane z włókniny polipropylenowej nieprześwitującej o gramaturze 40 g/m2? Pozostałe wymagania zgodne z SWZ.</w:t>
      </w:r>
    </w:p>
    <w:p w14:paraId="441010FF" w14:textId="6ACFA813"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Zamawiający nie dopuszcza.</w:t>
      </w:r>
    </w:p>
    <w:p w14:paraId="3768D7B6" w14:textId="77777777" w:rsidR="00493D15" w:rsidRDefault="00493D15" w:rsidP="00493D15">
      <w:pPr>
        <w:spacing w:line="240" w:lineRule="atLeast"/>
        <w:jc w:val="both"/>
        <w:rPr>
          <w:rFonts w:ascii="Fira Sans" w:hAnsi="Fira Sans"/>
          <w:b/>
          <w:sz w:val="22"/>
          <w:szCs w:val="22"/>
          <w:u w:val="single"/>
        </w:rPr>
      </w:pPr>
    </w:p>
    <w:p w14:paraId="4DCDDE6C" w14:textId="42813F3A"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68</w:t>
      </w:r>
      <w:r w:rsidRPr="00B217B3">
        <w:rPr>
          <w:rFonts w:ascii="Fira Sans" w:hAnsi="Fira Sans"/>
          <w:b/>
          <w:sz w:val="22"/>
          <w:szCs w:val="22"/>
          <w:u w:val="single"/>
        </w:rPr>
        <w:t>:</w:t>
      </w:r>
    </w:p>
    <w:p w14:paraId="18E2179E"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16</w:t>
      </w:r>
    </w:p>
    <w:p w14:paraId="6DDAB0DF" w14:textId="34B0B4FB"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fartuch foliowy w rozmiarze szer. 80 cm dł. 150 cm, grubość min. 0,04 mm? Pozostałe wymagania zgodne z SWZ.</w:t>
      </w:r>
    </w:p>
    <w:p w14:paraId="79C03A78" w14:textId="173781C5"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 xml:space="preserve">Zamawiający dopuszcza. </w:t>
      </w:r>
    </w:p>
    <w:p w14:paraId="38AF9882" w14:textId="77777777" w:rsidR="00052FB6" w:rsidRDefault="00052FB6" w:rsidP="00493D15">
      <w:pPr>
        <w:spacing w:line="240" w:lineRule="atLeast"/>
        <w:jc w:val="both"/>
        <w:rPr>
          <w:rFonts w:ascii="Fira Sans" w:hAnsi="Fira Sans"/>
          <w:b/>
          <w:sz w:val="22"/>
          <w:szCs w:val="22"/>
          <w:u w:val="single"/>
        </w:rPr>
      </w:pPr>
    </w:p>
    <w:p w14:paraId="4EB62BA6" w14:textId="773EA0E6"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69</w:t>
      </w:r>
      <w:r w:rsidRPr="00B217B3">
        <w:rPr>
          <w:rFonts w:ascii="Fira Sans" w:hAnsi="Fira Sans"/>
          <w:b/>
          <w:sz w:val="22"/>
          <w:szCs w:val="22"/>
          <w:u w:val="single"/>
        </w:rPr>
        <w:t>:</w:t>
      </w:r>
    </w:p>
    <w:p w14:paraId="1D11AA12"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17</w:t>
      </w:r>
    </w:p>
    <w:p w14:paraId="3DB55792" w14:textId="70D4FF8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koszulę w kolorze tylko białym? Pozostałe wymagania zgodne z</w:t>
      </w:r>
      <w:r w:rsidR="00204526">
        <w:rPr>
          <w:rFonts w:ascii="Fira Sans" w:hAnsi="Fira Sans"/>
          <w:bCs/>
          <w:iCs/>
          <w:sz w:val="22"/>
          <w:szCs w:val="22"/>
        </w:rPr>
        <w:t> </w:t>
      </w:r>
      <w:r w:rsidRPr="00493D15">
        <w:rPr>
          <w:rFonts w:ascii="Fira Sans" w:hAnsi="Fira Sans"/>
          <w:bCs/>
          <w:iCs/>
          <w:sz w:val="22"/>
          <w:szCs w:val="22"/>
        </w:rPr>
        <w:t>SWZ.</w:t>
      </w:r>
    </w:p>
    <w:p w14:paraId="70ED54D4" w14:textId="4B8A5741"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 xml:space="preserve">Zamawiający nie dopuszcza. </w:t>
      </w:r>
    </w:p>
    <w:p w14:paraId="5BDC2C38" w14:textId="77777777" w:rsidR="00493D15" w:rsidRDefault="00493D15" w:rsidP="00493D15">
      <w:pPr>
        <w:spacing w:line="240" w:lineRule="atLeast"/>
        <w:jc w:val="both"/>
        <w:rPr>
          <w:rFonts w:ascii="Fira Sans" w:hAnsi="Fira Sans"/>
          <w:b/>
          <w:sz w:val="22"/>
          <w:szCs w:val="22"/>
          <w:u w:val="single"/>
        </w:rPr>
      </w:pPr>
    </w:p>
    <w:p w14:paraId="33AD4642" w14:textId="2F59D250"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70</w:t>
      </w:r>
      <w:r w:rsidRPr="00B217B3">
        <w:rPr>
          <w:rFonts w:ascii="Fira Sans" w:hAnsi="Fira Sans"/>
          <w:b/>
          <w:sz w:val="22"/>
          <w:szCs w:val="22"/>
          <w:u w:val="single"/>
        </w:rPr>
        <w:t>:</w:t>
      </w:r>
    </w:p>
    <w:p w14:paraId="1D526210"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17</w:t>
      </w:r>
    </w:p>
    <w:p w14:paraId="196D2885" w14:textId="7C88B7EE"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koszulę w kolorze tylko niebieskim? Pozostałe wymagania zgodne z SWZ.</w:t>
      </w:r>
    </w:p>
    <w:p w14:paraId="0BB8484B" w14:textId="45CAE8E8"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 xml:space="preserve">Zamawiający dopuszcza. </w:t>
      </w:r>
    </w:p>
    <w:p w14:paraId="37BA0DC8" w14:textId="77777777" w:rsidR="00493D15" w:rsidRDefault="00493D15" w:rsidP="00493D15">
      <w:pPr>
        <w:spacing w:line="240" w:lineRule="atLeast"/>
        <w:jc w:val="both"/>
        <w:rPr>
          <w:rFonts w:ascii="Fira Sans" w:hAnsi="Fira Sans"/>
          <w:b/>
          <w:sz w:val="22"/>
          <w:szCs w:val="22"/>
          <w:u w:val="single"/>
        </w:rPr>
      </w:pPr>
    </w:p>
    <w:p w14:paraId="282ABB38" w14:textId="77777777" w:rsidR="008E5994" w:rsidRDefault="008E5994" w:rsidP="00493D15">
      <w:pPr>
        <w:spacing w:line="240" w:lineRule="atLeast"/>
        <w:jc w:val="both"/>
        <w:rPr>
          <w:rFonts w:ascii="Fira Sans" w:hAnsi="Fira Sans"/>
          <w:b/>
          <w:sz w:val="22"/>
          <w:szCs w:val="22"/>
          <w:u w:val="single"/>
        </w:rPr>
      </w:pPr>
    </w:p>
    <w:p w14:paraId="31B84B79" w14:textId="77777777" w:rsidR="008E5994" w:rsidRDefault="008E5994" w:rsidP="00493D15">
      <w:pPr>
        <w:spacing w:line="240" w:lineRule="atLeast"/>
        <w:jc w:val="both"/>
        <w:rPr>
          <w:rFonts w:ascii="Fira Sans" w:hAnsi="Fira Sans"/>
          <w:b/>
          <w:sz w:val="22"/>
          <w:szCs w:val="22"/>
          <w:u w:val="single"/>
        </w:rPr>
      </w:pPr>
    </w:p>
    <w:p w14:paraId="1CF43375" w14:textId="77777777" w:rsidR="008E5994" w:rsidRDefault="008E5994" w:rsidP="00493D15">
      <w:pPr>
        <w:spacing w:line="240" w:lineRule="atLeast"/>
        <w:jc w:val="both"/>
        <w:rPr>
          <w:rFonts w:ascii="Fira Sans" w:hAnsi="Fira Sans"/>
          <w:b/>
          <w:sz w:val="22"/>
          <w:szCs w:val="22"/>
          <w:u w:val="single"/>
        </w:rPr>
      </w:pPr>
    </w:p>
    <w:p w14:paraId="04A3653D" w14:textId="77777777" w:rsidR="008E5994" w:rsidRDefault="008E5994" w:rsidP="00493D15">
      <w:pPr>
        <w:spacing w:line="240" w:lineRule="atLeast"/>
        <w:jc w:val="both"/>
        <w:rPr>
          <w:rFonts w:ascii="Fira Sans" w:hAnsi="Fira Sans"/>
          <w:b/>
          <w:sz w:val="22"/>
          <w:szCs w:val="22"/>
          <w:u w:val="single"/>
        </w:rPr>
      </w:pPr>
    </w:p>
    <w:p w14:paraId="6C342767" w14:textId="5F66C51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Pr>
          <w:rFonts w:ascii="Fira Sans" w:hAnsi="Fira Sans"/>
          <w:b/>
          <w:sz w:val="22"/>
          <w:szCs w:val="22"/>
          <w:u w:val="single"/>
        </w:rPr>
        <w:t>71</w:t>
      </w:r>
      <w:r w:rsidRPr="00B217B3">
        <w:rPr>
          <w:rFonts w:ascii="Fira Sans" w:hAnsi="Fira Sans"/>
          <w:b/>
          <w:sz w:val="22"/>
          <w:szCs w:val="22"/>
          <w:u w:val="single"/>
        </w:rPr>
        <w:t>:</w:t>
      </w:r>
    </w:p>
    <w:p w14:paraId="2410D4CE"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17</w:t>
      </w:r>
    </w:p>
    <w:p w14:paraId="27D892E8" w14:textId="34C0B2C9"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koszulę wykonaną z włókniny polipropylenowej? Pozostałe wymagania zgodne z SWZ.</w:t>
      </w:r>
    </w:p>
    <w:p w14:paraId="3A8884C1" w14:textId="1FE67F70"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 xml:space="preserve">Zamawiający dopuszcza. </w:t>
      </w:r>
    </w:p>
    <w:p w14:paraId="2259BBFA" w14:textId="77777777" w:rsidR="00493D15" w:rsidRDefault="00493D15" w:rsidP="00493D15">
      <w:pPr>
        <w:spacing w:line="240" w:lineRule="atLeast"/>
        <w:jc w:val="both"/>
        <w:rPr>
          <w:rFonts w:ascii="Fira Sans" w:hAnsi="Fira Sans"/>
          <w:b/>
          <w:sz w:val="22"/>
          <w:szCs w:val="22"/>
          <w:u w:val="single"/>
        </w:rPr>
      </w:pPr>
    </w:p>
    <w:p w14:paraId="55AA9BAC" w14:textId="65459D2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72</w:t>
      </w:r>
      <w:r w:rsidRPr="00B217B3">
        <w:rPr>
          <w:rFonts w:ascii="Fira Sans" w:hAnsi="Fira Sans"/>
          <w:b/>
          <w:sz w:val="22"/>
          <w:szCs w:val="22"/>
          <w:u w:val="single"/>
        </w:rPr>
        <w:t>:</w:t>
      </w:r>
    </w:p>
    <w:p w14:paraId="7B4B8E97"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17</w:t>
      </w:r>
    </w:p>
    <w:p w14:paraId="0D230B93" w14:textId="1CAA212E"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koszulę w kolorze w rozmiarze uniwersalnym? Pozostałe wymagania zgodne z SWZ.</w:t>
      </w:r>
    </w:p>
    <w:p w14:paraId="147FC412" w14:textId="666A7AB4"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 xml:space="preserve">Zamawiający dopuszcza. </w:t>
      </w:r>
    </w:p>
    <w:p w14:paraId="0491ACD3" w14:textId="77777777" w:rsidR="00493D15" w:rsidRDefault="00493D15" w:rsidP="00493D15">
      <w:pPr>
        <w:spacing w:line="240" w:lineRule="atLeast"/>
        <w:jc w:val="both"/>
        <w:rPr>
          <w:rFonts w:ascii="Fira Sans" w:hAnsi="Fira Sans"/>
          <w:b/>
          <w:sz w:val="22"/>
          <w:szCs w:val="22"/>
          <w:u w:val="single"/>
        </w:rPr>
      </w:pPr>
    </w:p>
    <w:p w14:paraId="3598657A" w14:textId="1902F27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73</w:t>
      </w:r>
      <w:r w:rsidRPr="00B217B3">
        <w:rPr>
          <w:rFonts w:ascii="Fira Sans" w:hAnsi="Fira Sans"/>
          <w:b/>
          <w:sz w:val="22"/>
          <w:szCs w:val="22"/>
          <w:u w:val="single"/>
        </w:rPr>
        <w:t>:</w:t>
      </w:r>
    </w:p>
    <w:p w14:paraId="13D2ACDD"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18</w:t>
      </w:r>
    </w:p>
    <w:p w14:paraId="3279C41A" w14:textId="7CC0502F"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koszulę w kolorze tylko białym? Pozostałe wymagania zgodne z</w:t>
      </w:r>
      <w:r w:rsidR="00204526">
        <w:rPr>
          <w:rFonts w:ascii="Fira Sans" w:hAnsi="Fira Sans"/>
          <w:bCs/>
          <w:iCs/>
          <w:sz w:val="22"/>
          <w:szCs w:val="22"/>
        </w:rPr>
        <w:t> </w:t>
      </w:r>
      <w:r w:rsidRPr="00493D15">
        <w:rPr>
          <w:rFonts w:ascii="Fira Sans" w:hAnsi="Fira Sans"/>
          <w:bCs/>
          <w:iCs/>
          <w:sz w:val="22"/>
          <w:szCs w:val="22"/>
        </w:rPr>
        <w:t>SWZ.</w:t>
      </w:r>
    </w:p>
    <w:p w14:paraId="0464D791" w14:textId="26047A99"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 xml:space="preserve">Zamawiający nie dopuszcza. </w:t>
      </w:r>
    </w:p>
    <w:p w14:paraId="2BAE790B" w14:textId="77777777" w:rsidR="00493D15" w:rsidRDefault="00493D15" w:rsidP="00493D15">
      <w:pPr>
        <w:spacing w:line="240" w:lineRule="atLeast"/>
        <w:jc w:val="both"/>
        <w:rPr>
          <w:rFonts w:ascii="Fira Sans" w:hAnsi="Fira Sans"/>
          <w:b/>
          <w:sz w:val="22"/>
          <w:szCs w:val="22"/>
          <w:u w:val="single"/>
        </w:rPr>
      </w:pPr>
    </w:p>
    <w:p w14:paraId="48D5210F" w14:textId="1D1AECB5"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74</w:t>
      </w:r>
      <w:r w:rsidRPr="00B217B3">
        <w:rPr>
          <w:rFonts w:ascii="Fira Sans" w:hAnsi="Fira Sans"/>
          <w:b/>
          <w:sz w:val="22"/>
          <w:szCs w:val="22"/>
          <w:u w:val="single"/>
        </w:rPr>
        <w:t>:</w:t>
      </w:r>
    </w:p>
    <w:p w14:paraId="116E8AF7"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17, poz. 18</w:t>
      </w:r>
    </w:p>
    <w:p w14:paraId="33621624" w14:textId="58D5CECA"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koszulę wykonaną z włókniny polipropylenowej? Pozostałe wymagania zgodne z SWZ.</w:t>
      </w:r>
    </w:p>
    <w:p w14:paraId="54F826D0" w14:textId="38D25EC3"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052FB6" w:rsidRPr="00052FB6">
        <w:rPr>
          <w:rFonts w:ascii="Fira Sans" w:hAnsi="Fira Sans"/>
          <w:b/>
          <w:i/>
          <w:sz w:val="22"/>
          <w:szCs w:val="22"/>
        </w:rPr>
        <w:t xml:space="preserve">Zamawiający dopuszcza. </w:t>
      </w:r>
    </w:p>
    <w:p w14:paraId="4EF5DB32" w14:textId="77777777" w:rsidR="00493D15" w:rsidRDefault="00493D15" w:rsidP="00493D15">
      <w:pPr>
        <w:spacing w:line="240" w:lineRule="atLeast"/>
        <w:jc w:val="both"/>
        <w:rPr>
          <w:rFonts w:ascii="Fira Sans" w:hAnsi="Fira Sans"/>
          <w:b/>
          <w:sz w:val="22"/>
          <w:szCs w:val="22"/>
          <w:u w:val="single"/>
        </w:rPr>
      </w:pPr>
    </w:p>
    <w:p w14:paraId="32305906" w14:textId="2E67B9B0"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75</w:t>
      </w:r>
      <w:r w:rsidRPr="00B217B3">
        <w:rPr>
          <w:rFonts w:ascii="Fira Sans" w:hAnsi="Fira Sans"/>
          <w:b/>
          <w:sz w:val="22"/>
          <w:szCs w:val="22"/>
          <w:u w:val="single"/>
        </w:rPr>
        <w:t>:</w:t>
      </w:r>
    </w:p>
    <w:p w14:paraId="5D010B22" w14:textId="77777777"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Dotyczy Część nr 18, poz. 18</w:t>
      </w:r>
    </w:p>
    <w:p w14:paraId="03D41672" w14:textId="0C1504AD" w:rsidR="00493D15" w:rsidRPr="00493D15" w:rsidRDefault="00493D15" w:rsidP="00493D15">
      <w:pPr>
        <w:spacing w:line="240" w:lineRule="atLeast"/>
        <w:jc w:val="both"/>
        <w:rPr>
          <w:rFonts w:ascii="Fira Sans" w:hAnsi="Fira Sans"/>
          <w:bCs/>
          <w:iCs/>
          <w:sz w:val="22"/>
          <w:szCs w:val="22"/>
        </w:rPr>
      </w:pPr>
      <w:r w:rsidRPr="00493D15">
        <w:rPr>
          <w:rFonts w:ascii="Fira Sans" w:hAnsi="Fira Sans"/>
          <w:bCs/>
          <w:iCs/>
          <w:sz w:val="22"/>
          <w:szCs w:val="22"/>
        </w:rPr>
        <w:t>Czy Zamawiający dopuści koszulę w kolorze tylko niebieskim? Pozostałe wymagania zgodne z SWZ.</w:t>
      </w:r>
    </w:p>
    <w:p w14:paraId="7A6DD007" w14:textId="22F2B765"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52FB6" w:rsidRPr="00052FB6">
        <w:t xml:space="preserve"> </w:t>
      </w:r>
      <w:r w:rsidR="00781435">
        <w:rPr>
          <w:rFonts w:ascii="Fira Sans" w:hAnsi="Fira Sans"/>
          <w:b/>
          <w:i/>
          <w:sz w:val="22"/>
          <w:szCs w:val="22"/>
        </w:rPr>
        <w:t>Z</w:t>
      </w:r>
      <w:r w:rsidR="00052FB6" w:rsidRPr="00052FB6">
        <w:rPr>
          <w:rFonts w:ascii="Fira Sans" w:hAnsi="Fira Sans"/>
          <w:b/>
          <w:i/>
          <w:sz w:val="22"/>
          <w:szCs w:val="22"/>
        </w:rPr>
        <w:t>amawiający dopuszcza</w:t>
      </w:r>
      <w:r w:rsidR="00781435">
        <w:rPr>
          <w:rFonts w:ascii="Fira Sans" w:hAnsi="Fira Sans"/>
          <w:b/>
          <w:i/>
          <w:sz w:val="22"/>
          <w:szCs w:val="22"/>
        </w:rPr>
        <w:t xml:space="preserve"> w części nr 17 poz. 18</w:t>
      </w:r>
      <w:r w:rsidR="00052FB6" w:rsidRPr="00052FB6">
        <w:rPr>
          <w:rFonts w:ascii="Fira Sans" w:hAnsi="Fira Sans"/>
          <w:b/>
          <w:i/>
          <w:sz w:val="22"/>
          <w:szCs w:val="22"/>
        </w:rPr>
        <w:t xml:space="preserve">. </w:t>
      </w:r>
    </w:p>
    <w:p w14:paraId="61D29AB8" w14:textId="77777777" w:rsidR="00493D15" w:rsidRDefault="00493D15" w:rsidP="00493D15">
      <w:pPr>
        <w:spacing w:line="240" w:lineRule="atLeast"/>
        <w:jc w:val="both"/>
        <w:rPr>
          <w:rFonts w:ascii="Fira Sans" w:hAnsi="Fira Sans"/>
          <w:b/>
          <w:sz w:val="22"/>
          <w:szCs w:val="22"/>
          <w:u w:val="single"/>
        </w:rPr>
      </w:pPr>
    </w:p>
    <w:p w14:paraId="5F575600" w14:textId="3069A4EC"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76</w:t>
      </w:r>
      <w:r w:rsidRPr="00B217B3">
        <w:rPr>
          <w:rFonts w:ascii="Fira Sans" w:hAnsi="Fira Sans"/>
          <w:b/>
          <w:sz w:val="22"/>
          <w:szCs w:val="22"/>
          <w:u w:val="single"/>
        </w:rPr>
        <w:t>:</w:t>
      </w:r>
    </w:p>
    <w:p w14:paraId="7810E168" w14:textId="77777777" w:rsidR="00A6203C" w:rsidRPr="00A6203C" w:rsidRDefault="00A6203C" w:rsidP="00A6203C">
      <w:pPr>
        <w:spacing w:line="240" w:lineRule="atLeast"/>
        <w:jc w:val="both"/>
        <w:rPr>
          <w:rFonts w:ascii="Fira Sans" w:hAnsi="Fira Sans"/>
          <w:iCs/>
          <w:sz w:val="22"/>
          <w:szCs w:val="22"/>
        </w:rPr>
      </w:pPr>
      <w:r w:rsidRPr="00A6203C">
        <w:rPr>
          <w:rFonts w:ascii="Fira Sans" w:hAnsi="Fira Sans"/>
          <w:iCs/>
          <w:sz w:val="22"/>
          <w:szCs w:val="22"/>
        </w:rPr>
        <w:t>Część nr 5, poz. 1</w:t>
      </w:r>
    </w:p>
    <w:p w14:paraId="348B2B9F" w14:textId="3AA4517C" w:rsidR="00493D15" w:rsidRPr="00493D15" w:rsidRDefault="00A6203C" w:rsidP="00A6203C">
      <w:pPr>
        <w:spacing w:line="240" w:lineRule="atLeast"/>
        <w:jc w:val="both"/>
        <w:rPr>
          <w:rFonts w:ascii="Fira Sans" w:hAnsi="Fira Sans"/>
          <w:bCs/>
          <w:iCs/>
          <w:sz w:val="22"/>
          <w:szCs w:val="22"/>
        </w:rPr>
      </w:pPr>
      <w:r w:rsidRPr="00A6203C">
        <w:rPr>
          <w:rFonts w:ascii="Fira Sans" w:hAnsi="Fira Sans"/>
          <w:iCs/>
          <w:sz w:val="22"/>
          <w:szCs w:val="22"/>
        </w:rPr>
        <w:t>Czy Zamawiający</w:t>
      </w:r>
      <w:r w:rsidRPr="00A6203C">
        <w:rPr>
          <w:rFonts w:ascii="Fira Sans" w:hAnsi="Fira Sans"/>
          <w:bCs/>
          <w:iCs/>
          <w:sz w:val="22"/>
          <w:szCs w:val="22"/>
        </w:rPr>
        <w:t xml:space="preserve"> dopuści dren </w:t>
      </w:r>
      <w:proofErr w:type="spellStart"/>
      <w:r w:rsidRPr="00A6203C">
        <w:rPr>
          <w:rFonts w:ascii="Fira Sans" w:hAnsi="Fira Sans"/>
          <w:bCs/>
          <w:iCs/>
          <w:sz w:val="22"/>
          <w:szCs w:val="22"/>
        </w:rPr>
        <w:t>Pezzera</w:t>
      </w:r>
      <w:proofErr w:type="spellEnd"/>
      <w:r w:rsidRPr="00A6203C">
        <w:rPr>
          <w:rFonts w:ascii="Fira Sans" w:hAnsi="Fira Sans"/>
          <w:bCs/>
          <w:iCs/>
          <w:sz w:val="22"/>
          <w:szCs w:val="22"/>
        </w:rPr>
        <w:t xml:space="preserve"> CH 12?</w:t>
      </w:r>
    </w:p>
    <w:p w14:paraId="5A1542A2" w14:textId="60FA0095"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7CAA32D0" w14:textId="77777777" w:rsidR="00493D15" w:rsidRDefault="00493D15" w:rsidP="00493D15">
      <w:pPr>
        <w:spacing w:line="240" w:lineRule="atLeast"/>
        <w:jc w:val="both"/>
        <w:rPr>
          <w:rFonts w:ascii="Fira Sans" w:hAnsi="Fira Sans"/>
          <w:b/>
          <w:sz w:val="22"/>
          <w:szCs w:val="22"/>
          <w:u w:val="single"/>
        </w:rPr>
      </w:pPr>
    </w:p>
    <w:p w14:paraId="77A4A5DC" w14:textId="0781C8A1"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A6203C">
        <w:rPr>
          <w:rFonts w:ascii="Fira Sans" w:hAnsi="Fira Sans"/>
          <w:b/>
          <w:sz w:val="22"/>
          <w:szCs w:val="22"/>
          <w:u w:val="single"/>
        </w:rPr>
        <w:t>77</w:t>
      </w:r>
      <w:r w:rsidRPr="00B217B3">
        <w:rPr>
          <w:rFonts w:ascii="Fira Sans" w:hAnsi="Fira Sans"/>
          <w:b/>
          <w:sz w:val="22"/>
          <w:szCs w:val="22"/>
          <w:u w:val="single"/>
        </w:rPr>
        <w:t>:</w:t>
      </w:r>
    </w:p>
    <w:p w14:paraId="1CE7F1CF" w14:textId="77777777" w:rsidR="00A6203C" w:rsidRPr="00A6203C" w:rsidRDefault="00A6203C" w:rsidP="00A6203C">
      <w:pPr>
        <w:spacing w:line="240" w:lineRule="atLeast"/>
        <w:jc w:val="both"/>
        <w:rPr>
          <w:rFonts w:ascii="Fira Sans" w:hAnsi="Fira Sans"/>
          <w:iCs/>
          <w:sz w:val="22"/>
          <w:szCs w:val="22"/>
        </w:rPr>
      </w:pPr>
      <w:r w:rsidRPr="00A6203C">
        <w:rPr>
          <w:rFonts w:ascii="Fira Sans" w:hAnsi="Fira Sans"/>
          <w:iCs/>
          <w:sz w:val="22"/>
          <w:szCs w:val="22"/>
        </w:rPr>
        <w:t>Część nr 5, poz. 7</w:t>
      </w:r>
    </w:p>
    <w:p w14:paraId="027BE53B" w14:textId="09345783"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 xml:space="preserve">Czy Zamawiający dopuści sondę </w:t>
      </w:r>
      <w:proofErr w:type="spellStart"/>
      <w:r w:rsidRPr="00A6203C">
        <w:rPr>
          <w:rFonts w:ascii="Fira Sans" w:hAnsi="Fira Sans"/>
          <w:bCs/>
          <w:iCs/>
          <w:sz w:val="22"/>
          <w:szCs w:val="22"/>
        </w:rPr>
        <w:t>sengstakena</w:t>
      </w:r>
      <w:proofErr w:type="spellEnd"/>
      <w:r w:rsidRPr="00A6203C">
        <w:rPr>
          <w:rFonts w:ascii="Fira Sans" w:hAnsi="Fira Sans"/>
          <w:bCs/>
          <w:iCs/>
          <w:sz w:val="22"/>
          <w:szCs w:val="22"/>
        </w:rPr>
        <w:t xml:space="preserve"> CH 20?</w:t>
      </w:r>
    </w:p>
    <w:p w14:paraId="6615C918" w14:textId="5C5C5983"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64345D2C" w14:textId="77777777" w:rsidR="00781435" w:rsidRDefault="00781435" w:rsidP="00493D15">
      <w:pPr>
        <w:spacing w:line="240" w:lineRule="atLeast"/>
        <w:jc w:val="both"/>
        <w:rPr>
          <w:rFonts w:ascii="Fira Sans" w:hAnsi="Fira Sans"/>
          <w:b/>
          <w:sz w:val="22"/>
          <w:szCs w:val="22"/>
          <w:u w:val="single"/>
        </w:rPr>
      </w:pPr>
    </w:p>
    <w:p w14:paraId="09E0AC79" w14:textId="5DE2E33C"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A6203C">
        <w:rPr>
          <w:rFonts w:ascii="Fira Sans" w:hAnsi="Fira Sans"/>
          <w:b/>
          <w:sz w:val="22"/>
          <w:szCs w:val="22"/>
          <w:u w:val="single"/>
        </w:rPr>
        <w:t>78</w:t>
      </w:r>
      <w:r w:rsidRPr="00B217B3">
        <w:rPr>
          <w:rFonts w:ascii="Fira Sans" w:hAnsi="Fira Sans"/>
          <w:b/>
          <w:sz w:val="22"/>
          <w:szCs w:val="22"/>
          <w:u w:val="single"/>
        </w:rPr>
        <w:t>:</w:t>
      </w:r>
    </w:p>
    <w:p w14:paraId="665063C5"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5, poz. 9</w:t>
      </w:r>
    </w:p>
    <w:p w14:paraId="0B455B7A" w14:textId="35106372"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wycenę za op. a’90 szt. wraz z przeliczeniem ilości?</w:t>
      </w:r>
    </w:p>
    <w:p w14:paraId="7ED30FAA" w14:textId="02C391E4"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020CDD61" w14:textId="77777777" w:rsidR="00493D15" w:rsidRDefault="00493D15" w:rsidP="00493D15">
      <w:pPr>
        <w:spacing w:line="240" w:lineRule="atLeast"/>
        <w:jc w:val="both"/>
        <w:rPr>
          <w:rFonts w:ascii="Fira Sans" w:hAnsi="Fira Sans"/>
          <w:b/>
          <w:sz w:val="22"/>
          <w:szCs w:val="22"/>
          <w:u w:val="single"/>
        </w:rPr>
      </w:pPr>
    </w:p>
    <w:p w14:paraId="3F25A3FD" w14:textId="5521E402"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A6203C">
        <w:rPr>
          <w:rFonts w:ascii="Fira Sans" w:hAnsi="Fira Sans"/>
          <w:b/>
          <w:sz w:val="22"/>
          <w:szCs w:val="22"/>
          <w:u w:val="single"/>
        </w:rPr>
        <w:t>79</w:t>
      </w:r>
      <w:r w:rsidRPr="00B217B3">
        <w:rPr>
          <w:rFonts w:ascii="Fira Sans" w:hAnsi="Fira Sans"/>
          <w:b/>
          <w:sz w:val="22"/>
          <w:szCs w:val="22"/>
          <w:u w:val="single"/>
        </w:rPr>
        <w:t>:</w:t>
      </w:r>
    </w:p>
    <w:p w14:paraId="3B2B8502"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1-4</w:t>
      </w:r>
    </w:p>
    <w:p w14:paraId="221108D6" w14:textId="24E3B8A2"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strzykawki dwuczęściowe z tłokiem w kolorze białym, z</w:t>
      </w:r>
      <w:r w:rsidR="00204526">
        <w:rPr>
          <w:rFonts w:ascii="Fira Sans" w:hAnsi="Fira Sans"/>
          <w:bCs/>
          <w:iCs/>
          <w:sz w:val="22"/>
          <w:szCs w:val="22"/>
        </w:rPr>
        <w:t> </w:t>
      </w:r>
      <w:r w:rsidRPr="00A6203C">
        <w:rPr>
          <w:rFonts w:ascii="Fira Sans" w:hAnsi="Fira Sans"/>
          <w:bCs/>
          <w:iCs/>
          <w:sz w:val="22"/>
          <w:szCs w:val="22"/>
        </w:rPr>
        <w:t>przewężeniem tłoka, pojedynczą kryzą zabezpieczającą, z kolorystycznym oznaczeniem</w:t>
      </w:r>
      <w:r w:rsidR="00204526">
        <w:rPr>
          <w:rFonts w:ascii="Fira Sans" w:hAnsi="Fira Sans"/>
          <w:bCs/>
          <w:iCs/>
          <w:sz w:val="22"/>
          <w:szCs w:val="22"/>
        </w:rPr>
        <w:t xml:space="preserve"> </w:t>
      </w:r>
      <w:r w:rsidRPr="00A6203C">
        <w:rPr>
          <w:rFonts w:ascii="Fira Sans" w:hAnsi="Fira Sans"/>
          <w:bCs/>
          <w:iCs/>
          <w:sz w:val="22"/>
          <w:szCs w:val="22"/>
        </w:rPr>
        <w:t>rozmiaru wyłącznie na opakowaniu zbiorczym, z przedłużoną skalą uwzględniającą</w:t>
      </w:r>
      <w:r w:rsidR="00204526">
        <w:rPr>
          <w:rFonts w:ascii="Fira Sans" w:hAnsi="Fira Sans"/>
          <w:bCs/>
          <w:iCs/>
          <w:sz w:val="22"/>
          <w:szCs w:val="22"/>
        </w:rPr>
        <w:t xml:space="preserve"> </w:t>
      </w:r>
      <w:r w:rsidRPr="00A6203C">
        <w:rPr>
          <w:rFonts w:ascii="Fira Sans" w:hAnsi="Fira Sans"/>
          <w:bCs/>
          <w:iCs/>
          <w:sz w:val="22"/>
          <w:szCs w:val="22"/>
        </w:rPr>
        <w:t>10% rozszerzenie pojemności nominalnej oraz bez oznaczenia na korpusie brak BPA i</w:t>
      </w:r>
      <w:r w:rsidR="00204526">
        <w:rPr>
          <w:rFonts w:ascii="Fira Sans" w:hAnsi="Fira Sans"/>
          <w:bCs/>
          <w:iCs/>
          <w:sz w:val="22"/>
          <w:szCs w:val="22"/>
        </w:rPr>
        <w:t xml:space="preserve"> </w:t>
      </w:r>
      <w:r w:rsidRPr="00A6203C">
        <w:rPr>
          <w:rFonts w:ascii="Fira Sans" w:hAnsi="Fira Sans"/>
          <w:bCs/>
          <w:iCs/>
          <w:sz w:val="22"/>
          <w:szCs w:val="22"/>
        </w:rPr>
        <w:t>brak lateksu (informacje te znajdują się na opakowaniu jednostkowym?</w:t>
      </w:r>
    </w:p>
    <w:p w14:paraId="028CD11D" w14:textId="0482E620"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Zamawiający nie dopuszcza</w:t>
      </w:r>
      <w:r w:rsidR="00781435">
        <w:rPr>
          <w:rFonts w:ascii="Fira Sans" w:hAnsi="Fira Sans"/>
          <w:b/>
          <w:i/>
          <w:sz w:val="22"/>
          <w:szCs w:val="22"/>
        </w:rPr>
        <w:t>.</w:t>
      </w:r>
    </w:p>
    <w:p w14:paraId="56293F9F" w14:textId="2BE07AE7"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sidR="00A6203C">
        <w:rPr>
          <w:rFonts w:ascii="Fira Sans" w:hAnsi="Fira Sans"/>
          <w:b/>
          <w:sz w:val="22"/>
          <w:szCs w:val="22"/>
          <w:u w:val="single"/>
        </w:rPr>
        <w:t>80</w:t>
      </w:r>
      <w:r w:rsidRPr="00B217B3">
        <w:rPr>
          <w:rFonts w:ascii="Fira Sans" w:hAnsi="Fira Sans"/>
          <w:b/>
          <w:sz w:val="22"/>
          <w:szCs w:val="22"/>
          <w:u w:val="single"/>
        </w:rPr>
        <w:t>:</w:t>
      </w:r>
    </w:p>
    <w:p w14:paraId="17F24348"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4</w:t>
      </w:r>
    </w:p>
    <w:p w14:paraId="077A8BE2" w14:textId="440BE03F"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wycenę za op. a’50 szt. wraz z przeliczeniem ilości?</w:t>
      </w:r>
    </w:p>
    <w:p w14:paraId="03551DC5" w14:textId="4B9D37C6"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7363B8AC" w14:textId="77777777" w:rsidR="00493D15" w:rsidRDefault="00493D15" w:rsidP="00493D15">
      <w:pPr>
        <w:spacing w:line="240" w:lineRule="atLeast"/>
        <w:jc w:val="both"/>
        <w:rPr>
          <w:rFonts w:ascii="Fira Sans" w:hAnsi="Fira Sans"/>
          <w:b/>
          <w:sz w:val="22"/>
          <w:szCs w:val="22"/>
          <w:u w:val="single"/>
        </w:rPr>
      </w:pPr>
    </w:p>
    <w:p w14:paraId="54EDD9CD" w14:textId="3ACE445D"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A6203C">
        <w:rPr>
          <w:rFonts w:ascii="Fira Sans" w:hAnsi="Fira Sans"/>
          <w:b/>
          <w:sz w:val="22"/>
          <w:szCs w:val="22"/>
          <w:u w:val="single"/>
        </w:rPr>
        <w:t>81</w:t>
      </w:r>
      <w:r w:rsidRPr="00B217B3">
        <w:rPr>
          <w:rFonts w:ascii="Fira Sans" w:hAnsi="Fira Sans"/>
          <w:b/>
          <w:sz w:val="22"/>
          <w:szCs w:val="22"/>
          <w:u w:val="single"/>
        </w:rPr>
        <w:t>:</w:t>
      </w:r>
    </w:p>
    <w:p w14:paraId="4A9A2B4F"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5</w:t>
      </w:r>
    </w:p>
    <w:p w14:paraId="43C96CEE" w14:textId="177C50D1"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wycenę za op. a’25 szt. wraz z przeliczeniem ilości?</w:t>
      </w:r>
    </w:p>
    <w:p w14:paraId="2164D009" w14:textId="16EC446B"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338DC07D" w14:textId="77777777" w:rsidR="00493D15" w:rsidRDefault="00493D15" w:rsidP="00493D15">
      <w:pPr>
        <w:spacing w:line="240" w:lineRule="atLeast"/>
        <w:jc w:val="both"/>
        <w:rPr>
          <w:rFonts w:ascii="Fira Sans" w:hAnsi="Fira Sans"/>
          <w:b/>
          <w:sz w:val="22"/>
          <w:szCs w:val="22"/>
          <w:u w:val="single"/>
        </w:rPr>
      </w:pPr>
    </w:p>
    <w:p w14:paraId="725D5249" w14:textId="5BC3767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A6203C">
        <w:rPr>
          <w:rFonts w:ascii="Fira Sans" w:hAnsi="Fira Sans"/>
          <w:b/>
          <w:sz w:val="22"/>
          <w:szCs w:val="22"/>
          <w:u w:val="single"/>
        </w:rPr>
        <w:t>82</w:t>
      </w:r>
      <w:r w:rsidRPr="00B217B3">
        <w:rPr>
          <w:rFonts w:ascii="Fira Sans" w:hAnsi="Fira Sans"/>
          <w:b/>
          <w:sz w:val="22"/>
          <w:szCs w:val="22"/>
          <w:u w:val="single"/>
        </w:rPr>
        <w:t>:</w:t>
      </w:r>
    </w:p>
    <w:p w14:paraId="66C21B4D"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6</w:t>
      </w:r>
    </w:p>
    <w:p w14:paraId="012AA692" w14:textId="3F9E50C9"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wycenę za op. a’100 szt. wraz z przeliczeniem ilości?</w:t>
      </w:r>
    </w:p>
    <w:p w14:paraId="5C44DFD1" w14:textId="75ABF202"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594B3848" w14:textId="77777777" w:rsidR="00493D15" w:rsidRDefault="00493D15" w:rsidP="00493D15">
      <w:pPr>
        <w:spacing w:line="240" w:lineRule="atLeast"/>
        <w:jc w:val="both"/>
        <w:rPr>
          <w:rFonts w:ascii="Fira Sans" w:hAnsi="Fira Sans"/>
          <w:b/>
          <w:sz w:val="22"/>
          <w:szCs w:val="22"/>
          <w:u w:val="single"/>
        </w:rPr>
      </w:pPr>
    </w:p>
    <w:p w14:paraId="6ACA5BBD" w14:textId="543DFE1C"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A6203C">
        <w:rPr>
          <w:rFonts w:ascii="Fira Sans" w:hAnsi="Fira Sans"/>
          <w:b/>
          <w:sz w:val="22"/>
          <w:szCs w:val="22"/>
          <w:u w:val="single"/>
        </w:rPr>
        <w:t>83</w:t>
      </w:r>
      <w:r w:rsidRPr="00B217B3">
        <w:rPr>
          <w:rFonts w:ascii="Fira Sans" w:hAnsi="Fira Sans"/>
          <w:b/>
          <w:sz w:val="22"/>
          <w:szCs w:val="22"/>
          <w:u w:val="single"/>
        </w:rPr>
        <w:t>:</w:t>
      </w:r>
    </w:p>
    <w:p w14:paraId="5DA28EFE"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7</w:t>
      </w:r>
    </w:p>
    <w:p w14:paraId="702E496F" w14:textId="40549ADD"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wycenę za op. a’100 szt. wraz z przeliczeniem ilości?</w:t>
      </w:r>
    </w:p>
    <w:p w14:paraId="3AC41731" w14:textId="26BC37ED"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0FBA93FC" w14:textId="77777777" w:rsidR="00493D15" w:rsidRDefault="00493D15" w:rsidP="00493D15">
      <w:pPr>
        <w:spacing w:line="240" w:lineRule="atLeast"/>
        <w:jc w:val="both"/>
        <w:rPr>
          <w:rFonts w:ascii="Fira Sans" w:hAnsi="Fira Sans"/>
          <w:b/>
          <w:sz w:val="22"/>
          <w:szCs w:val="22"/>
          <w:u w:val="single"/>
        </w:rPr>
      </w:pPr>
    </w:p>
    <w:p w14:paraId="3179BA63" w14:textId="7892881F"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A6203C">
        <w:rPr>
          <w:rFonts w:ascii="Fira Sans" w:hAnsi="Fira Sans"/>
          <w:b/>
          <w:sz w:val="22"/>
          <w:szCs w:val="22"/>
          <w:u w:val="single"/>
        </w:rPr>
        <w:t>84</w:t>
      </w:r>
      <w:r w:rsidRPr="00B217B3">
        <w:rPr>
          <w:rFonts w:ascii="Fira Sans" w:hAnsi="Fira Sans"/>
          <w:b/>
          <w:sz w:val="22"/>
          <w:szCs w:val="22"/>
          <w:u w:val="single"/>
        </w:rPr>
        <w:t>:</w:t>
      </w:r>
    </w:p>
    <w:p w14:paraId="5A00E6D0"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15</w:t>
      </w:r>
    </w:p>
    <w:p w14:paraId="25F03A8A" w14:textId="6FA3A502"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wycenę za op. a’100 szt. wraz z przeliczeniem ilości?</w:t>
      </w:r>
    </w:p>
    <w:p w14:paraId="0C027A0E" w14:textId="4524C6A5"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56112E38" w14:textId="77777777" w:rsidR="00493D15" w:rsidRDefault="00493D15" w:rsidP="00493D15">
      <w:pPr>
        <w:spacing w:line="240" w:lineRule="atLeast"/>
        <w:jc w:val="both"/>
        <w:rPr>
          <w:rFonts w:ascii="Fira Sans" w:hAnsi="Fira Sans"/>
          <w:b/>
          <w:sz w:val="22"/>
          <w:szCs w:val="22"/>
          <w:u w:val="single"/>
        </w:rPr>
      </w:pPr>
    </w:p>
    <w:p w14:paraId="10DAF086" w14:textId="0799A670"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A6203C">
        <w:rPr>
          <w:rFonts w:ascii="Fira Sans" w:hAnsi="Fira Sans"/>
          <w:b/>
          <w:sz w:val="22"/>
          <w:szCs w:val="22"/>
          <w:u w:val="single"/>
        </w:rPr>
        <w:t>85</w:t>
      </w:r>
      <w:r w:rsidRPr="00B217B3">
        <w:rPr>
          <w:rFonts w:ascii="Fira Sans" w:hAnsi="Fira Sans"/>
          <w:b/>
          <w:sz w:val="22"/>
          <w:szCs w:val="22"/>
          <w:u w:val="single"/>
        </w:rPr>
        <w:t>:</w:t>
      </w:r>
    </w:p>
    <w:p w14:paraId="132C5885"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16</w:t>
      </w:r>
    </w:p>
    <w:p w14:paraId="3A49FC94" w14:textId="274C9C6B"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wycenę za op. a’250 szt. wraz z przeliczeniem ilości?</w:t>
      </w:r>
    </w:p>
    <w:p w14:paraId="436B8093" w14:textId="1A02E3D7"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0E3053D5" w14:textId="77777777" w:rsidR="00493D15" w:rsidRDefault="00493D15" w:rsidP="00493D15">
      <w:pPr>
        <w:spacing w:line="240" w:lineRule="atLeast"/>
        <w:jc w:val="both"/>
        <w:rPr>
          <w:rFonts w:ascii="Fira Sans" w:hAnsi="Fira Sans"/>
          <w:b/>
          <w:sz w:val="22"/>
          <w:szCs w:val="22"/>
          <w:u w:val="single"/>
        </w:rPr>
      </w:pPr>
    </w:p>
    <w:p w14:paraId="221C6EF0" w14:textId="42E20770"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A6203C">
        <w:rPr>
          <w:rFonts w:ascii="Fira Sans" w:hAnsi="Fira Sans"/>
          <w:b/>
          <w:sz w:val="22"/>
          <w:szCs w:val="22"/>
          <w:u w:val="single"/>
        </w:rPr>
        <w:t>86</w:t>
      </w:r>
      <w:r w:rsidRPr="00B217B3">
        <w:rPr>
          <w:rFonts w:ascii="Fira Sans" w:hAnsi="Fira Sans"/>
          <w:b/>
          <w:sz w:val="22"/>
          <w:szCs w:val="22"/>
          <w:u w:val="single"/>
        </w:rPr>
        <w:t>:</w:t>
      </w:r>
    </w:p>
    <w:p w14:paraId="104DF4C5"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18-19</w:t>
      </w:r>
    </w:p>
    <w:p w14:paraId="37D8BA84" w14:textId="19B3E80F"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wycenę za op. a’50 szt. wraz z przeliczeniem ilości?</w:t>
      </w:r>
    </w:p>
    <w:p w14:paraId="10781ED1" w14:textId="006DA64A"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6B42E8A0" w14:textId="77777777" w:rsidR="00493D15" w:rsidRDefault="00493D15" w:rsidP="00493D15">
      <w:pPr>
        <w:spacing w:line="240" w:lineRule="atLeast"/>
        <w:jc w:val="both"/>
        <w:rPr>
          <w:rFonts w:ascii="Fira Sans" w:hAnsi="Fira Sans"/>
          <w:b/>
          <w:sz w:val="22"/>
          <w:szCs w:val="22"/>
          <w:u w:val="single"/>
        </w:rPr>
      </w:pPr>
    </w:p>
    <w:p w14:paraId="64246814" w14:textId="3211A345"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87</w:t>
      </w:r>
      <w:r w:rsidRPr="00B217B3">
        <w:rPr>
          <w:rFonts w:ascii="Fira Sans" w:hAnsi="Fira Sans"/>
          <w:b/>
          <w:sz w:val="22"/>
          <w:szCs w:val="22"/>
          <w:u w:val="single"/>
        </w:rPr>
        <w:t>:</w:t>
      </w:r>
    </w:p>
    <w:p w14:paraId="2F1421EC"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20-21</w:t>
      </w:r>
    </w:p>
    <w:p w14:paraId="63B9A4A0" w14:textId="32663938"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wycenę za op. a’100 szt. wraz z przeliczeniem ilości?</w:t>
      </w:r>
    </w:p>
    <w:p w14:paraId="63ED7FDD" w14:textId="0E157FF0"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50BCE82E" w14:textId="77777777" w:rsidR="008E5994" w:rsidRDefault="008E5994" w:rsidP="00493D15">
      <w:pPr>
        <w:spacing w:line="240" w:lineRule="atLeast"/>
        <w:jc w:val="both"/>
        <w:rPr>
          <w:rFonts w:ascii="Fira Sans" w:hAnsi="Fira Sans"/>
          <w:b/>
          <w:sz w:val="22"/>
          <w:szCs w:val="22"/>
          <w:u w:val="single"/>
        </w:rPr>
      </w:pPr>
    </w:p>
    <w:p w14:paraId="052D7CC4" w14:textId="0B6F87E4"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88</w:t>
      </w:r>
      <w:r w:rsidRPr="00B217B3">
        <w:rPr>
          <w:rFonts w:ascii="Fira Sans" w:hAnsi="Fira Sans"/>
          <w:b/>
          <w:sz w:val="22"/>
          <w:szCs w:val="22"/>
          <w:u w:val="single"/>
        </w:rPr>
        <w:t>:</w:t>
      </w:r>
    </w:p>
    <w:p w14:paraId="572DF282"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21</w:t>
      </w:r>
    </w:p>
    <w:p w14:paraId="3D18147D" w14:textId="18BD5745"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nakłuwacz automatyczny 23G o głębokości wkłucia 1,8mm?</w:t>
      </w:r>
    </w:p>
    <w:p w14:paraId="5FD6DC78" w14:textId="04FD17F4"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Zamawiający podtrzymuje treść SWZ.</w:t>
      </w:r>
    </w:p>
    <w:p w14:paraId="50D4D85C" w14:textId="77777777" w:rsidR="00493D15" w:rsidRDefault="00493D15" w:rsidP="00493D15">
      <w:pPr>
        <w:spacing w:line="240" w:lineRule="atLeast"/>
        <w:jc w:val="both"/>
        <w:rPr>
          <w:rFonts w:ascii="Fira Sans" w:hAnsi="Fira Sans"/>
          <w:b/>
          <w:sz w:val="22"/>
          <w:szCs w:val="22"/>
          <w:u w:val="single"/>
        </w:rPr>
      </w:pPr>
    </w:p>
    <w:p w14:paraId="23DD0D1A" w14:textId="71AB4A64"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89</w:t>
      </w:r>
      <w:r w:rsidRPr="00B217B3">
        <w:rPr>
          <w:rFonts w:ascii="Fira Sans" w:hAnsi="Fira Sans"/>
          <w:b/>
          <w:sz w:val="22"/>
          <w:szCs w:val="22"/>
          <w:u w:val="single"/>
        </w:rPr>
        <w:t>:</w:t>
      </w:r>
    </w:p>
    <w:p w14:paraId="1810CA47" w14:textId="77777777" w:rsidR="00A6203C" w:rsidRPr="00A6203C"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Część nr 6, poz. 23 i 24</w:t>
      </w:r>
    </w:p>
    <w:p w14:paraId="724C6FF7" w14:textId="54C2F59B" w:rsidR="00493D15" w:rsidRPr="00493D15" w:rsidRDefault="00A6203C" w:rsidP="00A6203C">
      <w:pPr>
        <w:spacing w:line="240" w:lineRule="atLeast"/>
        <w:jc w:val="both"/>
        <w:rPr>
          <w:rFonts w:ascii="Fira Sans" w:hAnsi="Fira Sans"/>
          <w:bCs/>
          <w:iCs/>
          <w:sz w:val="22"/>
          <w:szCs w:val="22"/>
        </w:rPr>
      </w:pPr>
      <w:r w:rsidRPr="00A6203C">
        <w:rPr>
          <w:rFonts w:ascii="Fira Sans" w:hAnsi="Fira Sans"/>
          <w:bCs/>
          <w:iCs/>
          <w:sz w:val="22"/>
          <w:szCs w:val="22"/>
        </w:rPr>
        <w:t>Czy Zamawiający dopuści strzykawki do pomp infuzyjnych innego producenta niż</w:t>
      </w:r>
      <w:r w:rsidR="00204526">
        <w:rPr>
          <w:rFonts w:ascii="Fira Sans" w:hAnsi="Fira Sans"/>
          <w:bCs/>
          <w:iCs/>
          <w:sz w:val="22"/>
          <w:szCs w:val="22"/>
        </w:rPr>
        <w:t xml:space="preserve"> </w:t>
      </w:r>
      <w:r w:rsidRPr="00A6203C">
        <w:rPr>
          <w:rFonts w:ascii="Fira Sans" w:hAnsi="Fira Sans"/>
          <w:bCs/>
          <w:iCs/>
          <w:sz w:val="22"/>
          <w:szCs w:val="22"/>
        </w:rPr>
        <w:t>JANPOL?</w:t>
      </w:r>
    </w:p>
    <w:p w14:paraId="7970488B" w14:textId="03327568"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639BF966" w14:textId="77777777" w:rsidR="00493D15" w:rsidRDefault="00493D15" w:rsidP="00493D15">
      <w:pPr>
        <w:spacing w:line="240" w:lineRule="atLeast"/>
        <w:jc w:val="both"/>
        <w:rPr>
          <w:rFonts w:ascii="Fira Sans" w:hAnsi="Fira Sans"/>
          <w:b/>
          <w:sz w:val="22"/>
          <w:szCs w:val="22"/>
          <w:u w:val="single"/>
        </w:rPr>
      </w:pPr>
    </w:p>
    <w:p w14:paraId="49C64A95" w14:textId="77777777" w:rsidR="008E5994" w:rsidRDefault="008E5994" w:rsidP="00493D15">
      <w:pPr>
        <w:spacing w:line="240" w:lineRule="atLeast"/>
        <w:jc w:val="both"/>
        <w:rPr>
          <w:rFonts w:ascii="Fira Sans" w:hAnsi="Fira Sans"/>
          <w:b/>
          <w:sz w:val="22"/>
          <w:szCs w:val="22"/>
          <w:u w:val="single"/>
        </w:rPr>
      </w:pPr>
    </w:p>
    <w:p w14:paraId="39BC8EF4" w14:textId="77777777" w:rsidR="008E5994" w:rsidRDefault="008E5994" w:rsidP="00493D15">
      <w:pPr>
        <w:spacing w:line="240" w:lineRule="atLeast"/>
        <w:jc w:val="both"/>
        <w:rPr>
          <w:rFonts w:ascii="Fira Sans" w:hAnsi="Fira Sans"/>
          <w:b/>
          <w:sz w:val="22"/>
          <w:szCs w:val="22"/>
          <w:u w:val="single"/>
        </w:rPr>
      </w:pPr>
    </w:p>
    <w:p w14:paraId="4B2C5D53" w14:textId="77777777" w:rsidR="008E5994" w:rsidRDefault="008E5994" w:rsidP="00493D15">
      <w:pPr>
        <w:spacing w:line="240" w:lineRule="atLeast"/>
        <w:jc w:val="both"/>
        <w:rPr>
          <w:rFonts w:ascii="Fira Sans" w:hAnsi="Fira Sans"/>
          <w:b/>
          <w:sz w:val="22"/>
          <w:szCs w:val="22"/>
          <w:u w:val="single"/>
        </w:rPr>
      </w:pPr>
    </w:p>
    <w:p w14:paraId="777D0D22" w14:textId="11C4EFB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sidR="00C0579B">
        <w:rPr>
          <w:rFonts w:ascii="Fira Sans" w:hAnsi="Fira Sans"/>
          <w:b/>
          <w:sz w:val="22"/>
          <w:szCs w:val="22"/>
          <w:u w:val="single"/>
        </w:rPr>
        <w:t>90</w:t>
      </w:r>
      <w:r w:rsidRPr="00B217B3">
        <w:rPr>
          <w:rFonts w:ascii="Fira Sans" w:hAnsi="Fira Sans"/>
          <w:b/>
          <w:sz w:val="22"/>
          <w:szCs w:val="22"/>
          <w:u w:val="single"/>
        </w:rPr>
        <w:t>:</w:t>
      </w:r>
    </w:p>
    <w:p w14:paraId="24671F75"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7, poz. 1</w:t>
      </w:r>
    </w:p>
    <w:p w14:paraId="136DD4EE" w14:textId="232E9037"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wycenę za op. a’100 szt. wraz z przeliczeniem ilości?</w:t>
      </w:r>
    </w:p>
    <w:p w14:paraId="778E606F" w14:textId="41260312"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53781CC1" w14:textId="77777777" w:rsidR="008E5994" w:rsidRDefault="008E5994" w:rsidP="00493D15">
      <w:pPr>
        <w:spacing w:line="240" w:lineRule="atLeast"/>
        <w:jc w:val="both"/>
        <w:rPr>
          <w:rFonts w:ascii="Fira Sans" w:hAnsi="Fira Sans"/>
          <w:b/>
          <w:sz w:val="22"/>
          <w:szCs w:val="22"/>
          <w:u w:val="single"/>
        </w:rPr>
      </w:pPr>
    </w:p>
    <w:p w14:paraId="5A51DE00" w14:textId="7A2408F2"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91</w:t>
      </w:r>
      <w:r w:rsidRPr="00B217B3">
        <w:rPr>
          <w:rFonts w:ascii="Fira Sans" w:hAnsi="Fira Sans"/>
          <w:b/>
          <w:sz w:val="22"/>
          <w:szCs w:val="22"/>
          <w:u w:val="single"/>
        </w:rPr>
        <w:t>:</w:t>
      </w:r>
    </w:p>
    <w:p w14:paraId="2ACBFEC7"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7, poz. 2</w:t>
      </w:r>
    </w:p>
    <w:p w14:paraId="11BE817E" w14:textId="6EF9D56F"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wycenę za op. a’120 szt. wraz z przeliczeniem ilości?</w:t>
      </w:r>
    </w:p>
    <w:p w14:paraId="547A69EE" w14:textId="71A81B38"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773EC146" w14:textId="77777777" w:rsidR="00493D15" w:rsidRDefault="00493D15" w:rsidP="00493D15">
      <w:pPr>
        <w:spacing w:line="240" w:lineRule="atLeast"/>
        <w:jc w:val="both"/>
        <w:rPr>
          <w:rFonts w:ascii="Fira Sans" w:hAnsi="Fira Sans"/>
          <w:b/>
          <w:sz w:val="22"/>
          <w:szCs w:val="22"/>
          <w:u w:val="single"/>
        </w:rPr>
      </w:pPr>
    </w:p>
    <w:p w14:paraId="69BDBF94" w14:textId="1C493654"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92</w:t>
      </w:r>
      <w:r w:rsidRPr="00B217B3">
        <w:rPr>
          <w:rFonts w:ascii="Fira Sans" w:hAnsi="Fira Sans"/>
          <w:b/>
          <w:sz w:val="22"/>
          <w:szCs w:val="22"/>
          <w:u w:val="single"/>
        </w:rPr>
        <w:t>:</w:t>
      </w:r>
    </w:p>
    <w:p w14:paraId="2C402C51"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7, poz. 7</w:t>
      </w:r>
    </w:p>
    <w:p w14:paraId="2F6B8BE0" w14:textId="34F0F226"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zaciskacz do pępowiny o długości 50mm, sterylny?</w:t>
      </w:r>
    </w:p>
    <w:p w14:paraId="4BE1D48F" w14:textId="21D87FC0"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31A45707" w14:textId="77777777" w:rsidR="00493D15" w:rsidRDefault="00493D15" w:rsidP="00493D15">
      <w:pPr>
        <w:spacing w:line="240" w:lineRule="atLeast"/>
        <w:jc w:val="both"/>
        <w:rPr>
          <w:rFonts w:ascii="Fira Sans" w:hAnsi="Fira Sans"/>
          <w:b/>
          <w:sz w:val="22"/>
          <w:szCs w:val="22"/>
          <w:u w:val="single"/>
        </w:rPr>
      </w:pPr>
    </w:p>
    <w:p w14:paraId="197F8E05" w14:textId="43240F54"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93</w:t>
      </w:r>
      <w:r w:rsidRPr="00B217B3">
        <w:rPr>
          <w:rFonts w:ascii="Fira Sans" w:hAnsi="Fira Sans"/>
          <w:b/>
          <w:sz w:val="22"/>
          <w:szCs w:val="22"/>
          <w:u w:val="single"/>
        </w:rPr>
        <w:t>:</w:t>
      </w:r>
    </w:p>
    <w:p w14:paraId="54EB3A64"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7, poz. 8</w:t>
      </w:r>
    </w:p>
    <w:p w14:paraId="4D78114F" w14:textId="5F2BFF52"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cewnik do żyły pępowinowej CH4?</w:t>
      </w:r>
    </w:p>
    <w:p w14:paraId="123CE615" w14:textId="0BDB16EA"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 xml:space="preserve">Zamawiający dopuszcza. </w:t>
      </w:r>
    </w:p>
    <w:p w14:paraId="45537A10" w14:textId="77777777" w:rsidR="00493D15" w:rsidRDefault="00493D15" w:rsidP="00493D15">
      <w:pPr>
        <w:spacing w:line="240" w:lineRule="atLeast"/>
        <w:jc w:val="both"/>
        <w:rPr>
          <w:rFonts w:ascii="Fira Sans" w:hAnsi="Fira Sans"/>
          <w:b/>
          <w:sz w:val="22"/>
          <w:szCs w:val="22"/>
          <w:u w:val="single"/>
        </w:rPr>
      </w:pPr>
    </w:p>
    <w:p w14:paraId="3B8D6147" w14:textId="4396F1FF"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94</w:t>
      </w:r>
      <w:r w:rsidRPr="00B217B3">
        <w:rPr>
          <w:rFonts w:ascii="Fira Sans" w:hAnsi="Fira Sans"/>
          <w:b/>
          <w:sz w:val="22"/>
          <w:szCs w:val="22"/>
          <w:u w:val="single"/>
        </w:rPr>
        <w:t>:</w:t>
      </w:r>
    </w:p>
    <w:p w14:paraId="7A88C45E"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7, poz. 9</w:t>
      </w:r>
    </w:p>
    <w:p w14:paraId="39D9C25A" w14:textId="6BE24999"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cewnik do żyły pępowinowej CH4?</w:t>
      </w:r>
    </w:p>
    <w:p w14:paraId="7201BD33" w14:textId="0B1E1F24"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81435" w:rsidRPr="00781435">
        <w:t xml:space="preserve"> </w:t>
      </w:r>
      <w:r w:rsidR="00781435" w:rsidRPr="00781435">
        <w:rPr>
          <w:rFonts w:ascii="Fira Sans" w:hAnsi="Fira Sans"/>
          <w:b/>
          <w:i/>
          <w:sz w:val="22"/>
          <w:szCs w:val="22"/>
        </w:rPr>
        <w:t>Zamawiający nie dopuszcza.</w:t>
      </w:r>
    </w:p>
    <w:p w14:paraId="47C44ACF" w14:textId="77777777" w:rsidR="00493D15" w:rsidRDefault="00493D15" w:rsidP="00493D15">
      <w:pPr>
        <w:spacing w:line="240" w:lineRule="atLeast"/>
        <w:jc w:val="both"/>
        <w:rPr>
          <w:rFonts w:ascii="Fira Sans" w:hAnsi="Fira Sans"/>
          <w:b/>
          <w:sz w:val="22"/>
          <w:szCs w:val="22"/>
          <w:u w:val="single"/>
        </w:rPr>
      </w:pPr>
    </w:p>
    <w:p w14:paraId="60D0D75B" w14:textId="5F401CBA"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95</w:t>
      </w:r>
      <w:r w:rsidRPr="00B217B3">
        <w:rPr>
          <w:rFonts w:ascii="Fira Sans" w:hAnsi="Fira Sans"/>
          <w:b/>
          <w:sz w:val="22"/>
          <w:szCs w:val="22"/>
          <w:u w:val="single"/>
        </w:rPr>
        <w:t>:</w:t>
      </w:r>
    </w:p>
    <w:p w14:paraId="18B14FD6"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7, poz. 9</w:t>
      </w:r>
    </w:p>
    <w:p w14:paraId="46E2ABAE" w14:textId="6550828E"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cewnik do żyły pępowinowej CH5</w:t>
      </w:r>
    </w:p>
    <w:p w14:paraId="00E10217" w14:textId="0B51330E"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5319D198" w14:textId="77777777" w:rsidR="00493D15" w:rsidRDefault="00493D15" w:rsidP="00493D15">
      <w:pPr>
        <w:spacing w:line="240" w:lineRule="atLeast"/>
        <w:jc w:val="both"/>
        <w:rPr>
          <w:rFonts w:ascii="Fira Sans" w:hAnsi="Fira Sans"/>
          <w:b/>
          <w:sz w:val="22"/>
          <w:szCs w:val="22"/>
          <w:u w:val="single"/>
        </w:rPr>
      </w:pPr>
    </w:p>
    <w:p w14:paraId="76A0B632" w14:textId="087946A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96</w:t>
      </w:r>
      <w:r w:rsidRPr="00B217B3">
        <w:rPr>
          <w:rFonts w:ascii="Fira Sans" w:hAnsi="Fira Sans"/>
          <w:b/>
          <w:sz w:val="22"/>
          <w:szCs w:val="22"/>
          <w:u w:val="single"/>
        </w:rPr>
        <w:t>:</w:t>
      </w:r>
    </w:p>
    <w:p w14:paraId="57AFBCA7"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7, poz. 12</w:t>
      </w:r>
    </w:p>
    <w:p w14:paraId="0E7AA523" w14:textId="0BE5313B"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xml:space="preserve">Czy Zamawiający dopuści </w:t>
      </w:r>
      <w:proofErr w:type="spellStart"/>
      <w:r w:rsidRPr="00AF49BE">
        <w:rPr>
          <w:rFonts w:ascii="Fira Sans" w:hAnsi="Fira Sans"/>
          <w:bCs/>
          <w:iCs/>
          <w:sz w:val="22"/>
          <w:szCs w:val="22"/>
        </w:rPr>
        <w:t>stazę</w:t>
      </w:r>
      <w:proofErr w:type="spellEnd"/>
      <w:r w:rsidRPr="00AF49BE">
        <w:rPr>
          <w:rFonts w:ascii="Fira Sans" w:hAnsi="Fira Sans"/>
          <w:bCs/>
          <w:iCs/>
          <w:sz w:val="22"/>
          <w:szCs w:val="22"/>
        </w:rPr>
        <w:t xml:space="preserve"> pakowaną w folię i kartonik?</w:t>
      </w:r>
    </w:p>
    <w:p w14:paraId="121DE4B1" w14:textId="334A440E"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1FDB1DE3" w14:textId="77777777" w:rsidR="00493D15" w:rsidRDefault="00493D15" w:rsidP="00493D15">
      <w:pPr>
        <w:spacing w:line="240" w:lineRule="atLeast"/>
        <w:jc w:val="both"/>
        <w:rPr>
          <w:rFonts w:ascii="Fira Sans" w:hAnsi="Fira Sans"/>
          <w:b/>
          <w:sz w:val="22"/>
          <w:szCs w:val="22"/>
          <w:u w:val="single"/>
        </w:rPr>
      </w:pPr>
    </w:p>
    <w:p w14:paraId="222E4E58" w14:textId="63B75491"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97</w:t>
      </w:r>
      <w:r w:rsidRPr="00B217B3">
        <w:rPr>
          <w:rFonts w:ascii="Fira Sans" w:hAnsi="Fira Sans"/>
          <w:b/>
          <w:sz w:val="22"/>
          <w:szCs w:val="22"/>
          <w:u w:val="single"/>
        </w:rPr>
        <w:t>:</w:t>
      </w:r>
    </w:p>
    <w:p w14:paraId="000D6B01"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8, poz. 1</w:t>
      </w:r>
    </w:p>
    <w:p w14:paraId="65804236" w14:textId="1A86340E"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xml:space="preserve">Czy Zamawiający dopuści zestaw zapakowany w rękaw papierowo-foliowy ze </w:t>
      </w:r>
      <w:proofErr w:type="spellStart"/>
      <w:r w:rsidRPr="00AF49BE">
        <w:rPr>
          <w:rFonts w:ascii="Fira Sans" w:hAnsi="Fira Sans"/>
          <w:bCs/>
          <w:iCs/>
          <w:sz w:val="22"/>
          <w:szCs w:val="22"/>
        </w:rPr>
        <w:t>zgrzewem</w:t>
      </w:r>
      <w:proofErr w:type="spellEnd"/>
      <w:r w:rsidR="00204526">
        <w:rPr>
          <w:rFonts w:ascii="Fira Sans" w:hAnsi="Fira Sans"/>
          <w:bCs/>
          <w:iCs/>
          <w:sz w:val="22"/>
          <w:szCs w:val="22"/>
        </w:rPr>
        <w:t xml:space="preserve"> </w:t>
      </w:r>
      <w:r w:rsidRPr="00AF49BE">
        <w:rPr>
          <w:rFonts w:ascii="Fira Sans" w:hAnsi="Fira Sans"/>
          <w:bCs/>
          <w:iCs/>
          <w:sz w:val="22"/>
          <w:szCs w:val="22"/>
        </w:rPr>
        <w:t>prostym i marginesem ułatwiającym otwieranie?</w:t>
      </w:r>
    </w:p>
    <w:p w14:paraId="0478ECF5" w14:textId="6E582C24"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48A797FD" w14:textId="77777777" w:rsidR="000B1F82" w:rsidRDefault="000B1F82" w:rsidP="00493D15">
      <w:pPr>
        <w:spacing w:line="240" w:lineRule="atLeast"/>
        <w:jc w:val="both"/>
        <w:rPr>
          <w:rFonts w:ascii="Fira Sans" w:hAnsi="Fira Sans"/>
          <w:b/>
          <w:sz w:val="22"/>
          <w:szCs w:val="22"/>
          <w:u w:val="single"/>
        </w:rPr>
      </w:pPr>
    </w:p>
    <w:p w14:paraId="5B22A4C6" w14:textId="2C761244"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98</w:t>
      </w:r>
      <w:r w:rsidRPr="00B217B3">
        <w:rPr>
          <w:rFonts w:ascii="Fira Sans" w:hAnsi="Fira Sans"/>
          <w:b/>
          <w:sz w:val="22"/>
          <w:szCs w:val="22"/>
          <w:u w:val="single"/>
        </w:rPr>
        <w:t>:</w:t>
      </w:r>
    </w:p>
    <w:p w14:paraId="19DE8C3A"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10, poz. 1</w:t>
      </w:r>
    </w:p>
    <w:p w14:paraId="5B181C64" w14:textId="09B65C59"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cewnik do odsysania od rozmiaru CH6 do CH10?</w:t>
      </w:r>
    </w:p>
    <w:p w14:paraId="470607B6" w14:textId="7E73C00F"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4D62B3B9" w14:textId="77777777" w:rsidR="00493D15" w:rsidRDefault="00493D15" w:rsidP="00493D15">
      <w:pPr>
        <w:spacing w:line="240" w:lineRule="atLeast"/>
        <w:jc w:val="both"/>
        <w:rPr>
          <w:rFonts w:ascii="Fira Sans" w:hAnsi="Fira Sans"/>
          <w:b/>
          <w:sz w:val="22"/>
          <w:szCs w:val="22"/>
          <w:u w:val="single"/>
        </w:rPr>
      </w:pPr>
    </w:p>
    <w:p w14:paraId="3546E70D" w14:textId="3A63B6A4"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99</w:t>
      </w:r>
      <w:r w:rsidRPr="00B217B3">
        <w:rPr>
          <w:rFonts w:ascii="Fira Sans" w:hAnsi="Fira Sans"/>
          <w:b/>
          <w:sz w:val="22"/>
          <w:szCs w:val="22"/>
          <w:u w:val="single"/>
        </w:rPr>
        <w:t>:</w:t>
      </w:r>
    </w:p>
    <w:p w14:paraId="25A002B9"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10, poz. 3</w:t>
      </w:r>
    </w:p>
    <w:p w14:paraId="7C1AB622" w14:textId="06952783"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xml:space="preserve">Czy Zamawiający dopuści cewnik </w:t>
      </w:r>
      <w:proofErr w:type="spellStart"/>
      <w:r w:rsidRPr="00AF49BE">
        <w:rPr>
          <w:rFonts w:ascii="Fira Sans" w:hAnsi="Fira Sans"/>
          <w:bCs/>
          <w:iCs/>
          <w:sz w:val="22"/>
          <w:szCs w:val="22"/>
        </w:rPr>
        <w:t>Nelaton</w:t>
      </w:r>
      <w:proofErr w:type="spellEnd"/>
      <w:r w:rsidRPr="00AF49BE">
        <w:rPr>
          <w:rFonts w:ascii="Fira Sans" w:hAnsi="Fira Sans"/>
          <w:bCs/>
          <w:iCs/>
          <w:sz w:val="22"/>
          <w:szCs w:val="22"/>
        </w:rPr>
        <w:t xml:space="preserve"> od rozmiaru CH6 do CH24?</w:t>
      </w:r>
    </w:p>
    <w:p w14:paraId="27CA4371" w14:textId="0DFFC7A6"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158A2117" w14:textId="77777777" w:rsidR="00493D15" w:rsidRDefault="00493D15" w:rsidP="00493D15">
      <w:pPr>
        <w:spacing w:line="240" w:lineRule="atLeast"/>
        <w:jc w:val="both"/>
        <w:rPr>
          <w:rFonts w:ascii="Fira Sans" w:hAnsi="Fira Sans"/>
          <w:b/>
          <w:sz w:val="22"/>
          <w:szCs w:val="22"/>
          <w:u w:val="single"/>
        </w:rPr>
      </w:pPr>
    </w:p>
    <w:p w14:paraId="5E012895" w14:textId="77777777" w:rsidR="008E5994" w:rsidRDefault="008E5994" w:rsidP="00493D15">
      <w:pPr>
        <w:spacing w:line="240" w:lineRule="atLeast"/>
        <w:jc w:val="both"/>
        <w:rPr>
          <w:rFonts w:ascii="Fira Sans" w:hAnsi="Fira Sans"/>
          <w:b/>
          <w:sz w:val="22"/>
          <w:szCs w:val="22"/>
          <w:u w:val="single"/>
        </w:rPr>
      </w:pPr>
    </w:p>
    <w:p w14:paraId="32373DB2" w14:textId="77777777" w:rsidR="008E5994" w:rsidRDefault="008E5994" w:rsidP="00493D15">
      <w:pPr>
        <w:spacing w:line="240" w:lineRule="atLeast"/>
        <w:jc w:val="both"/>
        <w:rPr>
          <w:rFonts w:ascii="Fira Sans" w:hAnsi="Fira Sans"/>
          <w:b/>
          <w:sz w:val="22"/>
          <w:szCs w:val="22"/>
          <w:u w:val="single"/>
        </w:rPr>
      </w:pPr>
    </w:p>
    <w:p w14:paraId="0B41067C" w14:textId="6D7EBD76"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sidR="00C0579B">
        <w:rPr>
          <w:rFonts w:ascii="Fira Sans" w:hAnsi="Fira Sans"/>
          <w:b/>
          <w:sz w:val="22"/>
          <w:szCs w:val="22"/>
          <w:u w:val="single"/>
        </w:rPr>
        <w:t>100</w:t>
      </w:r>
      <w:r w:rsidRPr="00B217B3">
        <w:rPr>
          <w:rFonts w:ascii="Fira Sans" w:hAnsi="Fira Sans"/>
          <w:b/>
          <w:sz w:val="22"/>
          <w:szCs w:val="22"/>
          <w:u w:val="single"/>
        </w:rPr>
        <w:t>:</w:t>
      </w:r>
    </w:p>
    <w:p w14:paraId="53232E6E"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10, poz. 4</w:t>
      </w:r>
    </w:p>
    <w:p w14:paraId="58A26F54" w14:textId="3637A24E"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xml:space="preserve">Czy Zamawiający dopuści cewniki </w:t>
      </w:r>
      <w:proofErr w:type="spellStart"/>
      <w:r w:rsidRPr="00AF49BE">
        <w:rPr>
          <w:rFonts w:ascii="Fira Sans" w:hAnsi="Fira Sans"/>
          <w:bCs/>
          <w:iCs/>
          <w:sz w:val="22"/>
          <w:szCs w:val="22"/>
        </w:rPr>
        <w:t>Foley’a</w:t>
      </w:r>
      <w:proofErr w:type="spellEnd"/>
      <w:r w:rsidRPr="00AF49BE">
        <w:rPr>
          <w:rFonts w:ascii="Fira Sans" w:hAnsi="Fira Sans"/>
          <w:bCs/>
          <w:iCs/>
          <w:sz w:val="22"/>
          <w:szCs w:val="22"/>
        </w:rPr>
        <w:t xml:space="preserve"> w opakowaniu zew. folia-papier i wew. folia z</w:t>
      </w:r>
      <w:r w:rsidR="00204526">
        <w:rPr>
          <w:rFonts w:ascii="Fira Sans" w:hAnsi="Fira Sans"/>
          <w:bCs/>
          <w:iCs/>
          <w:sz w:val="22"/>
          <w:szCs w:val="22"/>
        </w:rPr>
        <w:t> </w:t>
      </w:r>
      <w:r w:rsidRPr="00AF49BE">
        <w:rPr>
          <w:rFonts w:ascii="Fira Sans" w:hAnsi="Fira Sans"/>
          <w:bCs/>
          <w:iCs/>
          <w:sz w:val="22"/>
          <w:szCs w:val="22"/>
        </w:rPr>
        <w:t>drapowaniem na szerokości?</w:t>
      </w:r>
    </w:p>
    <w:p w14:paraId="6A95D0C4" w14:textId="2FAC39E3"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6238F83E" w14:textId="77777777" w:rsidR="00C232A7" w:rsidRDefault="00C232A7" w:rsidP="00493D15">
      <w:pPr>
        <w:spacing w:line="240" w:lineRule="atLeast"/>
        <w:jc w:val="both"/>
        <w:rPr>
          <w:rFonts w:ascii="Fira Sans" w:hAnsi="Fira Sans"/>
          <w:b/>
          <w:sz w:val="22"/>
          <w:szCs w:val="22"/>
          <w:u w:val="single"/>
        </w:rPr>
      </w:pPr>
    </w:p>
    <w:p w14:paraId="690D2EDF" w14:textId="5EEA6BDD"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101</w:t>
      </w:r>
      <w:r w:rsidRPr="00B217B3">
        <w:rPr>
          <w:rFonts w:ascii="Fira Sans" w:hAnsi="Fira Sans"/>
          <w:b/>
          <w:sz w:val="22"/>
          <w:szCs w:val="22"/>
          <w:u w:val="single"/>
        </w:rPr>
        <w:t>:</w:t>
      </w:r>
    </w:p>
    <w:p w14:paraId="739E74BC"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10, poz. 15</w:t>
      </w:r>
    </w:p>
    <w:p w14:paraId="39CC1DD8" w14:textId="5F64A89B"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zestaw do lewatywy zakończony drenem z otworem końcowym</w:t>
      </w:r>
      <w:r w:rsidR="00204526">
        <w:rPr>
          <w:rFonts w:ascii="Fira Sans" w:hAnsi="Fira Sans"/>
          <w:bCs/>
          <w:iCs/>
          <w:sz w:val="22"/>
          <w:szCs w:val="22"/>
        </w:rPr>
        <w:t xml:space="preserve"> </w:t>
      </w:r>
      <w:r w:rsidRPr="00AF49BE">
        <w:rPr>
          <w:rFonts w:ascii="Fira Sans" w:hAnsi="Fira Sans"/>
          <w:bCs/>
          <w:iCs/>
          <w:sz w:val="22"/>
          <w:szCs w:val="22"/>
        </w:rPr>
        <w:t>i</w:t>
      </w:r>
      <w:r w:rsidR="00204526">
        <w:rPr>
          <w:rFonts w:ascii="Fira Sans" w:hAnsi="Fira Sans"/>
          <w:bCs/>
          <w:iCs/>
          <w:sz w:val="22"/>
          <w:szCs w:val="22"/>
        </w:rPr>
        <w:t> </w:t>
      </w:r>
      <w:r w:rsidRPr="00AF49BE">
        <w:rPr>
          <w:rFonts w:ascii="Fira Sans" w:hAnsi="Fira Sans"/>
          <w:bCs/>
          <w:iCs/>
          <w:sz w:val="22"/>
          <w:szCs w:val="22"/>
        </w:rPr>
        <w:t>jednym bocznym nawilżonym środkiem ułatwiającym aplikację?</w:t>
      </w:r>
    </w:p>
    <w:p w14:paraId="64489EFA" w14:textId="11F466E6" w:rsid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1DF2B783" w14:textId="77777777" w:rsidR="000B1F82" w:rsidRDefault="000B1F82" w:rsidP="00493D15">
      <w:pPr>
        <w:spacing w:line="240" w:lineRule="atLeast"/>
        <w:jc w:val="both"/>
        <w:rPr>
          <w:rFonts w:ascii="Fira Sans" w:hAnsi="Fira Sans"/>
          <w:b/>
          <w:sz w:val="22"/>
          <w:szCs w:val="22"/>
          <w:u w:val="single"/>
        </w:rPr>
      </w:pPr>
    </w:p>
    <w:p w14:paraId="74C926C3" w14:textId="3281A3D4"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102</w:t>
      </w:r>
      <w:r w:rsidRPr="00B217B3">
        <w:rPr>
          <w:rFonts w:ascii="Fira Sans" w:hAnsi="Fira Sans"/>
          <w:b/>
          <w:sz w:val="22"/>
          <w:szCs w:val="22"/>
          <w:u w:val="single"/>
        </w:rPr>
        <w:t>:</w:t>
      </w:r>
    </w:p>
    <w:p w14:paraId="514DE050"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10, poz. 17</w:t>
      </w:r>
    </w:p>
    <w:p w14:paraId="63E10791" w14:textId="33A33927"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wycenę worków z portem oraz drenem o długości 120cm?</w:t>
      </w:r>
    </w:p>
    <w:p w14:paraId="4AEC21EA" w14:textId="78AF4E86"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5FDDD87C" w14:textId="77777777" w:rsidR="00493D15" w:rsidRDefault="00493D15" w:rsidP="00493D15">
      <w:pPr>
        <w:spacing w:line="240" w:lineRule="atLeast"/>
        <w:jc w:val="both"/>
        <w:rPr>
          <w:rFonts w:ascii="Fira Sans" w:hAnsi="Fira Sans"/>
          <w:b/>
          <w:sz w:val="22"/>
          <w:szCs w:val="22"/>
          <w:u w:val="single"/>
        </w:rPr>
      </w:pPr>
    </w:p>
    <w:p w14:paraId="0D550A1E" w14:textId="74EEC8ED"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103</w:t>
      </w:r>
      <w:r w:rsidRPr="00B217B3">
        <w:rPr>
          <w:rFonts w:ascii="Fira Sans" w:hAnsi="Fira Sans"/>
          <w:b/>
          <w:sz w:val="22"/>
          <w:szCs w:val="22"/>
          <w:u w:val="single"/>
        </w:rPr>
        <w:t>:</w:t>
      </w:r>
    </w:p>
    <w:p w14:paraId="4D2AD2F8"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10, poz. 17</w:t>
      </w:r>
    </w:p>
    <w:p w14:paraId="1271E29D" w14:textId="7EEC569F"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wycenę worków z portem oraz drenem o długości 90cm?</w:t>
      </w:r>
    </w:p>
    <w:p w14:paraId="360F5FFA" w14:textId="6256ED19"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nie dopuszcza. </w:t>
      </w:r>
    </w:p>
    <w:p w14:paraId="06E1C37B" w14:textId="77777777" w:rsidR="00493D15" w:rsidRDefault="00493D15" w:rsidP="00493D15">
      <w:pPr>
        <w:spacing w:line="240" w:lineRule="atLeast"/>
        <w:jc w:val="both"/>
        <w:rPr>
          <w:rFonts w:ascii="Fira Sans" w:hAnsi="Fira Sans"/>
          <w:b/>
          <w:sz w:val="22"/>
          <w:szCs w:val="22"/>
          <w:u w:val="single"/>
        </w:rPr>
      </w:pPr>
    </w:p>
    <w:p w14:paraId="20DC11B4" w14:textId="54C1EDB1"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104</w:t>
      </w:r>
      <w:r w:rsidRPr="00B217B3">
        <w:rPr>
          <w:rFonts w:ascii="Fira Sans" w:hAnsi="Fira Sans"/>
          <w:b/>
          <w:sz w:val="22"/>
          <w:szCs w:val="22"/>
          <w:u w:val="single"/>
        </w:rPr>
        <w:t>:</w:t>
      </w:r>
    </w:p>
    <w:p w14:paraId="4C6F562D"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10, poz. 18</w:t>
      </w:r>
    </w:p>
    <w:p w14:paraId="359FE58E" w14:textId="6649CDF1"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wycenę za op. a’50 szt. wraz z przeliczeniem ilości?</w:t>
      </w:r>
    </w:p>
    <w:p w14:paraId="52365725" w14:textId="5F584D81"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09BA0920" w14:textId="77777777" w:rsidR="00493D15" w:rsidRDefault="00493D15" w:rsidP="00493D15">
      <w:pPr>
        <w:spacing w:line="240" w:lineRule="atLeast"/>
        <w:jc w:val="both"/>
        <w:rPr>
          <w:rFonts w:ascii="Fira Sans" w:hAnsi="Fira Sans"/>
          <w:b/>
          <w:sz w:val="22"/>
          <w:szCs w:val="22"/>
          <w:u w:val="single"/>
        </w:rPr>
      </w:pPr>
    </w:p>
    <w:p w14:paraId="61486D51" w14:textId="69B8EA62" w:rsidR="00493D15" w:rsidRPr="00C232A7" w:rsidRDefault="00493D15" w:rsidP="00493D15">
      <w:pPr>
        <w:spacing w:line="240" w:lineRule="atLeast"/>
        <w:jc w:val="both"/>
        <w:rPr>
          <w:rFonts w:ascii="Fira Sans" w:hAnsi="Fira Sans"/>
          <w:b/>
          <w:sz w:val="22"/>
          <w:szCs w:val="22"/>
        </w:rPr>
      </w:pPr>
      <w:r w:rsidRPr="00C232A7">
        <w:rPr>
          <w:rFonts w:ascii="Fira Sans" w:hAnsi="Fira Sans"/>
          <w:b/>
          <w:sz w:val="22"/>
          <w:szCs w:val="22"/>
          <w:u w:val="single"/>
        </w:rPr>
        <w:t xml:space="preserve">Pytanie nr </w:t>
      </w:r>
      <w:r w:rsidR="00C0579B" w:rsidRPr="00C232A7">
        <w:rPr>
          <w:rFonts w:ascii="Fira Sans" w:hAnsi="Fira Sans"/>
          <w:b/>
          <w:sz w:val="22"/>
          <w:szCs w:val="22"/>
          <w:u w:val="single"/>
        </w:rPr>
        <w:t>105</w:t>
      </w:r>
      <w:r w:rsidRPr="00C232A7">
        <w:rPr>
          <w:rFonts w:ascii="Fira Sans" w:hAnsi="Fira Sans"/>
          <w:b/>
          <w:sz w:val="22"/>
          <w:szCs w:val="22"/>
          <w:u w:val="single"/>
        </w:rPr>
        <w:t>:</w:t>
      </w:r>
    </w:p>
    <w:p w14:paraId="0EF7C60E" w14:textId="77777777" w:rsidR="00AF49BE" w:rsidRPr="00C232A7" w:rsidRDefault="00AF49BE" w:rsidP="00AF49BE">
      <w:pPr>
        <w:spacing w:line="240" w:lineRule="atLeast"/>
        <w:jc w:val="both"/>
        <w:rPr>
          <w:rFonts w:ascii="Fira Sans" w:hAnsi="Fira Sans"/>
          <w:bCs/>
          <w:iCs/>
          <w:sz w:val="22"/>
          <w:szCs w:val="22"/>
        </w:rPr>
      </w:pPr>
      <w:r w:rsidRPr="00C232A7">
        <w:rPr>
          <w:rFonts w:ascii="Fira Sans" w:hAnsi="Fira Sans"/>
          <w:bCs/>
          <w:iCs/>
          <w:sz w:val="22"/>
          <w:szCs w:val="22"/>
        </w:rPr>
        <w:t>Część nr 10, poz. 20</w:t>
      </w:r>
    </w:p>
    <w:p w14:paraId="3296A3D4" w14:textId="5275BEC2" w:rsidR="00493D15" w:rsidRPr="008E5994" w:rsidRDefault="00AF49BE" w:rsidP="00AF49BE">
      <w:pPr>
        <w:spacing w:line="240" w:lineRule="atLeast"/>
        <w:jc w:val="both"/>
        <w:rPr>
          <w:rFonts w:ascii="Fira Sans" w:hAnsi="Fira Sans"/>
          <w:bCs/>
          <w:iCs/>
          <w:sz w:val="22"/>
          <w:szCs w:val="22"/>
        </w:rPr>
      </w:pPr>
      <w:r w:rsidRPr="00C232A7">
        <w:rPr>
          <w:rFonts w:ascii="Fira Sans" w:hAnsi="Fira Sans"/>
          <w:bCs/>
          <w:iCs/>
          <w:sz w:val="22"/>
          <w:szCs w:val="22"/>
        </w:rPr>
        <w:t xml:space="preserve">Czy Zamawiający dopuści cewnik w rozmiarze CH6 o długości 600mm, bez </w:t>
      </w:r>
      <w:r w:rsidRPr="008E5994">
        <w:rPr>
          <w:rFonts w:ascii="Fira Sans" w:hAnsi="Fira Sans"/>
          <w:bCs/>
          <w:iCs/>
          <w:sz w:val="22"/>
          <w:szCs w:val="22"/>
        </w:rPr>
        <w:t>skalowania?</w:t>
      </w:r>
    </w:p>
    <w:p w14:paraId="5817C8F7" w14:textId="616AAF9D" w:rsidR="00493D15" w:rsidRPr="008E5994" w:rsidRDefault="00493D15" w:rsidP="00493D15">
      <w:pPr>
        <w:spacing w:line="240" w:lineRule="atLeast"/>
        <w:jc w:val="both"/>
        <w:rPr>
          <w:rFonts w:ascii="Fira Sans" w:hAnsi="Fira Sans"/>
          <w:b/>
          <w:i/>
          <w:sz w:val="22"/>
          <w:szCs w:val="22"/>
        </w:rPr>
      </w:pPr>
      <w:r w:rsidRPr="008E5994">
        <w:rPr>
          <w:rFonts w:ascii="Fira Sans" w:hAnsi="Fira Sans"/>
          <w:b/>
          <w:i/>
          <w:sz w:val="22"/>
          <w:szCs w:val="22"/>
        </w:rPr>
        <w:t>Odp.:</w:t>
      </w:r>
      <w:r w:rsidR="000B1F82" w:rsidRPr="008E5994">
        <w:t xml:space="preserve"> </w:t>
      </w:r>
      <w:r w:rsidR="000B1F82" w:rsidRPr="008E5994">
        <w:rPr>
          <w:rFonts w:ascii="Fira Sans" w:hAnsi="Fira Sans"/>
          <w:b/>
          <w:i/>
          <w:sz w:val="22"/>
          <w:szCs w:val="22"/>
        </w:rPr>
        <w:t>Zamawiający dopuszcza cewnik w rozmiarze CH6 o</w:t>
      </w:r>
      <w:r w:rsidR="00C232A7" w:rsidRPr="008E5994">
        <w:rPr>
          <w:rFonts w:ascii="Fira Sans" w:hAnsi="Fira Sans"/>
          <w:b/>
          <w:i/>
          <w:sz w:val="22"/>
          <w:szCs w:val="22"/>
        </w:rPr>
        <w:t> </w:t>
      </w:r>
      <w:r w:rsidR="000B1F82" w:rsidRPr="008E5994">
        <w:rPr>
          <w:rFonts w:ascii="Fira Sans" w:hAnsi="Fira Sans"/>
          <w:b/>
          <w:i/>
          <w:sz w:val="22"/>
          <w:szCs w:val="22"/>
        </w:rPr>
        <w:t>długości 600 mm, skalowany.</w:t>
      </w:r>
    </w:p>
    <w:p w14:paraId="23859A7A" w14:textId="77777777" w:rsidR="00493D15" w:rsidRPr="000B1F82" w:rsidRDefault="00493D15" w:rsidP="00493D15">
      <w:pPr>
        <w:spacing w:line="240" w:lineRule="atLeast"/>
        <w:jc w:val="both"/>
        <w:rPr>
          <w:rFonts w:ascii="Fira Sans" w:hAnsi="Fira Sans"/>
          <w:b/>
          <w:sz w:val="22"/>
          <w:szCs w:val="22"/>
          <w:highlight w:val="yellow"/>
          <w:u w:val="single"/>
        </w:rPr>
      </w:pPr>
    </w:p>
    <w:p w14:paraId="28788671" w14:textId="33A545E3" w:rsidR="00493D15" w:rsidRPr="00C232A7" w:rsidRDefault="00493D15" w:rsidP="00493D15">
      <w:pPr>
        <w:spacing w:line="240" w:lineRule="atLeast"/>
        <w:jc w:val="both"/>
        <w:rPr>
          <w:rFonts w:ascii="Fira Sans" w:hAnsi="Fira Sans"/>
          <w:b/>
          <w:sz w:val="22"/>
          <w:szCs w:val="22"/>
        </w:rPr>
      </w:pPr>
      <w:r w:rsidRPr="00C232A7">
        <w:rPr>
          <w:rFonts w:ascii="Fira Sans" w:hAnsi="Fira Sans"/>
          <w:b/>
          <w:sz w:val="22"/>
          <w:szCs w:val="22"/>
          <w:u w:val="single"/>
        </w:rPr>
        <w:t xml:space="preserve">Pytanie nr </w:t>
      </w:r>
      <w:r w:rsidR="00C0579B" w:rsidRPr="00C232A7">
        <w:rPr>
          <w:rFonts w:ascii="Fira Sans" w:hAnsi="Fira Sans"/>
          <w:b/>
          <w:sz w:val="22"/>
          <w:szCs w:val="22"/>
          <w:u w:val="single"/>
        </w:rPr>
        <w:t>106</w:t>
      </w:r>
      <w:r w:rsidRPr="00C232A7">
        <w:rPr>
          <w:rFonts w:ascii="Fira Sans" w:hAnsi="Fira Sans"/>
          <w:b/>
          <w:sz w:val="22"/>
          <w:szCs w:val="22"/>
          <w:u w:val="single"/>
        </w:rPr>
        <w:t>:</w:t>
      </w:r>
    </w:p>
    <w:p w14:paraId="37BEF83E" w14:textId="77777777" w:rsidR="00AF49BE" w:rsidRPr="00C232A7" w:rsidRDefault="00AF49BE" w:rsidP="00AF49BE">
      <w:pPr>
        <w:spacing w:line="240" w:lineRule="atLeast"/>
        <w:jc w:val="both"/>
        <w:rPr>
          <w:rFonts w:ascii="Fira Sans" w:hAnsi="Fira Sans"/>
          <w:bCs/>
          <w:iCs/>
          <w:sz w:val="22"/>
          <w:szCs w:val="22"/>
        </w:rPr>
      </w:pPr>
      <w:r w:rsidRPr="00C232A7">
        <w:rPr>
          <w:rFonts w:ascii="Fira Sans" w:hAnsi="Fira Sans"/>
          <w:bCs/>
          <w:iCs/>
          <w:sz w:val="22"/>
          <w:szCs w:val="22"/>
        </w:rPr>
        <w:t>Część nr 10, poz. 21-22</w:t>
      </w:r>
    </w:p>
    <w:p w14:paraId="32CA722C" w14:textId="344643EE" w:rsidR="00493D15" w:rsidRPr="008E5994" w:rsidRDefault="00AF49BE" w:rsidP="00AF49BE">
      <w:pPr>
        <w:spacing w:line="240" w:lineRule="atLeast"/>
        <w:jc w:val="both"/>
        <w:rPr>
          <w:rFonts w:ascii="Fira Sans" w:hAnsi="Fira Sans"/>
          <w:bCs/>
          <w:iCs/>
          <w:sz w:val="22"/>
          <w:szCs w:val="22"/>
        </w:rPr>
      </w:pPr>
      <w:r w:rsidRPr="00C232A7">
        <w:rPr>
          <w:rFonts w:ascii="Fira Sans" w:hAnsi="Fira Sans"/>
          <w:bCs/>
          <w:iCs/>
          <w:sz w:val="22"/>
          <w:szCs w:val="22"/>
        </w:rPr>
        <w:t xml:space="preserve">Czy Zamawiający dopuści cewnik o długości 600mm, bez </w:t>
      </w:r>
      <w:r w:rsidRPr="008E5994">
        <w:rPr>
          <w:rFonts w:ascii="Fira Sans" w:hAnsi="Fira Sans"/>
          <w:bCs/>
          <w:iCs/>
          <w:sz w:val="22"/>
          <w:szCs w:val="22"/>
        </w:rPr>
        <w:t>skalowania?</w:t>
      </w:r>
    </w:p>
    <w:p w14:paraId="1B8AC2A6" w14:textId="7186F4FE" w:rsidR="00493D15" w:rsidRPr="00493D15" w:rsidRDefault="00493D15" w:rsidP="00493D15">
      <w:pPr>
        <w:spacing w:line="240" w:lineRule="atLeast"/>
        <w:jc w:val="both"/>
        <w:rPr>
          <w:rFonts w:ascii="Fira Sans" w:hAnsi="Fira Sans"/>
          <w:b/>
          <w:i/>
          <w:sz w:val="22"/>
          <w:szCs w:val="22"/>
        </w:rPr>
      </w:pPr>
      <w:r w:rsidRPr="008E5994">
        <w:rPr>
          <w:rFonts w:ascii="Fira Sans" w:hAnsi="Fira Sans"/>
          <w:b/>
          <w:i/>
          <w:sz w:val="22"/>
          <w:szCs w:val="22"/>
        </w:rPr>
        <w:t>Odp.:</w:t>
      </w:r>
      <w:r w:rsidR="000B1F82" w:rsidRPr="008E5994">
        <w:rPr>
          <w:rFonts w:ascii="Fira Sans" w:hAnsi="Fira Sans"/>
          <w:b/>
          <w:i/>
          <w:sz w:val="22"/>
          <w:szCs w:val="22"/>
        </w:rPr>
        <w:t xml:space="preserve"> Zamawiający dopuszcza cewnik o długości 600 mm, skalowany.</w:t>
      </w:r>
    </w:p>
    <w:p w14:paraId="12C68279" w14:textId="77777777" w:rsidR="000B1F82" w:rsidRDefault="000B1F82" w:rsidP="00493D15">
      <w:pPr>
        <w:spacing w:line="240" w:lineRule="atLeast"/>
        <w:jc w:val="both"/>
        <w:rPr>
          <w:rFonts w:ascii="Fira Sans" w:hAnsi="Fira Sans"/>
          <w:b/>
          <w:sz w:val="22"/>
          <w:szCs w:val="22"/>
          <w:u w:val="single"/>
        </w:rPr>
      </w:pPr>
    </w:p>
    <w:p w14:paraId="45F6FBDB" w14:textId="7D572229" w:rsidR="00493D15" w:rsidRPr="008E5994" w:rsidRDefault="00493D15" w:rsidP="00493D15">
      <w:pPr>
        <w:spacing w:line="240" w:lineRule="atLeast"/>
        <w:jc w:val="both"/>
        <w:rPr>
          <w:rFonts w:ascii="Fira Sans" w:hAnsi="Fira Sans"/>
          <w:b/>
          <w:sz w:val="22"/>
          <w:szCs w:val="22"/>
        </w:rPr>
      </w:pPr>
      <w:r w:rsidRPr="008E5994">
        <w:rPr>
          <w:rFonts w:ascii="Fira Sans" w:hAnsi="Fira Sans"/>
          <w:b/>
          <w:sz w:val="22"/>
          <w:szCs w:val="22"/>
          <w:u w:val="single"/>
        </w:rPr>
        <w:t xml:space="preserve">Pytanie nr </w:t>
      </w:r>
      <w:r w:rsidR="00C0579B" w:rsidRPr="008E5994">
        <w:rPr>
          <w:rFonts w:ascii="Fira Sans" w:hAnsi="Fira Sans"/>
          <w:b/>
          <w:sz w:val="22"/>
          <w:szCs w:val="22"/>
          <w:u w:val="single"/>
        </w:rPr>
        <w:t>107</w:t>
      </w:r>
      <w:r w:rsidRPr="008E5994">
        <w:rPr>
          <w:rFonts w:ascii="Fira Sans" w:hAnsi="Fira Sans"/>
          <w:b/>
          <w:sz w:val="22"/>
          <w:szCs w:val="22"/>
          <w:u w:val="single"/>
        </w:rPr>
        <w:t>:</w:t>
      </w:r>
    </w:p>
    <w:p w14:paraId="186D5EBA"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Część nr 13, poz. 1</w:t>
      </w:r>
    </w:p>
    <w:p w14:paraId="1DB0517F" w14:textId="707A8151"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Czy Zamawiający dopuści zestaw o poniższym składzie zapakowany w rękaw papierowo</w:t>
      </w:r>
      <w:r w:rsidR="00204526" w:rsidRPr="008E5994">
        <w:rPr>
          <w:rFonts w:ascii="Fira Sans" w:hAnsi="Fira Sans"/>
          <w:bCs/>
          <w:iCs/>
          <w:sz w:val="22"/>
          <w:szCs w:val="22"/>
        </w:rPr>
        <w:t xml:space="preserve"> </w:t>
      </w:r>
      <w:r w:rsidRPr="008E5994">
        <w:rPr>
          <w:rFonts w:ascii="Fira Sans" w:hAnsi="Fira Sans"/>
          <w:bCs/>
          <w:iCs/>
          <w:sz w:val="22"/>
          <w:szCs w:val="22"/>
        </w:rPr>
        <w:t>foliowy w proponowanym zestawie znajduję się miska nerkowata oraz pojemnik okrągły,</w:t>
      </w:r>
      <w:r w:rsidR="00204526" w:rsidRPr="008E5994">
        <w:rPr>
          <w:rFonts w:ascii="Fira Sans" w:hAnsi="Fira Sans"/>
          <w:bCs/>
          <w:iCs/>
          <w:sz w:val="22"/>
          <w:szCs w:val="22"/>
        </w:rPr>
        <w:t xml:space="preserve"> </w:t>
      </w:r>
      <w:r w:rsidRPr="008E5994">
        <w:rPr>
          <w:rFonts w:ascii="Fira Sans" w:hAnsi="Fira Sans"/>
          <w:bCs/>
          <w:iCs/>
          <w:sz w:val="22"/>
          <w:szCs w:val="22"/>
        </w:rPr>
        <w:t>które mogą służyć na odpadki? (w ramach blistra):</w:t>
      </w:r>
    </w:p>
    <w:p w14:paraId="103328B1"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Serweta chirurgiczna 50cm x 75cm 2-warstwowa</w:t>
      </w:r>
    </w:p>
    <w:p w14:paraId="15ACC095"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Serweta chirurgiczna 45cm x 75cm 2-warstwowa, z centralnym regulowanym</w:t>
      </w:r>
    </w:p>
    <w:p w14:paraId="1F64C309"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otworem przylepnym 6cm x 8cm</w:t>
      </w:r>
    </w:p>
    <w:p w14:paraId="779AFEDE"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xml:space="preserve">• 4x </w:t>
      </w:r>
      <w:proofErr w:type="spellStart"/>
      <w:r w:rsidRPr="008E5994">
        <w:rPr>
          <w:rFonts w:ascii="Fira Sans" w:hAnsi="Fira Sans"/>
          <w:bCs/>
          <w:iCs/>
          <w:sz w:val="22"/>
          <w:szCs w:val="22"/>
        </w:rPr>
        <w:t>Tupfer</w:t>
      </w:r>
      <w:proofErr w:type="spellEnd"/>
      <w:r w:rsidRPr="008E5994">
        <w:rPr>
          <w:rFonts w:ascii="Fira Sans" w:hAnsi="Fira Sans"/>
          <w:bCs/>
          <w:iCs/>
          <w:sz w:val="22"/>
          <w:szCs w:val="22"/>
        </w:rPr>
        <w:t xml:space="preserve"> z gazy bez nitki RTG 17N 20cm x 20cm</w:t>
      </w:r>
    </w:p>
    <w:p w14:paraId="1030793F"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6x Kompres z gazy 17N 8W 7,5cm x 7,5cm</w:t>
      </w:r>
    </w:p>
    <w:p w14:paraId="2EA81D43"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Igła iniekcyjna (0,8 x 40)</w:t>
      </w:r>
    </w:p>
    <w:p w14:paraId="02774FBC"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Igła iniekcyjna (1,2 x 40)</w:t>
      </w:r>
    </w:p>
    <w:p w14:paraId="363AA235"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xml:space="preserve">• 1x Strzykawka 3-częściowa 10ml </w:t>
      </w:r>
      <w:proofErr w:type="spellStart"/>
      <w:r w:rsidRPr="008E5994">
        <w:rPr>
          <w:rFonts w:ascii="Fira Sans" w:hAnsi="Fira Sans"/>
          <w:bCs/>
          <w:iCs/>
          <w:sz w:val="22"/>
          <w:szCs w:val="22"/>
        </w:rPr>
        <w:t>Luer</w:t>
      </w:r>
      <w:proofErr w:type="spellEnd"/>
      <w:r w:rsidRPr="008E5994">
        <w:rPr>
          <w:rFonts w:ascii="Fira Sans" w:hAnsi="Fira Sans"/>
          <w:bCs/>
          <w:iCs/>
          <w:sz w:val="22"/>
          <w:szCs w:val="22"/>
        </w:rPr>
        <w:t>-Lock</w:t>
      </w:r>
    </w:p>
    <w:p w14:paraId="026DACF8"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Opatrunek foliowy z ramką 10cm x 15cm</w:t>
      </w:r>
    </w:p>
    <w:p w14:paraId="449144D0"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Igłotrzymacz MAYO HEGAR metalowy 15cm</w:t>
      </w:r>
    </w:p>
    <w:p w14:paraId="1409CB8A"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Chwytak plastikowy 14cm (Kocher, Pean)</w:t>
      </w:r>
    </w:p>
    <w:p w14:paraId="56D22DCB"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lastRenderedPageBreak/>
        <w:t>• 1x Pęseta plastikowa niebieska 13cm</w:t>
      </w:r>
    </w:p>
    <w:p w14:paraId="5833BB95"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Ostrze do ściągania szwów krótkie 6,5cm</w:t>
      </w:r>
    </w:p>
    <w:p w14:paraId="53B0201D"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Miska nerkowata PVC 12cm x 18cm</w:t>
      </w:r>
    </w:p>
    <w:p w14:paraId="2F28E3B1" w14:textId="26CCE256" w:rsidR="00493D15"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1x Pojemnik okrągły poj. 120ml</w:t>
      </w:r>
    </w:p>
    <w:p w14:paraId="4EB3BCB1" w14:textId="26C281A4" w:rsidR="00493D15" w:rsidRPr="008E5994" w:rsidRDefault="00493D15" w:rsidP="00493D15">
      <w:pPr>
        <w:spacing w:line="240" w:lineRule="atLeast"/>
        <w:jc w:val="both"/>
        <w:rPr>
          <w:rFonts w:ascii="Fira Sans" w:hAnsi="Fira Sans"/>
          <w:b/>
          <w:i/>
          <w:sz w:val="22"/>
          <w:szCs w:val="22"/>
        </w:rPr>
      </w:pPr>
      <w:r w:rsidRPr="008E5994">
        <w:rPr>
          <w:rFonts w:ascii="Fira Sans" w:hAnsi="Fira Sans"/>
          <w:b/>
          <w:i/>
          <w:sz w:val="22"/>
          <w:szCs w:val="22"/>
        </w:rPr>
        <w:t>Odp.:</w:t>
      </w:r>
      <w:r w:rsidR="008E5994" w:rsidRPr="008E5994">
        <w:rPr>
          <w:rFonts w:ascii="Fira Sans" w:hAnsi="Fira Sans"/>
          <w:b/>
          <w:i/>
          <w:sz w:val="22"/>
          <w:szCs w:val="22"/>
        </w:rPr>
        <w:t xml:space="preserve"> Zamawiający nie dopuszcza.</w:t>
      </w:r>
    </w:p>
    <w:p w14:paraId="605A9F66" w14:textId="77777777" w:rsidR="00493D15" w:rsidRPr="008E5994" w:rsidRDefault="00493D15" w:rsidP="00493D15">
      <w:pPr>
        <w:spacing w:line="240" w:lineRule="atLeast"/>
        <w:jc w:val="both"/>
        <w:rPr>
          <w:rFonts w:ascii="Fira Sans" w:hAnsi="Fira Sans"/>
          <w:b/>
          <w:sz w:val="22"/>
          <w:szCs w:val="22"/>
          <w:u w:val="single"/>
        </w:rPr>
      </w:pPr>
    </w:p>
    <w:p w14:paraId="118A31A4" w14:textId="090CEE54" w:rsidR="00493D15" w:rsidRPr="008E5994" w:rsidRDefault="00493D15" w:rsidP="00493D15">
      <w:pPr>
        <w:spacing w:line="240" w:lineRule="atLeast"/>
        <w:jc w:val="both"/>
        <w:rPr>
          <w:rFonts w:ascii="Fira Sans" w:hAnsi="Fira Sans"/>
          <w:b/>
          <w:sz w:val="22"/>
          <w:szCs w:val="22"/>
        </w:rPr>
      </w:pPr>
      <w:r w:rsidRPr="008E5994">
        <w:rPr>
          <w:rFonts w:ascii="Fira Sans" w:hAnsi="Fira Sans"/>
          <w:b/>
          <w:sz w:val="22"/>
          <w:szCs w:val="22"/>
          <w:u w:val="single"/>
        </w:rPr>
        <w:t xml:space="preserve">Pytanie nr </w:t>
      </w:r>
      <w:r w:rsidR="00C0579B" w:rsidRPr="008E5994">
        <w:rPr>
          <w:rFonts w:ascii="Fira Sans" w:hAnsi="Fira Sans"/>
          <w:b/>
          <w:sz w:val="22"/>
          <w:szCs w:val="22"/>
          <w:u w:val="single"/>
        </w:rPr>
        <w:t>108</w:t>
      </w:r>
      <w:r w:rsidRPr="008E5994">
        <w:rPr>
          <w:rFonts w:ascii="Fira Sans" w:hAnsi="Fira Sans"/>
          <w:b/>
          <w:sz w:val="22"/>
          <w:szCs w:val="22"/>
          <w:u w:val="single"/>
        </w:rPr>
        <w:t>:</w:t>
      </w:r>
    </w:p>
    <w:p w14:paraId="4CA643CE"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Część nr 13, poz. 1</w:t>
      </w:r>
    </w:p>
    <w:p w14:paraId="7D9F139A" w14:textId="2DF65CE5" w:rsidR="00493D15"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Czy Zamawiający dopuści igły i strzykawkę bez opakowania jednostkowego, co pozwoli</w:t>
      </w:r>
      <w:r w:rsidR="00204526" w:rsidRPr="008E5994">
        <w:rPr>
          <w:rFonts w:ascii="Fira Sans" w:hAnsi="Fira Sans"/>
          <w:bCs/>
          <w:iCs/>
          <w:sz w:val="22"/>
          <w:szCs w:val="22"/>
        </w:rPr>
        <w:t xml:space="preserve"> </w:t>
      </w:r>
      <w:r w:rsidRPr="008E5994">
        <w:rPr>
          <w:rFonts w:ascii="Fira Sans" w:hAnsi="Fira Sans"/>
          <w:bCs/>
          <w:iCs/>
          <w:sz w:val="22"/>
          <w:szCs w:val="22"/>
        </w:rPr>
        <w:t>na redukcję powstawania odpadów opakowaniowych podczas zabiegu?</w:t>
      </w:r>
    </w:p>
    <w:p w14:paraId="10552686" w14:textId="764269B7" w:rsidR="00493D15" w:rsidRPr="008E5994" w:rsidRDefault="008E5994" w:rsidP="00493D15">
      <w:pPr>
        <w:spacing w:line="240" w:lineRule="atLeast"/>
        <w:jc w:val="both"/>
        <w:rPr>
          <w:rFonts w:ascii="Fira Sans" w:hAnsi="Fira Sans"/>
          <w:b/>
          <w:i/>
          <w:sz w:val="22"/>
          <w:szCs w:val="22"/>
        </w:rPr>
      </w:pPr>
      <w:r w:rsidRPr="008E5994">
        <w:rPr>
          <w:rFonts w:ascii="Fira Sans" w:hAnsi="Fira Sans"/>
          <w:b/>
          <w:i/>
          <w:sz w:val="22"/>
          <w:szCs w:val="22"/>
        </w:rPr>
        <w:t>Odp.: Zamawiający nie dopuszcza.</w:t>
      </w:r>
    </w:p>
    <w:p w14:paraId="0E01A344" w14:textId="77777777" w:rsidR="008E5994" w:rsidRPr="008E5994" w:rsidRDefault="008E5994" w:rsidP="00493D15">
      <w:pPr>
        <w:spacing w:line="240" w:lineRule="atLeast"/>
        <w:jc w:val="both"/>
        <w:rPr>
          <w:rFonts w:ascii="Fira Sans" w:hAnsi="Fira Sans"/>
          <w:b/>
          <w:sz w:val="22"/>
          <w:szCs w:val="22"/>
          <w:u w:val="single"/>
        </w:rPr>
      </w:pPr>
    </w:p>
    <w:p w14:paraId="2592D005" w14:textId="583C2199" w:rsidR="00493D15" w:rsidRPr="008E5994" w:rsidRDefault="00493D15" w:rsidP="00493D15">
      <w:pPr>
        <w:spacing w:line="240" w:lineRule="atLeast"/>
        <w:jc w:val="both"/>
        <w:rPr>
          <w:rFonts w:ascii="Fira Sans" w:hAnsi="Fira Sans"/>
          <w:b/>
          <w:sz w:val="22"/>
          <w:szCs w:val="22"/>
        </w:rPr>
      </w:pPr>
      <w:r w:rsidRPr="008E5994">
        <w:rPr>
          <w:rFonts w:ascii="Fira Sans" w:hAnsi="Fira Sans"/>
          <w:b/>
          <w:sz w:val="22"/>
          <w:szCs w:val="22"/>
          <w:u w:val="single"/>
        </w:rPr>
        <w:t xml:space="preserve">Pytanie nr </w:t>
      </w:r>
      <w:r w:rsidR="00C0579B" w:rsidRPr="008E5994">
        <w:rPr>
          <w:rFonts w:ascii="Fira Sans" w:hAnsi="Fira Sans"/>
          <w:b/>
          <w:sz w:val="22"/>
          <w:szCs w:val="22"/>
          <w:u w:val="single"/>
        </w:rPr>
        <w:t>109</w:t>
      </w:r>
      <w:r w:rsidRPr="008E5994">
        <w:rPr>
          <w:rFonts w:ascii="Fira Sans" w:hAnsi="Fira Sans"/>
          <w:b/>
          <w:sz w:val="22"/>
          <w:szCs w:val="22"/>
          <w:u w:val="single"/>
        </w:rPr>
        <w:t>:</w:t>
      </w:r>
    </w:p>
    <w:p w14:paraId="73F81C23"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Część nr 13, poz. 2</w:t>
      </w:r>
    </w:p>
    <w:p w14:paraId="0C430698" w14:textId="105C4F32" w:rsidR="00493D15"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 xml:space="preserve">Czy Zamawiający dopuści opaskę stabilizującą do rurki </w:t>
      </w:r>
      <w:proofErr w:type="spellStart"/>
      <w:r w:rsidRPr="008E5994">
        <w:rPr>
          <w:rFonts w:ascii="Fira Sans" w:hAnsi="Fira Sans"/>
          <w:bCs/>
          <w:iCs/>
          <w:sz w:val="22"/>
          <w:szCs w:val="22"/>
        </w:rPr>
        <w:t>tracheostomijnej</w:t>
      </w:r>
      <w:proofErr w:type="spellEnd"/>
      <w:r w:rsidRPr="008E5994">
        <w:rPr>
          <w:rFonts w:ascii="Fira Sans" w:hAnsi="Fira Sans"/>
          <w:bCs/>
          <w:iCs/>
          <w:sz w:val="22"/>
          <w:szCs w:val="22"/>
        </w:rPr>
        <w:t xml:space="preserve"> 43cm x 2,5cm?</w:t>
      </w:r>
    </w:p>
    <w:p w14:paraId="74C0380E" w14:textId="77777777" w:rsidR="008E5994" w:rsidRPr="008E5994" w:rsidRDefault="008E5994" w:rsidP="008E5994">
      <w:pPr>
        <w:spacing w:line="240" w:lineRule="atLeast"/>
        <w:jc w:val="both"/>
        <w:rPr>
          <w:rFonts w:ascii="Fira Sans" w:hAnsi="Fira Sans"/>
          <w:b/>
          <w:i/>
          <w:sz w:val="22"/>
          <w:szCs w:val="22"/>
        </w:rPr>
      </w:pPr>
      <w:r w:rsidRPr="008E5994">
        <w:rPr>
          <w:rFonts w:ascii="Fira Sans" w:hAnsi="Fira Sans"/>
          <w:b/>
          <w:i/>
          <w:sz w:val="22"/>
          <w:szCs w:val="22"/>
        </w:rPr>
        <w:t>Odp.: Zamawiający nie dopuszcza.</w:t>
      </w:r>
    </w:p>
    <w:p w14:paraId="0D3365DD" w14:textId="77777777" w:rsidR="008E5994" w:rsidRPr="008E5994" w:rsidRDefault="008E5994" w:rsidP="008E5994">
      <w:pPr>
        <w:spacing w:line="240" w:lineRule="atLeast"/>
        <w:jc w:val="both"/>
        <w:rPr>
          <w:rFonts w:ascii="Fira Sans" w:hAnsi="Fira Sans"/>
          <w:b/>
          <w:sz w:val="22"/>
          <w:szCs w:val="22"/>
          <w:u w:val="single"/>
        </w:rPr>
      </w:pPr>
    </w:p>
    <w:p w14:paraId="1EF87ABD" w14:textId="67FFBE1E" w:rsidR="00493D15" w:rsidRPr="008E5994" w:rsidRDefault="00493D15" w:rsidP="00493D15">
      <w:pPr>
        <w:spacing w:line="240" w:lineRule="atLeast"/>
        <w:jc w:val="both"/>
        <w:rPr>
          <w:rFonts w:ascii="Fira Sans" w:hAnsi="Fira Sans"/>
          <w:b/>
          <w:sz w:val="22"/>
          <w:szCs w:val="22"/>
        </w:rPr>
      </w:pPr>
      <w:r w:rsidRPr="008E5994">
        <w:rPr>
          <w:rFonts w:ascii="Fira Sans" w:hAnsi="Fira Sans"/>
          <w:b/>
          <w:sz w:val="22"/>
          <w:szCs w:val="22"/>
          <w:u w:val="single"/>
        </w:rPr>
        <w:t xml:space="preserve">Pytanie nr </w:t>
      </w:r>
      <w:r w:rsidR="00C0579B" w:rsidRPr="008E5994">
        <w:rPr>
          <w:rFonts w:ascii="Fira Sans" w:hAnsi="Fira Sans"/>
          <w:b/>
          <w:sz w:val="22"/>
          <w:szCs w:val="22"/>
          <w:u w:val="single"/>
        </w:rPr>
        <w:t>110</w:t>
      </w:r>
      <w:r w:rsidRPr="008E5994">
        <w:rPr>
          <w:rFonts w:ascii="Fira Sans" w:hAnsi="Fira Sans"/>
          <w:b/>
          <w:sz w:val="22"/>
          <w:szCs w:val="22"/>
          <w:u w:val="single"/>
        </w:rPr>
        <w:t>:</w:t>
      </w:r>
    </w:p>
    <w:p w14:paraId="22DA9CEA"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Część nr 13, poz. 2</w:t>
      </w:r>
    </w:p>
    <w:p w14:paraId="3D896553" w14:textId="176005EB" w:rsidR="00493D15"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Czy Zamawiający dopuści kompres włókninowy w rozmiarze 10x10cm z wycięciem Y,</w:t>
      </w:r>
      <w:r w:rsidR="00204526" w:rsidRPr="008E5994">
        <w:rPr>
          <w:rFonts w:ascii="Fira Sans" w:hAnsi="Fira Sans"/>
          <w:bCs/>
          <w:iCs/>
          <w:sz w:val="22"/>
          <w:szCs w:val="22"/>
        </w:rPr>
        <w:t xml:space="preserve"> </w:t>
      </w:r>
      <w:r w:rsidRPr="008E5994">
        <w:rPr>
          <w:rFonts w:ascii="Fira Sans" w:hAnsi="Fira Sans"/>
          <w:bCs/>
          <w:iCs/>
          <w:sz w:val="22"/>
          <w:szCs w:val="22"/>
        </w:rPr>
        <w:t>umożliwiające precyzyjne zabezpieczenie ujścia różnego rodzaju drenów medycznych?</w:t>
      </w:r>
    </w:p>
    <w:p w14:paraId="09D88499" w14:textId="77777777" w:rsidR="008E5994" w:rsidRPr="008E5994" w:rsidRDefault="008E5994" w:rsidP="008E5994">
      <w:pPr>
        <w:spacing w:line="240" w:lineRule="atLeast"/>
        <w:jc w:val="both"/>
        <w:rPr>
          <w:rFonts w:ascii="Fira Sans" w:hAnsi="Fira Sans"/>
          <w:b/>
          <w:i/>
          <w:sz w:val="22"/>
          <w:szCs w:val="22"/>
        </w:rPr>
      </w:pPr>
      <w:r w:rsidRPr="008E5994">
        <w:rPr>
          <w:rFonts w:ascii="Fira Sans" w:hAnsi="Fira Sans"/>
          <w:b/>
          <w:i/>
          <w:sz w:val="22"/>
          <w:szCs w:val="22"/>
        </w:rPr>
        <w:t>Odp.: Zamawiający nie dopuszcza.</w:t>
      </w:r>
    </w:p>
    <w:p w14:paraId="52639D4D" w14:textId="77777777" w:rsidR="008E5994" w:rsidRPr="008E5994" w:rsidRDefault="008E5994" w:rsidP="008E5994">
      <w:pPr>
        <w:spacing w:line="240" w:lineRule="atLeast"/>
        <w:jc w:val="both"/>
        <w:rPr>
          <w:rFonts w:ascii="Fira Sans" w:hAnsi="Fira Sans"/>
          <w:b/>
          <w:sz w:val="22"/>
          <w:szCs w:val="22"/>
          <w:u w:val="single"/>
        </w:rPr>
      </w:pPr>
    </w:p>
    <w:p w14:paraId="7346EF0A" w14:textId="1DAFF96A" w:rsidR="00493D15" w:rsidRPr="008E5994" w:rsidRDefault="00493D15" w:rsidP="00493D15">
      <w:pPr>
        <w:spacing w:line="240" w:lineRule="atLeast"/>
        <w:jc w:val="both"/>
        <w:rPr>
          <w:rFonts w:ascii="Fira Sans" w:hAnsi="Fira Sans"/>
          <w:b/>
          <w:sz w:val="22"/>
          <w:szCs w:val="22"/>
        </w:rPr>
      </w:pPr>
      <w:r w:rsidRPr="008E5994">
        <w:rPr>
          <w:rFonts w:ascii="Fira Sans" w:hAnsi="Fira Sans"/>
          <w:b/>
          <w:sz w:val="22"/>
          <w:szCs w:val="22"/>
          <w:u w:val="single"/>
        </w:rPr>
        <w:t xml:space="preserve">Pytanie nr </w:t>
      </w:r>
      <w:r w:rsidR="00C0579B" w:rsidRPr="008E5994">
        <w:rPr>
          <w:rFonts w:ascii="Fira Sans" w:hAnsi="Fira Sans"/>
          <w:b/>
          <w:sz w:val="22"/>
          <w:szCs w:val="22"/>
          <w:u w:val="single"/>
        </w:rPr>
        <w:t>111</w:t>
      </w:r>
      <w:r w:rsidRPr="008E5994">
        <w:rPr>
          <w:rFonts w:ascii="Fira Sans" w:hAnsi="Fira Sans"/>
          <w:b/>
          <w:sz w:val="22"/>
          <w:szCs w:val="22"/>
          <w:u w:val="single"/>
        </w:rPr>
        <w:t>:</w:t>
      </w:r>
    </w:p>
    <w:p w14:paraId="0AA22E67"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Część nr 13, poz. 2</w:t>
      </w:r>
    </w:p>
    <w:p w14:paraId="034D376A" w14:textId="12D914D3" w:rsidR="00493D15"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Czy Zamawiający dopuści opatrunek z wkładem chłonnym w rozmiarze 9x10cm lub</w:t>
      </w:r>
      <w:r w:rsidR="00204526" w:rsidRPr="008E5994">
        <w:rPr>
          <w:rFonts w:ascii="Fira Sans" w:hAnsi="Fira Sans"/>
          <w:bCs/>
          <w:iCs/>
          <w:sz w:val="22"/>
          <w:szCs w:val="22"/>
        </w:rPr>
        <w:t xml:space="preserve"> </w:t>
      </w:r>
      <w:r w:rsidRPr="008E5994">
        <w:rPr>
          <w:rFonts w:ascii="Fira Sans" w:hAnsi="Fira Sans"/>
          <w:bCs/>
          <w:iCs/>
          <w:sz w:val="22"/>
          <w:szCs w:val="22"/>
        </w:rPr>
        <w:t>12x14cm z przecięciem i otworem O?</w:t>
      </w:r>
    </w:p>
    <w:p w14:paraId="47D25DB1" w14:textId="77777777" w:rsidR="008E5994" w:rsidRPr="008E5994" w:rsidRDefault="008E5994" w:rsidP="008E5994">
      <w:pPr>
        <w:spacing w:line="240" w:lineRule="atLeast"/>
        <w:jc w:val="both"/>
        <w:rPr>
          <w:rFonts w:ascii="Fira Sans" w:hAnsi="Fira Sans"/>
          <w:b/>
          <w:i/>
          <w:sz w:val="22"/>
          <w:szCs w:val="22"/>
        </w:rPr>
      </w:pPr>
      <w:r w:rsidRPr="008E5994">
        <w:rPr>
          <w:rFonts w:ascii="Fira Sans" w:hAnsi="Fira Sans"/>
          <w:b/>
          <w:i/>
          <w:sz w:val="22"/>
          <w:szCs w:val="22"/>
        </w:rPr>
        <w:t>Odp.: Zamawiający nie dopuszcza.</w:t>
      </w:r>
    </w:p>
    <w:p w14:paraId="6C613068" w14:textId="77777777" w:rsidR="008E5994" w:rsidRPr="008E5994" w:rsidRDefault="008E5994" w:rsidP="008E5994">
      <w:pPr>
        <w:spacing w:line="240" w:lineRule="atLeast"/>
        <w:jc w:val="both"/>
        <w:rPr>
          <w:rFonts w:ascii="Fira Sans" w:hAnsi="Fira Sans"/>
          <w:b/>
          <w:sz w:val="22"/>
          <w:szCs w:val="22"/>
          <w:u w:val="single"/>
        </w:rPr>
      </w:pPr>
    </w:p>
    <w:p w14:paraId="216CFD41" w14:textId="07C0A168" w:rsidR="00493D15" w:rsidRPr="008E5994" w:rsidRDefault="00493D15" w:rsidP="00493D15">
      <w:pPr>
        <w:spacing w:line="240" w:lineRule="atLeast"/>
        <w:jc w:val="both"/>
        <w:rPr>
          <w:rFonts w:ascii="Fira Sans" w:hAnsi="Fira Sans"/>
          <w:b/>
          <w:sz w:val="22"/>
          <w:szCs w:val="22"/>
        </w:rPr>
      </w:pPr>
      <w:r w:rsidRPr="008E5994">
        <w:rPr>
          <w:rFonts w:ascii="Fira Sans" w:hAnsi="Fira Sans"/>
          <w:b/>
          <w:sz w:val="22"/>
          <w:szCs w:val="22"/>
          <w:u w:val="single"/>
        </w:rPr>
        <w:t xml:space="preserve">Pytanie nr </w:t>
      </w:r>
      <w:r w:rsidR="00C0579B" w:rsidRPr="008E5994">
        <w:rPr>
          <w:rFonts w:ascii="Fira Sans" w:hAnsi="Fira Sans"/>
          <w:b/>
          <w:sz w:val="22"/>
          <w:szCs w:val="22"/>
          <w:u w:val="single"/>
        </w:rPr>
        <w:t>112</w:t>
      </w:r>
      <w:r w:rsidRPr="008E5994">
        <w:rPr>
          <w:rFonts w:ascii="Fira Sans" w:hAnsi="Fira Sans"/>
          <w:b/>
          <w:sz w:val="22"/>
          <w:szCs w:val="22"/>
          <w:u w:val="single"/>
        </w:rPr>
        <w:t>:</w:t>
      </w:r>
    </w:p>
    <w:p w14:paraId="2A2D1A7A"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Część nr 13, poz. 2</w:t>
      </w:r>
    </w:p>
    <w:p w14:paraId="6D3C6194" w14:textId="1F5D7285" w:rsidR="00493D15"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Czy Zamawiający dopuści etykietę z identyfikacją składu w formie opisowej?</w:t>
      </w:r>
    </w:p>
    <w:p w14:paraId="713904EA" w14:textId="77777777" w:rsidR="008E5994" w:rsidRPr="008E5994" w:rsidRDefault="008E5994" w:rsidP="008E5994">
      <w:pPr>
        <w:spacing w:line="240" w:lineRule="atLeast"/>
        <w:jc w:val="both"/>
        <w:rPr>
          <w:rFonts w:ascii="Fira Sans" w:hAnsi="Fira Sans"/>
          <w:b/>
          <w:i/>
          <w:sz w:val="22"/>
          <w:szCs w:val="22"/>
        </w:rPr>
      </w:pPr>
      <w:r w:rsidRPr="008E5994">
        <w:rPr>
          <w:rFonts w:ascii="Fira Sans" w:hAnsi="Fira Sans"/>
          <w:b/>
          <w:i/>
          <w:sz w:val="22"/>
          <w:szCs w:val="22"/>
        </w:rPr>
        <w:t>Odp.: Zamawiający nie dopuszcza.</w:t>
      </w:r>
    </w:p>
    <w:p w14:paraId="337E69B7" w14:textId="77777777" w:rsidR="008E5994" w:rsidRPr="008E5994" w:rsidRDefault="008E5994" w:rsidP="008E5994">
      <w:pPr>
        <w:spacing w:line="240" w:lineRule="atLeast"/>
        <w:jc w:val="both"/>
        <w:rPr>
          <w:rFonts w:ascii="Fira Sans" w:hAnsi="Fira Sans"/>
          <w:b/>
          <w:sz w:val="22"/>
          <w:szCs w:val="22"/>
          <w:u w:val="single"/>
        </w:rPr>
      </w:pPr>
    </w:p>
    <w:p w14:paraId="2671EEED" w14:textId="120D8359" w:rsidR="00493D15" w:rsidRPr="008E5994" w:rsidRDefault="00493D15" w:rsidP="00493D15">
      <w:pPr>
        <w:spacing w:line="240" w:lineRule="atLeast"/>
        <w:jc w:val="both"/>
        <w:rPr>
          <w:rFonts w:ascii="Fira Sans" w:hAnsi="Fira Sans"/>
          <w:b/>
          <w:sz w:val="22"/>
          <w:szCs w:val="22"/>
        </w:rPr>
      </w:pPr>
      <w:r w:rsidRPr="008E5994">
        <w:rPr>
          <w:rFonts w:ascii="Fira Sans" w:hAnsi="Fira Sans"/>
          <w:b/>
          <w:sz w:val="22"/>
          <w:szCs w:val="22"/>
          <w:u w:val="single"/>
        </w:rPr>
        <w:t xml:space="preserve">Pytanie nr </w:t>
      </w:r>
      <w:r w:rsidR="00C0579B" w:rsidRPr="008E5994">
        <w:rPr>
          <w:rFonts w:ascii="Fira Sans" w:hAnsi="Fira Sans"/>
          <w:b/>
          <w:sz w:val="22"/>
          <w:szCs w:val="22"/>
          <w:u w:val="single"/>
        </w:rPr>
        <w:t>113</w:t>
      </w:r>
      <w:r w:rsidRPr="008E5994">
        <w:rPr>
          <w:rFonts w:ascii="Fira Sans" w:hAnsi="Fira Sans"/>
          <w:b/>
          <w:sz w:val="22"/>
          <w:szCs w:val="22"/>
          <w:u w:val="single"/>
        </w:rPr>
        <w:t>:</w:t>
      </w:r>
    </w:p>
    <w:p w14:paraId="0F059F0E"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Część nr 13, poz. 2</w:t>
      </w:r>
    </w:p>
    <w:p w14:paraId="3F356543" w14:textId="77777777" w:rsidR="00AF49BE" w:rsidRPr="008E5994" w:rsidRDefault="00AF49BE" w:rsidP="00AF49BE">
      <w:pPr>
        <w:spacing w:line="240" w:lineRule="atLeast"/>
        <w:jc w:val="both"/>
        <w:rPr>
          <w:rFonts w:ascii="Fira Sans" w:hAnsi="Fira Sans"/>
          <w:bCs/>
          <w:iCs/>
          <w:sz w:val="22"/>
          <w:szCs w:val="22"/>
        </w:rPr>
      </w:pPr>
      <w:r w:rsidRPr="008E5994">
        <w:rPr>
          <w:rFonts w:ascii="Fira Sans" w:hAnsi="Fira Sans"/>
          <w:bCs/>
          <w:iCs/>
          <w:sz w:val="22"/>
          <w:szCs w:val="22"/>
        </w:rPr>
        <w:t>Czy Zamawiający dopuści zestaw zapakowany w rękaw papierowo foliowy?</w:t>
      </w:r>
    </w:p>
    <w:p w14:paraId="2F33180C" w14:textId="77777777" w:rsidR="008E5994" w:rsidRPr="008E5994" w:rsidRDefault="008E5994" w:rsidP="008E5994">
      <w:pPr>
        <w:spacing w:line="240" w:lineRule="atLeast"/>
        <w:jc w:val="both"/>
        <w:rPr>
          <w:rFonts w:ascii="Fira Sans" w:hAnsi="Fira Sans"/>
          <w:b/>
          <w:i/>
          <w:sz w:val="22"/>
          <w:szCs w:val="22"/>
        </w:rPr>
      </w:pPr>
      <w:r w:rsidRPr="008E5994">
        <w:rPr>
          <w:rFonts w:ascii="Fira Sans" w:hAnsi="Fira Sans"/>
          <w:b/>
          <w:i/>
          <w:sz w:val="22"/>
          <w:szCs w:val="22"/>
        </w:rPr>
        <w:t>Odp.: Zamawiający nie dopuszcza.</w:t>
      </w:r>
    </w:p>
    <w:p w14:paraId="562E60F8" w14:textId="77777777" w:rsidR="008E5994" w:rsidRPr="000B1F82" w:rsidRDefault="008E5994" w:rsidP="008E5994">
      <w:pPr>
        <w:spacing w:line="240" w:lineRule="atLeast"/>
        <w:jc w:val="both"/>
        <w:rPr>
          <w:rFonts w:ascii="Fira Sans" w:hAnsi="Fira Sans"/>
          <w:b/>
          <w:sz w:val="22"/>
          <w:szCs w:val="22"/>
          <w:highlight w:val="yellow"/>
          <w:u w:val="single"/>
        </w:rPr>
      </w:pPr>
    </w:p>
    <w:p w14:paraId="4C3985B1" w14:textId="4D4CF2A5"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114</w:t>
      </w:r>
      <w:r w:rsidRPr="00B217B3">
        <w:rPr>
          <w:rFonts w:ascii="Fira Sans" w:hAnsi="Fira Sans"/>
          <w:b/>
          <w:sz w:val="22"/>
          <w:szCs w:val="22"/>
          <w:u w:val="single"/>
        </w:rPr>
        <w:t>:</w:t>
      </w:r>
    </w:p>
    <w:p w14:paraId="57A4B682"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17, poz. 1</w:t>
      </w:r>
    </w:p>
    <w:p w14:paraId="55CAC2D2" w14:textId="0B4CD900"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wyrazi zgodę na podanie ceny za opakowanie a’50 szt. z przeliczeniem</w:t>
      </w:r>
      <w:r w:rsidR="00204526">
        <w:rPr>
          <w:rFonts w:ascii="Fira Sans" w:hAnsi="Fira Sans"/>
          <w:bCs/>
          <w:iCs/>
          <w:sz w:val="22"/>
          <w:szCs w:val="22"/>
        </w:rPr>
        <w:t xml:space="preserve"> </w:t>
      </w:r>
      <w:r w:rsidRPr="00AF49BE">
        <w:rPr>
          <w:rFonts w:ascii="Fira Sans" w:hAnsi="Fira Sans"/>
          <w:bCs/>
          <w:iCs/>
          <w:sz w:val="22"/>
          <w:szCs w:val="22"/>
        </w:rPr>
        <w:t>podanych ilości?</w:t>
      </w:r>
    </w:p>
    <w:p w14:paraId="5EA0E53A" w14:textId="1FBFFADE"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Zamawiający dopuszcza</w:t>
      </w:r>
      <w:r w:rsidR="000B1F82">
        <w:rPr>
          <w:rFonts w:ascii="Fira Sans" w:hAnsi="Fira Sans"/>
          <w:b/>
          <w:i/>
          <w:sz w:val="22"/>
          <w:szCs w:val="22"/>
        </w:rPr>
        <w:t>.</w:t>
      </w:r>
    </w:p>
    <w:p w14:paraId="5D86D456" w14:textId="77777777" w:rsidR="00493D15" w:rsidRDefault="00493D15" w:rsidP="00493D15">
      <w:pPr>
        <w:spacing w:line="240" w:lineRule="atLeast"/>
        <w:jc w:val="both"/>
        <w:rPr>
          <w:rFonts w:ascii="Fira Sans" w:hAnsi="Fira Sans"/>
          <w:b/>
          <w:sz w:val="22"/>
          <w:szCs w:val="22"/>
          <w:u w:val="single"/>
        </w:rPr>
      </w:pPr>
    </w:p>
    <w:p w14:paraId="53DB93E1" w14:textId="619CDB05"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115</w:t>
      </w:r>
      <w:r w:rsidRPr="00B217B3">
        <w:rPr>
          <w:rFonts w:ascii="Fira Sans" w:hAnsi="Fira Sans"/>
          <w:b/>
          <w:sz w:val="22"/>
          <w:szCs w:val="22"/>
          <w:u w:val="single"/>
        </w:rPr>
        <w:t>:</w:t>
      </w:r>
    </w:p>
    <w:p w14:paraId="055AEEF5"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17, poz. 3</w:t>
      </w:r>
    </w:p>
    <w:p w14:paraId="29C4F6DB" w14:textId="37EAEEF6"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ochraniacze na obuwie wykonane z włókniny polipropylenowej</w:t>
      </w:r>
      <w:r w:rsidR="00204526">
        <w:rPr>
          <w:rFonts w:ascii="Fira Sans" w:hAnsi="Fira Sans"/>
          <w:bCs/>
          <w:iCs/>
          <w:sz w:val="22"/>
          <w:szCs w:val="22"/>
        </w:rPr>
        <w:t xml:space="preserve"> </w:t>
      </w:r>
      <w:r w:rsidRPr="00AF49BE">
        <w:rPr>
          <w:rFonts w:ascii="Fira Sans" w:hAnsi="Fira Sans"/>
          <w:bCs/>
          <w:iCs/>
          <w:sz w:val="22"/>
          <w:szCs w:val="22"/>
        </w:rPr>
        <w:t>w</w:t>
      </w:r>
      <w:r w:rsidR="00204526">
        <w:rPr>
          <w:rFonts w:ascii="Fira Sans" w:hAnsi="Fira Sans"/>
          <w:bCs/>
          <w:iCs/>
          <w:sz w:val="22"/>
          <w:szCs w:val="22"/>
        </w:rPr>
        <w:t> </w:t>
      </w:r>
      <w:r w:rsidRPr="00AF49BE">
        <w:rPr>
          <w:rFonts w:ascii="Fira Sans" w:hAnsi="Fira Sans"/>
          <w:bCs/>
          <w:iCs/>
          <w:sz w:val="22"/>
          <w:szCs w:val="22"/>
        </w:rPr>
        <w:t>kolorze niebieskim, o gramaturze 40g/m2, z warstwą antypoślizgową na spodzie,</w:t>
      </w:r>
      <w:r w:rsidR="00204526">
        <w:rPr>
          <w:rFonts w:ascii="Fira Sans" w:hAnsi="Fira Sans"/>
          <w:bCs/>
          <w:iCs/>
          <w:sz w:val="22"/>
          <w:szCs w:val="22"/>
        </w:rPr>
        <w:t xml:space="preserve"> </w:t>
      </w:r>
      <w:r w:rsidRPr="00AF49BE">
        <w:rPr>
          <w:rFonts w:ascii="Fira Sans" w:hAnsi="Fira Sans"/>
          <w:bCs/>
          <w:iCs/>
          <w:sz w:val="22"/>
          <w:szCs w:val="22"/>
        </w:rPr>
        <w:t>rozmiar 38x17cm?</w:t>
      </w:r>
    </w:p>
    <w:p w14:paraId="043EFA6A" w14:textId="173DE530"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7F197997" w14:textId="77777777" w:rsidR="00493D15" w:rsidRDefault="00493D15" w:rsidP="00493D15">
      <w:pPr>
        <w:spacing w:line="240" w:lineRule="atLeast"/>
        <w:jc w:val="both"/>
        <w:rPr>
          <w:rFonts w:ascii="Fira Sans" w:hAnsi="Fira Sans"/>
          <w:b/>
          <w:sz w:val="22"/>
          <w:szCs w:val="22"/>
          <w:u w:val="single"/>
        </w:rPr>
      </w:pPr>
    </w:p>
    <w:p w14:paraId="12EF4D78" w14:textId="77777777" w:rsidR="008E5994" w:rsidRDefault="008E5994" w:rsidP="00493D15">
      <w:pPr>
        <w:spacing w:line="240" w:lineRule="atLeast"/>
        <w:jc w:val="both"/>
        <w:rPr>
          <w:rFonts w:ascii="Fira Sans" w:hAnsi="Fira Sans"/>
          <w:b/>
          <w:sz w:val="22"/>
          <w:szCs w:val="22"/>
          <w:u w:val="single"/>
        </w:rPr>
      </w:pPr>
    </w:p>
    <w:p w14:paraId="15A3364C" w14:textId="1C981F2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sidR="00C0579B">
        <w:rPr>
          <w:rFonts w:ascii="Fira Sans" w:hAnsi="Fira Sans"/>
          <w:b/>
          <w:sz w:val="22"/>
          <w:szCs w:val="22"/>
          <w:u w:val="single"/>
        </w:rPr>
        <w:t>116</w:t>
      </w:r>
      <w:r w:rsidRPr="00B217B3">
        <w:rPr>
          <w:rFonts w:ascii="Fira Sans" w:hAnsi="Fira Sans"/>
          <w:b/>
          <w:sz w:val="22"/>
          <w:szCs w:val="22"/>
          <w:u w:val="single"/>
        </w:rPr>
        <w:t>:</w:t>
      </w:r>
    </w:p>
    <w:p w14:paraId="3475040C"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17, poz. 4</w:t>
      </w:r>
    </w:p>
    <w:p w14:paraId="3166C9B1" w14:textId="483CBEA4"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spodenki wykonane z włókniny polipropylenowej o</w:t>
      </w:r>
      <w:r w:rsidR="00204526">
        <w:rPr>
          <w:rFonts w:ascii="Fira Sans" w:hAnsi="Fira Sans"/>
          <w:bCs/>
          <w:iCs/>
          <w:sz w:val="22"/>
          <w:szCs w:val="22"/>
        </w:rPr>
        <w:t xml:space="preserve"> </w:t>
      </w:r>
      <w:r w:rsidRPr="00AF49BE">
        <w:rPr>
          <w:rFonts w:ascii="Fira Sans" w:hAnsi="Fira Sans"/>
          <w:bCs/>
          <w:iCs/>
          <w:sz w:val="22"/>
          <w:szCs w:val="22"/>
        </w:rPr>
        <w:t>gramaturze 45g/m2?</w:t>
      </w:r>
    </w:p>
    <w:p w14:paraId="4F545B19" w14:textId="038FC963"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039781ED" w14:textId="77777777" w:rsidR="008E5994" w:rsidRDefault="008E5994" w:rsidP="00493D15">
      <w:pPr>
        <w:spacing w:line="240" w:lineRule="atLeast"/>
        <w:jc w:val="both"/>
        <w:rPr>
          <w:rFonts w:ascii="Fira Sans" w:hAnsi="Fira Sans"/>
          <w:b/>
          <w:sz w:val="22"/>
          <w:szCs w:val="22"/>
          <w:u w:val="single"/>
        </w:rPr>
      </w:pPr>
    </w:p>
    <w:p w14:paraId="741D138D" w14:textId="017BC09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117</w:t>
      </w:r>
      <w:r w:rsidRPr="00B217B3">
        <w:rPr>
          <w:rFonts w:ascii="Fira Sans" w:hAnsi="Fira Sans"/>
          <w:b/>
          <w:sz w:val="22"/>
          <w:szCs w:val="22"/>
          <w:u w:val="single"/>
        </w:rPr>
        <w:t>:</w:t>
      </w:r>
    </w:p>
    <w:p w14:paraId="0D0506BB"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17, poz. 4</w:t>
      </w:r>
    </w:p>
    <w:p w14:paraId="1A83F240" w14:textId="5941F160"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wyrazi zgodę na podanie ceny za opakowanie a’10 szt. z przeliczeniem</w:t>
      </w:r>
      <w:r w:rsidR="00204526">
        <w:rPr>
          <w:rFonts w:ascii="Fira Sans" w:hAnsi="Fira Sans"/>
          <w:bCs/>
          <w:iCs/>
          <w:sz w:val="22"/>
          <w:szCs w:val="22"/>
        </w:rPr>
        <w:t xml:space="preserve"> </w:t>
      </w:r>
      <w:r w:rsidRPr="00AF49BE">
        <w:rPr>
          <w:rFonts w:ascii="Fira Sans" w:hAnsi="Fira Sans"/>
          <w:bCs/>
          <w:iCs/>
          <w:sz w:val="22"/>
          <w:szCs w:val="22"/>
        </w:rPr>
        <w:t>podanych ilości?</w:t>
      </w:r>
    </w:p>
    <w:p w14:paraId="52F135A0" w14:textId="6638BC19"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w:t>
      </w:r>
      <w:r w:rsidR="000B1F82">
        <w:rPr>
          <w:rFonts w:ascii="Fira Sans" w:hAnsi="Fira Sans"/>
          <w:b/>
          <w:i/>
          <w:sz w:val="22"/>
          <w:szCs w:val="22"/>
        </w:rPr>
        <w:t>wyraża zgodę.</w:t>
      </w:r>
      <w:r w:rsidR="000B1F82" w:rsidRPr="000B1F82">
        <w:rPr>
          <w:rFonts w:ascii="Fira Sans" w:hAnsi="Fira Sans"/>
          <w:b/>
          <w:i/>
          <w:sz w:val="22"/>
          <w:szCs w:val="22"/>
        </w:rPr>
        <w:t xml:space="preserve"> </w:t>
      </w:r>
    </w:p>
    <w:p w14:paraId="0AA313B2" w14:textId="77777777" w:rsidR="00493D15" w:rsidRDefault="00493D15" w:rsidP="00493D15">
      <w:pPr>
        <w:spacing w:line="240" w:lineRule="atLeast"/>
        <w:jc w:val="both"/>
        <w:rPr>
          <w:rFonts w:ascii="Fira Sans" w:hAnsi="Fira Sans"/>
          <w:b/>
          <w:sz w:val="22"/>
          <w:szCs w:val="22"/>
          <w:u w:val="single"/>
        </w:rPr>
      </w:pPr>
    </w:p>
    <w:p w14:paraId="21F12A91" w14:textId="028EE6E2"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118</w:t>
      </w:r>
      <w:r w:rsidRPr="00B217B3">
        <w:rPr>
          <w:rFonts w:ascii="Fira Sans" w:hAnsi="Fira Sans"/>
          <w:b/>
          <w:sz w:val="22"/>
          <w:szCs w:val="22"/>
          <w:u w:val="single"/>
        </w:rPr>
        <w:t>:</w:t>
      </w:r>
    </w:p>
    <w:p w14:paraId="46C85B59"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17, poz. 5</w:t>
      </w:r>
    </w:p>
    <w:p w14:paraId="3BFACAC0" w14:textId="0F6530B7"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pościel o gramaturze 25g/m2?</w:t>
      </w:r>
    </w:p>
    <w:p w14:paraId="1F410BEE" w14:textId="77987B76"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Zamawiający nie dopuszcza.</w:t>
      </w:r>
    </w:p>
    <w:p w14:paraId="1D737DAF" w14:textId="77777777" w:rsidR="00493D15" w:rsidRDefault="00493D15" w:rsidP="00493D15">
      <w:pPr>
        <w:spacing w:line="240" w:lineRule="atLeast"/>
        <w:jc w:val="both"/>
        <w:rPr>
          <w:rFonts w:ascii="Fira Sans" w:hAnsi="Fira Sans"/>
          <w:b/>
          <w:sz w:val="22"/>
          <w:szCs w:val="22"/>
          <w:u w:val="single"/>
        </w:rPr>
      </w:pPr>
    </w:p>
    <w:p w14:paraId="5ADC31A9" w14:textId="78D6557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119</w:t>
      </w:r>
      <w:r w:rsidRPr="00B217B3">
        <w:rPr>
          <w:rFonts w:ascii="Fira Sans" w:hAnsi="Fira Sans"/>
          <w:b/>
          <w:sz w:val="22"/>
          <w:szCs w:val="22"/>
          <w:u w:val="single"/>
        </w:rPr>
        <w:t>:</w:t>
      </w:r>
    </w:p>
    <w:p w14:paraId="308ADDC6"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17, poz. 5</w:t>
      </w:r>
    </w:p>
    <w:p w14:paraId="4C6A1056" w14:textId="5A6ACA59"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dopuści pościel o gramaturze 40g/m2?</w:t>
      </w:r>
    </w:p>
    <w:p w14:paraId="1C019B52" w14:textId="3ABEF0FB"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Zamawiający dopuszcza.</w:t>
      </w:r>
    </w:p>
    <w:p w14:paraId="04B057BC" w14:textId="77777777" w:rsidR="00493D15" w:rsidRDefault="00493D15" w:rsidP="00493D15">
      <w:pPr>
        <w:spacing w:line="240" w:lineRule="atLeast"/>
        <w:jc w:val="both"/>
        <w:rPr>
          <w:rFonts w:ascii="Fira Sans" w:hAnsi="Fira Sans"/>
          <w:b/>
          <w:sz w:val="22"/>
          <w:szCs w:val="22"/>
          <w:u w:val="single"/>
        </w:rPr>
      </w:pPr>
    </w:p>
    <w:p w14:paraId="6693E008" w14:textId="0536F4FF"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120</w:t>
      </w:r>
      <w:r w:rsidRPr="00B217B3">
        <w:rPr>
          <w:rFonts w:ascii="Fira Sans" w:hAnsi="Fira Sans"/>
          <w:b/>
          <w:sz w:val="22"/>
          <w:szCs w:val="22"/>
          <w:u w:val="single"/>
        </w:rPr>
        <w:t>:</w:t>
      </w:r>
    </w:p>
    <w:p w14:paraId="52067E6D" w14:textId="5C7119B8"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17 poz. 9 – Czy Zamawiający wyrazi zgodę na zaoferowanie podkładu 50cm x 50m</w:t>
      </w:r>
      <w:r w:rsidR="00204526">
        <w:rPr>
          <w:rFonts w:ascii="Fira Sans" w:hAnsi="Fira Sans"/>
          <w:bCs/>
          <w:iCs/>
          <w:sz w:val="22"/>
          <w:szCs w:val="22"/>
        </w:rPr>
        <w:t xml:space="preserve"> </w:t>
      </w:r>
      <w:r w:rsidRPr="00AF49BE">
        <w:rPr>
          <w:rFonts w:ascii="Fira Sans" w:hAnsi="Fira Sans"/>
          <w:bCs/>
          <w:iCs/>
          <w:sz w:val="22"/>
          <w:szCs w:val="22"/>
        </w:rPr>
        <w:t>z</w:t>
      </w:r>
      <w:r w:rsidR="00204526">
        <w:rPr>
          <w:rFonts w:ascii="Fira Sans" w:hAnsi="Fira Sans"/>
          <w:bCs/>
          <w:iCs/>
          <w:sz w:val="22"/>
          <w:szCs w:val="22"/>
        </w:rPr>
        <w:t> </w:t>
      </w:r>
      <w:r w:rsidRPr="00AF49BE">
        <w:rPr>
          <w:rFonts w:ascii="Fira Sans" w:hAnsi="Fira Sans"/>
          <w:bCs/>
          <w:iCs/>
          <w:sz w:val="22"/>
          <w:szCs w:val="22"/>
        </w:rPr>
        <w:t>perforacją co 37,5cm, dwuwarstwowego o gramaturze 34g/m2, dostępnego w kolorze</w:t>
      </w:r>
      <w:r w:rsidR="00204526">
        <w:rPr>
          <w:rFonts w:ascii="Fira Sans" w:hAnsi="Fira Sans"/>
          <w:bCs/>
          <w:iCs/>
          <w:sz w:val="22"/>
          <w:szCs w:val="22"/>
        </w:rPr>
        <w:t xml:space="preserve"> </w:t>
      </w:r>
      <w:r w:rsidRPr="00AF49BE">
        <w:rPr>
          <w:rFonts w:ascii="Fira Sans" w:hAnsi="Fira Sans"/>
          <w:bCs/>
          <w:iCs/>
          <w:sz w:val="22"/>
          <w:szCs w:val="22"/>
        </w:rPr>
        <w:t>białym?</w:t>
      </w:r>
    </w:p>
    <w:p w14:paraId="5E2D0E89" w14:textId="4A2F9B8F" w:rsidR="00493D15" w:rsidRPr="00493D15" w:rsidRDefault="00493D15" w:rsidP="000B1F82">
      <w:pPr>
        <w:tabs>
          <w:tab w:val="left" w:pos="1126"/>
        </w:tabs>
        <w:spacing w:line="240" w:lineRule="atLeast"/>
        <w:jc w:val="both"/>
        <w:rPr>
          <w:rFonts w:ascii="Fira Sans" w:hAnsi="Fira Sans"/>
          <w:b/>
          <w:i/>
          <w:sz w:val="22"/>
          <w:szCs w:val="22"/>
        </w:rPr>
      </w:pPr>
      <w:r w:rsidRPr="00493D15">
        <w:rPr>
          <w:rFonts w:ascii="Fira Sans" w:hAnsi="Fira Sans"/>
          <w:b/>
          <w:i/>
          <w:sz w:val="22"/>
          <w:szCs w:val="22"/>
        </w:rPr>
        <w:t>Odp.:</w:t>
      </w:r>
      <w:r w:rsidR="000B1F82" w:rsidRPr="000B1F82">
        <w:t xml:space="preserve"> </w:t>
      </w:r>
      <w:r w:rsidR="000B1F82" w:rsidRPr="000B1F82">
        <w:rPr>
          <w:rFonts w:ascii="Fira Sans" w:hAnsi="Fira Sans"/>
          <w:b/>
          <w:i/>
          <w:sz w:val="22"/>
          <w:szCs w:val="22"/>
        </w:rPr>
        <w:t xml:space="preserve">Zamawiający dopuszcza. </w:t>
      </w:r>
    </w:p>
    <w:p w14:paraId="0193900A" w14:textId="77777777" w:rsidR="00493D15" w:rsidRDefault="00493D15" w:rsidP="00493D15">
      <w:pPr>
        <w:spacing w:line="240" w:lineRule="atLeast"/>
        <w:jc w:val="both"/>
        <w:rPr>
          <w:rFonts w:ascii="Fira Sans" w:hAnsi="Fira Sans"/>
          <w:b/>
          <w:sz w:val="22"/>
          <w:szCs w:val="22"/>
          <w:u w:val="single"/>
        </w:rPr>
      </w:pPr>
    </w:p>
    <w:p w14:paraId="28DEA15F" w14:textId="5892BDE3"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121</w:t>
      </w:r>
      <w:r w:rsidRPr="00B217B3">
        <w:rPr>
          <w:rFonts w:ascii="Fira Sans" w:hAnsi="Fira Sans"/>
          <w:b/>
          <w:sz w:val="22"/>
          <w:szCs w:val="22"/>
          <w:u w:val="single"/>
        </w:rPr>
        <w:t>:</w:t>
      </w:r>
    </w:p>
    <w:p w14:paraId="7FE179DF" w14:textId="4E9E1435"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Pakiet 17 poz. 10 – Czy Zamawiający wyrazi zgodę na zaoferowanie podkładu o</w:t>
      </w:r>
      <w:r w:rsidR="00204526">
        <w:rPr>
          <w:rFonts w:ascii="Fira Sans" w:hAnsi="Fira Sans"/>
          <w:bCs/>
          <w:iCs/>
          <w:sz w:val="22"/>
          <w:szCs w:val="22"/>
        </w:rPr>
        <w:t xml:space="preserve"> </w:t>
      </w:r>
      <w:r w:rsidRPr="00AF49BE">
        <w:rPr>
          <w:rFonts w:ascii="Fira Sans" w:hAnsi="Fira Sans"/>
          <w:bCs/>
          <w:iCs/>
          <w:sz w:val="22"/>
          <w:szCs w:val="22"/>
        </w:rPr>
        <w:t>szerokości 38cm, długość 40m z odpowiednim przeliczeniem zamawianych ilości,</w:t>
      </w:r>
      <w:r w:rsidR="00204526">
        <w:rPr>
          <w:rFonts w:ascii="Fira Sans" w:hAnsi="Fira Sans"/>
          <w:bCs/>
          <w:iCs/>
          <w:sz w:val="22"/>
          <w:szCs w:val="22"/>
        </w:rPr>
        <w:t xml:space="preserve"> </w:t>
      </w:r>
      <w:r w:rsidRPr="00AF49BE">
        <w:rPr>
          <w:rFonts w:ascii="Fira Sans" w:hAnsi="Fira Sans"/>
          <w:bCs/>
          <w:iCs/>
          <w:sz w:val="22"/>
          <w:szCs w:val="22"/>
        </w:rPr>
        <w:t>perforowany co 50</w:t>
      </w:r>
      <w:r w:rsidR="00137EEE">
        <w:rPr>
          <w:rFonts w:ascii="Fira Sans" w:hAnsi="Fira Sans"/>
          <w:bCs/>
          <w:iCs/>
          <w:sz w:val="22"/>
          <w:szCs w:val="22"/>
        </w:rPr>
        <w:t> </w:t>
      </w:r>
      <w:r w:rsidRPr="00AF49BE">
        <w:rPr>
          <w:rFonts w:ascii="Fira Sans" w:hAnsi="Fira Sans"/>
          <w:bCs/>
          <w:iCs/>
          <w:sz w:val="22"/>
          <w:szCs w:val="22"/>
        </w:rPr>
        <w:t>cm, wykonanego z 2 warstw celulozy (2x18g/m2) i folii (15-17mikronów)?</w:t>
      </w:r>
    </w:p>
    <w:p w14:paraId="080D6157" w14:textId="433CAFFC"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3E0AA9" w:rsidRPr="003E0AA9">
        <w:t xml:space="preserve"> </w:t>
      </w:r>
      <w:r w:rsidR="003E0AA9" w:rsidRPr="003E0AA9">
        <w:rPr>
          <w:rFonts w:ascii="Fira Sans" w:hAnsi="Fira Sans"/>
          <w:b/>
          <w:i/>
          <w:sz w:val="22"/>
          <w:szCs w:val="22"/>
        </w:rPr>
        <w:t xml:space="preserve">Zamawiający dopuszcza. </w:t>
      </w:r>
    </w:p>
    <w:p w14:paraId="45BC1811" w14:textId="77777777" w:rsidR="003E0AA9" w:rsidRDefault="003E0AA9" w:rsidP="00493D15">
      <w:pPr>
        <w:spacing w:line="240" w:lineRule="atLeast"/>
        <w:jc w:val="both"/>
        <w:rPr>
          <w:rFonts w:ascii="Fira Sans" w:hAnsi="Fira Sans"/>
          <w:b/>
          <w:sz w:val="22"/>
          <w:szCs w:val="22"/>
          <w:u w:val="single"/>
        </w:rPr>
      </w:pPr>
    </w:p>
    <w:p w14:paraId="75DC74DC" w14:textId="7CB4F8DC"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122</w:t>
      </w:r>
      <w:r w:rsidRPr="00B217B3">
        <w:rPr>
          <w:rFonts w:ascii="Fira Sans" w:hAnsi="Fira Sans"/>
          <w:b/>
          <w:sz w:val="22"/>
          <w:szCs w:val="22"/>
          <w:u w:val="single"/>
        </w:rPr>
        <w:t>:</w:t>
      </w:r>
    </w:p>
    <w:p w14:paraId="257C1921" w14:textId="004D5B9E"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Pakiet 17 poz. 11 – Czy Zamawiający wyrazi zgodę na zaoferowanie podkładu o długości</w:t>
      </w:r>
      <w:r w:rsidR="00204526">
        <w:rPr>
          <w:rFonts w:ascii="Fira Sans" w:hAnsi="Fira Sans"/>
          <w:bCs/>
          <w:iCs/>
          <w:sz w:val="22"/>
          <w:szCs w:val="22"/>
        </w:rPr>
        <w:t xml:space="preserve"> </w:t>
      </w:r>
      <w:r w:rsidRPr="00AF49BE">
        <w:rPr>
          <w:rFonts w:ascii="Fira Sans" w:hAnsi="Fira Sans"/>
          <w:bCs/>
          <w:iCs/>
          <w:sz w:val="22"/>
          <w:szCs w:val="22"/>
        </w:rPr>
        <w:t>40m z odpowiednim przeliczeniem zamawianych ilości, perforowany co 50cm,</w:t>
      </w:r>
      <w:r w:rsidR="00204526">
        <w:rPr>
          <w:rFonts w:ascii="Fira Sans" w:hAnsi="Fira Sans"/>
          <w:bCs/>
          <w:iCs/>
          <w:sz w:val="22"/>
          <w:szCs w:val="22"/>
        </w:rPr>
        <w:t xml:space="preserve"> </w:t>
      </w:r>
      <w:r w:rsidRPr="00AF49BE">
        <w:rPr>
          <w:rFonts w:ascii="Fira Sans" w:hAnsi="Fira Sans"/>
          <w:bCs/>
          <w:iCs/>
          <w:sz w:val="22"/>
          <w:szCs w:val="22"/>
        </w:rPr>
        <w:t>wykonanego z 2 warstw celulozy (2x18g/m2) i folii (15-17 mikronów)?</w:t>
      </w:r>
    </w:p>
    <w:p w14:paraId="24DCCE8C" w14:textId="37E0ACDE"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3E0AA9" w:rsidRPr="003E0AA9">
        <w:t xml:space="preserve"> </w:t>
      </w:r>
      <w:r w:rsidR="003E0AA9" w:rsidRPr="003E0AA9">
        <w:rPr>
          <w:rFonts w:ascii="Fira Sans" w:hAnsi="Fira Sans"/>
          <w:b/>
          <w:i/>
          <w:sz w:val="22"/>
          <w:szCs w:val="22"/>
        </w:rPr>
        <w:t>Zamawiający dopuszcza</w:t>
      </w:r>
      <w:r w:rsidR="00BE666E">
        <w:rPr>
          <w:rFonts w:ascii="Fira Sans" w:hAnsi="Fira Sans"/>
          <w:b/>
          <w:i/>
          <w:sz w:val="22"/>
          <w:szCs w:val="22"/>
        </w:rPr>
        <w:t xml:space="preserve"> </w:t>
      </w:r>
      <w:r w:rsidR="00137EEE">
        <w:rPr>
          <w:rFonts w:ascii="Fira Sans" w:hAnsi="Fira Sans"/>
          <w:b/>
          <w:i/>
          <w:sz w:val="22"/>
          <w:szCs w:val="22"/>
        </w:rPr>
        <w:t>prześcieradło o zaproponowanych parametrach</w:t>
      </w:r>
      <w:r w:rsidR="00BE666E">
        <w:rPr>
          <w:rFonts w:ascii="Fira Sans" w:hAnsi="Fira Sans"/>
          <w:b/>
          <w:i/>
          <w:sz w:val="22"/>
          <w:szCs w:val="22"/>
        </w:rPr>
        <w:t xml:space="preserve">, </w:t>
      </w:r>
      <w:r w:rsidR="00137EEE">
        <w:rPr>
          <w:rFonts w:ascii="Fira Sans" w:hAnsi="Fira Sans"/>
          <w:b/>
          <w:i/>
          <w:sz w:val="22"/>
          <w:szCs w:val="22"/>
        </w:rPr>
        <w:t xml:space="preserve">pod warunkiem, że </w:t>
      </w:r>
      <w:r w:rsidR="00BE666E">
        <w:rPr>
          <w:rFonts w:ascii="Fira Sans" w:hAnsi="Fira Sans"/>
          <w:b/>
          <w:i/>
          <w:sz w:val="22"/>
          <w:szCs w:val="22"/>
        </w:rPr>
        <w:t>szerokość</w:t>
      </w:r>
      <w:r w:rsidR="00137EEE">
        <w:rPr>
          <w:rFonts w:ascii="Fira Sans" w:hAnsi="Fira Sans"/>
          <w:b/>
          <w:i/>
          <w:sz w:val="22"/>
          <w:szCs w:val="22"/>
        </w:rPr>
        <w:t xml:space="preserve"> proponowanego produktu</w:t>
      </w:r>
      <w:r w:rsidR="00BE666E">
        <w:rPr>
          <w:rFonts w:ascii="Fira Sans" w:hAnsi="Fira Sans"/>
          <w:b/>
          <w:i/>
          <w:sz w:val="22"/>
          <w:szCs w:val="22"/>
        </w:rPr>
        <w:t xml:space="preserve"> wynosi 0,5 m i jest </w:t>
      </w:r>
      <w:proofErr w:type="spellStart"/>
      <w:r w:rsidR="00BE666E">
        <w:rPr>
          <w:rFonts w:ascii="Fira Sans" w:hAnsi="Fira Sans"/>
          <w:b/>
          <w:i/>
          <w:sz w:val="22"/>
          <w:szCs w:val="22"/>
        </w:rPr>
        <w:t>podfoliowany</w:t>
      </w:r>
      <w:proofErr w:type="spellEnd"/>
      <w:r w:rsidR="00BE666E">
        <w:rPr>
          <w:rFonts w:ascii="Fira Sans" w:hAnsi="Fira Sans"/>
          <w:b/>
          <w:i/>
          <w:sz w:val="22"/>
          <w:szCs w:val="22"/>
        </w:rPr>
        <w:t>.</w:t>
      </w:r>
    </w:p>
    <w:p w14:paraId="45EC963E" w14:textId="77777777" w:rsidR="00493D15" w:rsidRDefault="00493D15" w:rsidP="00493D15">
      <w:pPr>
        <w:spacing w:line="240" w:lineRule="atLeast"/>
        <w:jc w:val="both"/>
        <w:rPr>
          <w:rFonts w:ascii="Fira Sans" w:hAnsi="Fira Sans"/>
          <w:b/>
          <w:sz w:val="22"/>
          <w:szCs w:val="22"/>
          <w:u w:val="single"/>
        </w:rPr>
      </w:pPr>
    </w:p>
    <w:p w14:paraId="7C5620E9" w14:textId="4E84A03F"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123</w:t>
      </w:r>
      <w:r w:rsidRPr="00B217B3">
        <w:rPr>
          <w:rFonts w:ascii="Fira Sans" w:hAnsi="Fira Sans"/>
          <w:b/>
          <w:sz w:val="22"/>
          <w:szCs w:val="22"/>
          <w:u w:val="single"/>
        </w:rPr>
        <w:t>:</w:t>
      </w:r>
    </w:p>
    <w:p w14:paraId="3268E678"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Część nr 17, poz. 12, 13</w:t>
      </w:r>
    </w:p>
    <w:p w14:paraId="0F39945E" w14:textId="1CDB472E"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Czy Zamawiający wyrazi zgodę na podanie ceny za opakowanie a’10 szt. z przeliczeniem</w:t>
      </w:r>
      <w:r w:rsidR="00204526">
        <w:rPr>
          <w:rFonts w:ascii="Fira Sans" w:hAnsi="Fira Sans"/>
          <w:bCs/>
          <w:iCs/>
          <w:sz w:val="22"/>
          <w:szCs w:val="22"/>
        </w:rPr>
        <w:t xml:space="preserve"> </w:t>
      </w:r>
      <w:r w:rsidRPr="00AF49BE">
        <w:rPr>
          <w:rFonts w:ascii="Fira Sans" w:hAnsi="Fira Sans"/>
          <w:bCs/>
          <w:iCs/>
          <w:sz w:val="22"/>
          <w:szCs w:val="22"/>
        </w:rPr>
        <w:t>podanych ilości?</w:t>
      </w:r>
    </w:p>
    <w:p w14:paraId="2EFD883B" w14:textId="21C25D7B"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r w:rsidR="007B3821" w:rsidRPr="007B3821">
        <w:rPr>
          <w:rFonts w:ascii="Fira Sans" w:hAnsi="Fira Sans"/>
          <w:b/>
          <w:i/>
          <w:sz w:val="22"/>
          <w:szCs w:val="22"/>
        </w:rPr>
        <w:t xml:space="preserve">Zamawiający dopuszcza. </w:t>
      </w:r>
    </w:p>
    <w:p w14:paraId="4F600E1C" w14:textId="77777777" w:rsidR="00493D15" w:rsidRDefault="00493D15" w:rsidP="00493D15">
      <w:pPr>
        <w:spacing w:line="240" w:lineRule="atLeast"/>
        <w:jc w:val="both"/>
        <w:rPr>
          <w:rFonts w:ascii="Fira Sans" w:hAnsi="Fira Sans"/>
          <w:b/>
          <w:sz w:val="22"/>
          <w:szCs w:val="22"/>
          <w:u w:val="single"/>
        </w:rPr>
      </w:pPr>
    </w:p>
    <w:p w14:paraId="206B7415" w14:textId="0014CCB5"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124</w:t>
      </w:r>
      <w:r w:rsidRPr="00B217B3">
        <w:rPr>
          <w:rFonts w:ascii="Fira Sans" w:hAnsi="Fira Sans"/>
          <w:b/>
          <w:sz w:val="22"/>
          <w:szCs w:val="22"/>
          <w:u w:val="single"/>
        </w:rPr>
        <w:t>:</w:t>
      </w:r>
    </w:p>
    <w:p w14:paraId="55510652" w14:textId="3AFC56FA"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xml:space="preserve">Pakiet 17 poz. 13 – Czy Zamawiający dopuści spodenki do </w:t>
      </w:r>
      <w:proofErr w:type="spellStart"/>
      <w:r w:rsidRPr="00AF49BE">
        <w:rPr>
          <w:rFonts w:ascii="Fira Sans" w:hAnsi="Fira Sans"/>
          <w:bCs/>
          <w:iCs/>
          <w:sz w:val="22"/>
          <w:szCs w:val="22"/>
        </w:rPr>
        <w:t>kolonoskopii</w:t>
      </w:r>
      <w:proofErr w:type="spellEnd"/>
      <w:r w:rsidRPr="00AF49BE">
        <w:rPr>
          <w:rFonts w:ascii="Fira Sans" w:hAnsi="Fira Sans"/>
          <w:bCs/>
          <w:iCs/>
          <w:sz w:val="22"/>
          <w:szCs w:val="22"/>
        </w:rPr>
        <w:t xml:space="preserve"> w rozmiarze</w:t>
      </w:r>
      <w:r w:rsidR="00204526">
        <w:rPr>
          <w:rFonts w:ascii="Fira Sans" w:hAnsi="Fira Sans"/>
          <w:bCs/>
          <w:iCs/>
          <w:sz w:val="22"/>
          <w:szCs w:val="22"/>
        </w:rPr>
        <w:t xml:space="preserve"> </w:t>
      </w:r>
      <w:r w:rsidRPr="00AF49BE">
        <w:rPr>
          <w:rFonts w:ascii="Fira Sans" w:hAnsi="Fira Sans"/>
          <w:bCs/>
          <w:iCs/>
          <w:sz w:val="22"/>
          <w:szCs w:val="22"/>
        </w:rPr>
        <w:t>uniwersalnym, wykonane z włókniny polipropylenowej o gramaturze 40g/m2, szerokość</w:t>
      </w:r>
      <w:r w:rsidR="00204526">
        <w:rPr>
          <w:rFonts w:ascii="Fira Sans" w:hAnsi="Fira Sans"/>
          <w:bCs/>
          <w:iCs/>
          <w:sz w:val="22"/>
          <w:szCs w:val="22"/>
        </w:rPr>
        <w:t xml:space="preserve"> </w:t>
      </w:r>
      <w:r w:rsidRPr="00AF49BE">
        <w:rPr>
          <w:rFonts w:ascii="Fira Sans" w:hAnsi="Fira Sans"/>
          <w:bCs/>
          <w:iCs/>
          <w:sz w:val="22"/>
          <w:szCs w:val="22"/>
        </w:rPr>
        <w:t>w</w:t>
      </w:r>
      <w:r w:rsidR="00204526">
        <w:rPr>
          <w:rFonts w:ascii="Fira Sans" w:hAnsi="Fira Sans"/>
          <w:bCs/>
          <w:iCs/>
          <w:sz w:val="22"/>
          <w:szCs w:val="22"/>
        </w:rPr>
        <w:t> </w:t>
      </w:r>
      <w:r w:rsidRPr="00AF49BE">
        <w:rPr>
          <w:rFonts w:ascii="Fira Sans" w:hAnsi="Fira Sans"/>
          <w:bCs/>
          <w:iCs/>
          <w:sz w:val="22"/>
          <w:szCs w:val="22"/>
        </w:rPr>
        <w:t>stanie rozciągniętym 130cm?</w:t>
      </w:r>
    </w:p>
    <w:p w14:paraId="206C6D94" w14:textId="1F4D3710"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r w:rsidR="007B3821" w:rsidRPr="007B3821">
        <w:rPr>
          <w:rFonts w:ascii="Fira Sans" w:hAnsi="Fira Sans"/>
          <w:b/>
          <w:i/>
          <w:sz w:val="22"/>
          <w:szCs w:val="22"/>
        </w:rPr>
        <w:t xml:space="preserve">Zamawiający dopuszcza. </w:t>
      </w:r>
    </w:p>
    <w:p w14:paraId="7AB48EEB" w14:textId="77777777" w:rsidR="00493D15" w:rsidRDefault="00493D15" w:rsidP="00493D15">
      <w:pPr>
        <w:spacing w:line="240" w:lineRule="atLeast"/>
        <w:jc w:val="both"/>
        <w:rPr>
          <w:rFonts w:ascii="Fira Sans" w:hAnsi="Fira Sans"/>
          <w:b/>
          <w:sz w:val="22"/>
          <w:szCs w:val="22"/>
          <w:u w:val="single"/>
        </w:rPr>
      </w:pPr>
    </w:p>
    <w:p w14:paraId="1B6CAEAD" w14:textId="66600F41"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sidR="00C0579B">
        <w:rPr>
          <w:rFonts w:ascii="Fira Sans" w:hAnsi="Fira Sans"/>
          <w:b/>
          <w:sz w:val="22"/>
          <w:szCs w:val="22"/>
          <w:u w:val="single"/>
        </w:rPr>
        <w:t>125</w:t>
      </w:r>
      <w:r w:rsidRPr="00B217B3">
        <w:rPr>
          <w:rFonts w:ascii="Fira Sans" w:hAnsi="Fira Sans"/>
          <w:b/>
          <w:sz w:val="22"/>
          <w:szCs w:val="22"/>
          <w:u w:val="single"/>
        </w:rPr>
        <w:t>:</w:t>
      </w:r>
    </w:p>
    <w:p w14:paraId="3375F1E6" w14:textId="3CBF215D"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Pakiet 17 poz. 16 – Czy Zamawiający wyrazi zgodę na zaoferowanie fartucha foliowego</w:t>
      </w:r>
      <w:r w:rsidR="00204526">
        <w:rPr>
          <w:rFonts w:ascii="Fira Sans" w:hAnsi="Fira Sans"/>
          <w:bCs/>
          <w:iCs/>
          <w:sz w:val="22"/>
          <w:szCs w:val="22"/>
        </w:rPr>
        <w:t xml:space="preserve"> </w:t>
      </w:r>
      <w:r w:rsidRPr="00AF49BE">
        <w:rPr>
          <w:rFonts w:ascii="Fira Sans" w:hAnsi="Fira Sans"/>
          <w:bCs/>
          <w:iCs/>
          <w:sz w:val="22"/>
          <w:szCs w:val="22"/>
        </w:rPr>
        <w:t>w</w:t>
      </w:r>
      <w:r w:rsidR="00204526">
        <w:rPr>
          <w:rFonts w:ascii="Fira Sans" w:hAnsi="Fira Sans"/>
          <w:bCs/>
          <w:iCs/>
          <w:sz w:val="22"/>
          <w:szCs w:val="22"/>
        </w:rPr>
        <w:t> </w:t>
      </w:r>
      <w:r w:rsidRPr="00AF49BE">
        <w:rPr>
          <w:rFonts w:ascii="Fira Sans" w:hAnsi="Fira Sans"/>
          <w:bCs/>
          <w:iCs/>
          <w:sz w:val="22"/>
          <w:szCs w:val="22"/>
        </w:rPr>
        <w:t>rozmiarze 710x1800x0,02mm?</w:t>
      </w:r>
    </w:p>
    <w:p w14:paraId="4ECDD03B" w14:textId="58328291"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r w:rsidR="007B3821">
        <w:rPr>
          <w:rFonts w:ascii="Fira Sans" w:hAnsi="Fira Sans"/>
          <w:b/>
          <w:i/>
          <w:sz w:val="22"/>
          <w:szCs w:val="22"/>
        </w:rPr>
        <w:t>Zamawiający nie wyraża zgody.</w:t>
      </w:r>
    </w:p>
    <w:p w14:paraId="142AA26D" w14:textId="77777777" w:rsidR="00C232A7" w:rsidRDefault="00C232A7" w:rsidP="00493D15">
      <w:pPr>
        <w:spacing w:line="240" w:lineRule="atLeast"/>
        <w:jc w:val="both"/>
        <w:rPr>
          <w:rFonts w:ascii="Fira Sans" w:hAnsi="Fira Sans"/>
          <w:b/>
          <w:sz w:val="22"/>
          <w:szCs w:val="22"/>
          <w:u w:val="single"/>
        </w:rPr>
      </w:pPr>
    </w:p>
    <w:p w14:paraId="5C4679E3" w14:textId="624BE204"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126</w:t>
      </w:r>
      <w:r w:rsidRPr="00B217B3">
        <w:rPr>
          <w:rFonts w:ascii="Fira Sans" w:hAnsi="Fira Sans"/>
          <w:b/>
          <w:sz w:val="22"/>
          <w:szCs w:val="22"/>
          <w:u w:val="single"/>
        </w:rPr>
        <w:t>:</w:t>
      </w:r>
    </w:p>
    <w:p w14:paraId="16BEE2E4" w14:textId="56D0E014"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Pakiet 17 poz. 17 – Czy Zamawiający wyrazi zgodę na zaoferowanie koszuli z miękkiej</w:t>
      </w:r>
      <w:r w:rsidR="00204526">
        <w:rPr>
          <w:rFonts w:ascii="Fira Sans" w:hAnsi="Fira Sans"/>
          <w:bCs/>
          <w:iCs/>
          <w:sz w:val="22"/>
          <w:szCs w:val="22"/>
        </w:rPr>
        <w:t xml:space="preserve"> </w:t>
      </w:r>
      <w:r w:rsidRPr="00AF49BE">
        <w:rPr>
          <w:rFonts w:ascii="Fira Sans" w:hAnsi="Fira Sans"/>
          <w:bCs/>
          <w:iCs/>
          <w:sz w:val="22"/>
          <w:szCs w:val="22"/>
        </w:rPr>
        <w:t>włókniny SMS w kolorze niebieskim?</w:t>
      </w:r>
    </w:p>
    <w:p w14:paraId="5A11145F" w14:textId="1607847E" w:rsid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r w:rsidR="007B3821" w:rsidRPr="007B3821">
        <w:rPr>
          <w:rFonts w:ascii="Fira Sans" w:hAnsi="Fira Sans"/>
          <w:b/>
          <w:i/>
          <w:sz w:val="22"/>
          <w:szCs w:val="22"/>
        </w:rPr>
        <w:t xml:space="preserve">Zamawiający </w:t>
      </w:r>
      <w:r w:rsidR="007B3821">
        <w:rPr>
          <w:rFonts w:ascii="Fira Sans" w:hAnsi="Fira Sans"/>
          <w:b/>
          <w:i/>
          <w:sz w:val="22"/>
          <w:szCs w:val="22"/>
        </w:rPr>
        <w:t>wyraża zgodę.</w:t>
      </w:r>
    </w:p>
    <w:p w14:paraId="1A96166A" w14:textId="77777777" w:rsidR="007B3821" w:rsidRDefault="007B3821" w:rsidP="00493D15">
      <w:pPr>
        <w:spacing w:line="240" w:lineRule="atLeast"/>
        <w:jc w:val="both"/>
        <w:rPr>
          <w:rFonts w:ascii="Fira Sans" w:hAnsi="Fira Sans"/>
          <w:b/>
          <w:sz w:val="22"/>
          <w:szCs w:val="22"/>
          <w:u w:val="single"/>
        </w:rPr>
      </w:pPr>
    </w:p>
    <w:p w14:paraId="4471C4FF" w14:textId="646CD2EA"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127</w:t>
      </w:r>
      <w:r w:rsidRPr="00B217B3">
        <w:rPr>
          <w:rFonts w:ascii="Fira Sans" w:hAnsi="Fira Sans"/>
          <w:b/>
          <w:sz w:val="22"/>
          <w:szCs w:val="22"/>
          <w:u w:val="single"/>
        </w:rPr>
        <w:t>:</w:t>
      </w:r>
    </w:p>
    <w:p w14:paraId="5B9F52C9" w14:textId="482C60B5"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Pakiet 17 poz. 17 – Czy Zamawiający wyrazi zgodę na zaoferowanie koszuli w rozmiarze</w:t>
      </w:r>
      <w:r w:rsidR="00204526">
        <w:rPr>
          <w:rFonts w:ascii="Fira Sans" w:hAnsi="Fira Sans"/>
          <w:bCs/>
          <w:iCs/>
          <w:sz w:val="22"/>
          <w:szCs w:val="22"/>
        </w:rPr>
        <w:t xml:space="preserve"> </w:t>
      </w:r>
      <w:r w:rsidRPr="00AF49BE">
        <w:rPr>
          <w:rFonts w:ascii="Fira Sans" w:hAnsi="Fira Sans"/>
          <w:bCs/>
          <w:iCs/>
          <w:sz w:val="22"/>
          <w:szCs w:val="22"/>
        </w:rPr>
        <w:t>uniwersalnym?</w:t>
      </w:r>
    </w:p>
    <w:p w14:paraId="0A37D54B" w14:textId="3255C9C9"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r w:rsidR="007B3821" w:rsidRPr="007B3821">
        <w:rPr>
          <w:rFonts w:ascii="Fira Sans" w:hAnsi="Fira Sans"/>
          <w:b/>
          <w:i/>
          <w:sz w:val="22"/>
          <w:szCs w:val="22"/>
        </w:rPr>
        <w:t xml:space="preserve">Zamawiający </w:t>
      </w:r>
      <w:r w:rsidR="007B3821">
        <w:rPr>
          <w:rFonts w:ascii="Fira Sans" w:hAnsi="Fira Sans"/>
          <w:b/>
          <w:i/>
          <w:sz w:val="22"/>
          <w:szCs w:val="22"/>
        </w:rPr>
        <w:t>wyraża zgodę</w:t>
      </w:r>
      <w:r w:rsidR="007B3821" w:rsidRPr="007B3821">
        <w:rPr>
          <w:rFonts w:ascii="Fira Sans" w:hAnsi="Fira Sans"/>
          <w:b/>
          <w:i/>
          <w:sz w:val="22"/>
          <w:szCs w:val="22"/>
        </w:rPr>
        <w:t xml:space="preserve">. </w:t>
      </w:r>
    </w:p>
    <w:p w14:paraId="1AFE63C8" w14:textId="77777777" w:rsidR="00493D15" w:rsidRDefault="00493D15" w:rsidP="00493D15">
      <w:pPr>
        <w:spacing w:line="240" w:lineRule="atLeast"/>
        <w:jc w:val="both"/>
        <w:rPr>
          <w:rFonts w:ascii="Fira Sans" w:hAnsi="Fira Sans"/>
          <w:b/>
          <w:sz w:val="22"/>
          <w:szCs w:val="22"/>
          <w:u w:val="single"/>
        </w:rPr>
      </w:pPr>
    </w:p>
    <w:p w14:paraId="631D3E28" w14:textId="5077589F"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128</w:t>
      </w:r>
      <w:r w:rsidRPr="00B217B3">
        <w:rPr>
          <w:rFonts w:ascii="Fira Sans" w:hAnsi="Fira Sans"/>
          <w:b/>
          <w:sz w:val="22"/>
          <w:szCs w:val="22"/>
          <w:u w:val="single"/>
        </w:rPr>
        <w:t>:</w:t>
      </w:r>
    </w:p>
    <w:p w14:paraId="73E66EED" w14:textId="7436FAD2"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Pakiet 17 poz. 18 – Czy Zamawiający wyrazi zgodę na zaoferowanie koszuli z miękkiej</w:t>
      </w:r>
      <w:r w:rsidR="00204526">
        <w:rPr>
          <w:rFonts w:ascii="Fira Sans" w:hAnsi="Fira Sans"/>
          <w:bCs/>
          <w:iCs/>
          <w:sz w:val="22"/>
          <w:szCs w:val="22"/>
        </w:rPr>
        <w:t xml:space="preserve"> </w:t>
      </w:r>
      <w:r w:rsidRPr="00AF49BE">
        <w:rPr>
          <w:rFonts w:ascii="Fira Sans" w:hAnsi="Fira Sans"/>
          <w:bCs/>
          <w:iCs/>
          <w:sz w:val="22"/>
          <w:szCs w:val="22"/>
        </w:rPr>
        <w:t>włókniny SMS w kolorze niebieskim?</w:t>
      </w:r>
    </w:p>
    <w:p w14:paraId="6A3A779A" w14:textId="376FD551"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r w:rsidR="007B3821" w:rsidRPr="007B3821">
        <w:rPr>
          <w:rFonts w:ascii="Fira Sans" w:hAnsi="Fira Sans"/>
          <w:b/>
          <w:i/>
          <w:sz w:val="22"/>
          <w:szCs w:val="22"/>
        </w:rPr>
        <w:t xml:space="preserve">Zamawiający </w:t>
      </w:r>
      <w:r w:rsidR="007B3821">
        <w:rPr>
          <w:rFonts w:ascii="Fira Sans" w:hAnsi="Fira Sans"/>
          <w:b/>
          <w:i/>
          <w:sz w:val="22"/>
          <w:szCs w:val="22"/>
        </w:rPr>
        <w:t>wyraża zgodę.</w:t>
      </w:r>
    </w:p>
    <w:p w14:paraId="600B3260" w14:textId="77777777" w:rsidR="00493D15" w:rsidRDefault="00493D15" w:rsidP="00493D15">
      <w:pPr>
        <w:spacing w:line="240" w:lineRule="atLeast"/>
        <w:jc w:val="both"/>
        <w:rPr>
          <w:rFonts w:ascii="Fira Sans" w:hAnsi="Fira Sans"/>
          <w:b/>
          <w:sz w:val="22"/>
          <w:szCs w:val="22"/>
          <w:u w:val="single"/>
        </w:rPr>
      </w:pPr>
    </w:p>
    <w:p w14:paraId="7E4955FE" w14:textId="692F118B"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129</w:t>
      </w:r>
      <w:r w:rsidRPr="00B217B3">
        <w:rPr>
          <w:rFonts w:ascii="Fira Sans" w:hAnsi="Fira Sans"/>
          <w:b/>
          <w:sz w:val="22"/>
          <w:szCs w:val="22"/>
          <w:u w:val="single"/>
        </w:rPr>
        <w:t>:</w:t>
      </w:r>
    </w:p>
    <w:p w14:paraId="5E74DE4B" w14:textId="6E46E75D"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Pakiet 17 poz. 18 – Czy Zamawiający wyrazi zgodę na zaoferowanie koszuli w rozmiarze</w:t>
      </w:r>
      <w:r w:rsidR="00204526">
        <w:rPr>
          <w:rFonts w:ascii="Fira Sans" w:hAnsi="Fira Sans"/>
          <w:bCs/>
          <w:iCs/>
          <w:sz w:val="22"/>
          <w:szCs w:val="22"/>
        </w:rPr>
        <w:t xml:space="preserve"> </w:t>
      </w:r>
      <w:r w:rsidRPr="00AF49BE">
        <w:rPr>
          <w:rFonts w:ascii="Fira Sans" w:hAnsi="Fira Sans"/>
          <w:bCs/>
          <w:iCs/>
          <w:sz w:val="22"/>
          <w:szCs w:val="22"/>
        </w:rPr>
        <w:t>uniwersalnym- długość koszuli 110cm, szerokość 140cm?</w:t>
      </w:r>
    </w:p>
    <w:p w14:paraId="4480C82D" w14:textId="16ED1050"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r w:rsidR="007B3821" w:rsidRPr="007B3821">
        <w:rPr>
          <w:rFonts w:ascii="Fira Sans" w:hAnsi="Fira Sans"/>
          <w:b/>
          <w:i/>
          <w:sz w:val="22"/>
          <w:szCs w:val="22"/>
        </w:rPr>
        <w:t xml:space="preserve">Zamawiający </w:t>
      </w:r>
      <w:r w:rsidR="007B3821">
        <w:rPr>
          <w:rFonts w:ascii="Fira Sans" w:hAnsi="Fira Sans"/>
          <w:b/>
          <w:i/>
          <w:sz w:val="22"/>
          <w:szCs w:val="22"/>
        </w:rPr>
        <w:t>wyraża zgodę.</w:t>
      </w:r>
    </w:p>
    <w:p w14:paraId="1B8C3387" w14:textId="77777777" w:rsidR="00493D15" w:rsidRDefault="00493D15" w:rsidP="00493D15">
      <w:pPr>
        <w:spacing w:line="240" w:lineRule="atLeast"/>
        <w:jc w:val="both"/>
        <w:rPr>
          <w:rFonts w:ascii="Fira Sans" w:hAnsi="Fira Sans"/>
          <w:b/>
          <w:sz w:val="22"/>
          <w:szCs w:val="22"/>
          <w:u w:val="single"/>
        </w:rPr>
      </w:pPr>
    </w:p>
    <w:p w14:paraId="705F5A95" w14:textId="57EF5C1B" w:rsidR="00493D15" w:rsidRPr="00130BDF" w:rsidRDefault="00493D15" w:rsidP="00493D15">
      <w:pPr>
        <w:spacing w:line="240" w:lineRule="atLeast"/>
        <w:jc w:val="both"/>
        <w:rPr>
          <w:rFonts w:ascii="Fira Sans" w:hAnsi="Fira Sans"/>
          <w:b/>
          <w:sz w:val="22"/>
          <w:szCs w:val="22"/>
        </w:rPr>
      </w:pPr>
      <w:r w:rsidRPr="00130BDF">
        <w:rPr>
          <w:rFonts w:ascii="Fira Sans" w:hAnsi="Fira Sans"/>
          <w:b/>
          <w:sz w:val="22"/>
          <w:szCs w:val="22"/>
          <w:u w:val="single"/>
        </w:rPr>
        <w:t xml:space="preserve">Pytanie nr </w:t>
      </w:r>
      <w:r w:rsidR="00C0579B" w:rsidRPr="00130BDF">
        <w:rPr>
          <w:rFonts w:ascii="Fira Sans" w:hAnsi="Fira Sans"/>
          <w:b/>
          <w:sz w:val="22"/>
          <w:szCs w:val="22"/>
          <w:u w:val="single"/>
        </w:rPr>
        <w:t>130</w:t>
      </w:r>
      <w:r w:rsidRPr="00130BDF">
        <w:rPr>
          <w:rFonts w:ascii="Fira Sans" w:hAnsi="Fira Sans"/>
          <w:b/>
          <w:sz w:val="22"/>
          <w:szCs w:val="22"/>
          <w:u w:val="single"/>
        </w:rPr>
        <w:t>:</w:t>
      </w:r>
    </w:p>
    <w:p w14:paraId="1522F361" w14:textId="6939F406" w:rsidR="00493D15" w:rsidRPr="00130BDF" w:rsidRDefault="00AF49BE" w:rsidP="00AF49BE">
      <w:pPr>
        <w:spacing w:line="240" w:lineRule="atLeast"/>
        <w:jc w:val="both"/>
        <w:rPr>
          <w:rFonts w:ascii="Fira Sans" w:hAnsi="Fira Sans"/>
          <w:bCs/>
          <w:iCs/>
          <w:sz w:val="22"/>
          <w:szCs w:val="22"/>
        </w:rPr>
      </w:pPr>
      <w:r w:rsidRPr="00130BDF">
        <w:rPr>
          <w:rFonts w:ascii="Fira Sans" w:hAnsi="Fira Sans"/>
          <w:bCs/>
          <w:iCs/>
          <w:sz w:val="22"/>
          <w:szCs w:val="22"/>
        </w:rPr>
        <w:t>Pakiet 19 składowa 1 – Czy Zamawiający dopuści serwetę o wymiarach</w:t>
      </w:r>
      <w:r w:rsidR="00204526" w:rsidRPr="00130BDF">
        <w:rPr>
          <w:rFonts w:ascii="Fira Sans" w:hAnsi="Fira Sans"/>
          <w:bCs/>
          <w:iCs/>
          <w:sz w:val="22"/>
          <w:szCs w:val="22"/>
        </w:rPr>
        <w:t xml:space="preserve"> </w:t>
      </w:r>
      <w:r w:rsidRPr="00130BDF">
        <w:rPr>
          <w:rFonts w:ascii="Fira Sans" w:hAnsi="Fira Sans"/>
          <w:bCs/>
          <w:iCs/>
          <w:sz w:val="22"/>
          <w:szCs w:val="22"/>
        </w:rPr>
        <w:t>200/270cmx300cm, wzmocniona z osłoną na kończyny, posiada samoprzylepny otwór</w:t>
      </w:r>
      <w:r w:rsidR="00204526" w:rsidRPr="00130BDF">
        <w:rPr>
          <w:rFonts w:ascii="Fira Sans" w:hAnsi="Fira Sans"/>
          <w:bCs/>
          <w:iCs/>
          <w:sz w:val="22"/>
          <w:szCs w:val="22"/>
        </w:rPr>
        <w:t xml:space="preserve"> </w:t>
      </w:r>
      <w:r w:rsidRPr="00130BDF">
        <w:rPr>
          <w:rFonts w:ascii="Fira Sans" w:hAnsi="Fira Sans"/>
          <w:bCs/>
          <w:iCs/>
          <w:sz w:val="22"/>
          <w:szCs w:val="22"/>
        </w:rPr>
        <w:t xml:space="preserve">25cmx30cm z ośmioma </w:t>
      </w:r>
      <w:proofErr w:type="spellStart"/>
      <w:r w:rsidRPr="00130BDF">
        <w:rPr>
          <w:rFonts w:ascii="Fira Sans" w:hAnsi="Fira Sans"/>
          <w:bCs/>
          <w:iCs/>
          <w:sz w:val="22"/>
          <w:szCs w:val="22"/>
        </w:rPr>
        <w:t>organizerami</w:t>
      </w:r>
      <w:proofErr w:type="spellEnd"/>
      <w:r w:rsidRPr="00130BDF">
        <w:rPr>
          <w:rFonts w:ascii="Fira Sans" w:hAnsi="Fira Sans"/>
          <w:bCs/>
          <w:iCs/>
          <w:sz w:val="22"/>
          <w:szCs w:val="22"/>
        </w:rPr>
        <w:t xml:space="preserve"> typu rzep?</w:t>
      </w:r>
    </w:p>
    <w:p w14:paraId="78DF7D6B" w14:textId="0B797AF1" w:rsidR="00493D15" w:rsidRPr="00130BDF" w:rsidRDefault="00493D15" w:rsidP="00493D15">
      <w:pPr>
        <w:spacing w:line="240" w:lineRule="atLeast"/>
        <w:jc w:val="both"/>
        <w:rPr>
          <w:rFonts w:ascii="Fira Sans" w:hAnsi="Fira Sans"/>
          <w:b/>
          <w:i/>
          <w:sz w:val="22"/>
          <w:szCs w:val="22"/>
        </w:rPr>
      </w:pPr>
      <w:r w:rsidRPr="00130BDF">
        <w:rPr>
          <w:rFonts w:ascii="Fira Sans" w:hAnsi="Fira Sans"/>
          <w:b/>
          <w:i/>
          <w:sz w:val="22"/>
          <w:szCs w:val="22"/>
        </w:rPr>
        <w:t>Odp.:</w:t>
      </w:r>
      <w:r w:rsidR="00130BDF" w:rsidRPr="00130BDF">
        <w:rPr>
          <w:rFonts w:ascii="Fira Sans" w:hAnsi="Fira Sans"/>
          <w:b/>
          <w:i/>
          <w:sz w:val="22"/>
          <w:szCs w:val="22"/>
        </w:rPr>
        <w:t xml:space="preserve"> Zamawiający nie dopuszcza.</w:t>
      </w:r>
    </w:p>
    <w:p w14:paraId="30DB6004" w14:textId="77777777" w:rsidR="00493D15" w:rsidRPr="00130BDF" w:rsidRDefault="00493D15" w:rsidP="00493D15">
      <w:pPr>
        <w:spacing w:line="240" w:lineRule="atLeast"/>
        <w:jc w:val="both"/>
        <w:rPr>
          <w:rFonts w:ascii="Fira Sans" w:hAnsi="Fira Sans"/>
          <w:b/>
          <w:sz w:val="22"/>
          <w:szCs w:val="22"/>
          <w:u w:val="single"/>
        </w:rPr>
      </w:pPr>
    </w:p>
    <w:p w14:paraId="6400D8A9" w14:textId="7E10AA79" w:rsidR="00493D15" w:rsidRPr="00130BDF" w:rsidRDefault="00493D15" w:rsidP="00493D15">
      <w:pPr>
        <w:spacing w:line="240" w:lineRule="atLeast"/>
        <w:jc w:val="both"/>
        <w:rPr>
          <w:rFonts w:ascii="Fira Sans" w:hAnsi="Fira Sans"/>
          <w:b/>
          <w:sz w:val="22"/>
          <w:szCs w:val="22"/>
        </w:rPr>
      </w:pPr>
      <w:r w:rsidRPr="00130BDF">
        <w:rPr>
          <w:rFonts w:ascii="Fira Sans" w:hAnsi="Fira Sans"/>
          <w:b/>
          <w:sz w:val="22"/>
          <w:szCs w:val="22"/>
          <w:u w:val="single"/>
        </w:rPr>
        <w:t xml:space="preserve">Pytanie nr </w:t>
      </w:r>
      <w:r w:rsidR="00C0579B" w:rsidRPr="00130BDF">
        <w:rPr>
          <w:rFonts w:ascii="Fira Sans" w:hAnsi="Fira Sans"/>
          <w:b/>
          <w:sz w:val="22"/>
          <w:szCs w:val="22"/>
          <w:u w:val="single"/>
        </w:rPr>
        <w:t>131</w:t>
      </w:r>
      <w:r w:rsidRPr="00130BDF">
        <w:rPr>
          <w:rFonts w:ascii="Fira Sans" w:hAnsi="Fira Sans"/>
          <w:b/>
          <w:sz w:val="22"/>
          <w:szCs w:val="22"/>
          <w:u w:val="single"/>
        </w:rPr>
        <w:t>:</w:t>
      </w:r>
    </w:p>
    <w:p w14:paraId="0F84ABD5" w14:textId="71F0CEC8" w:rsidR="00493D15" w:rsidRPr="00130BDF" w:rsidRDefault="00AF49BE" w:rsidP="00AF49BE">
      <w:pPr>
        <w:spacing w:line="240" w:lineRule="atLeast"/>
        <w:jc w:val="both"/>
        <w:rPr>
          <w:rFonts w:ascii="Fira Sans" w:hAnsi="Fira Sans"/>
          <w:bCs/>
          <w:iCs/>
          <w:sz w:val="22"/>
          <w:szCs w:val="22"/>
        </w:rPr>
      </w:pPr>
      <w:r w:rsidRPr="00130BDF">
        <w:rPr>
          <w:rFonts w:ascii="Fira Sans" w:hAnsi="Fira Sans"/>
          <w:bCs/>
          <w:iCs/>
          <w:sz w:val="22"/>
          <w:szCs w:val="22"/>
        </w:rPr>
        <w:t>Pakiet 19 składowa 2 – Czy Zamawiający dopuści serwetę z tolerancją rozmiaru 1 +/-</w:t>
      </w:r>
      <w:r w:rsidR="00204526" w:rsidRPr="00130BDF">
        <w:rPr>
          <w:rFonts w:ascii="Fira Sans" w:hAnsi="Fira Sans"/>
          <w:bCs/>
          <w:iCs/>
          <w:sz w:val="22"/>
          <w:szCs w:val="22"/>
        </w:rPr>
        <w:t xml:space="preserve"> </w:t>
      </w:r>
      <w:r w:rsidRPr="00130BDF">
        <w:rPr>
          <w:rFonts w:ascii="Fira Sans" w:hAnsi="Fira Sans"/>
          <w:bCs/>
          <w:iCs/>
          <w:sz w:val="22"/>
          <w:szCs w:val="22"/>
        </w:rPr>
        <w:t>cm?</w:t>
      </w:r>
    </w:p>
    <w:p w14:paraId="322D6BFB" w14:textId="77777777" w:rsidR="00130BDF" w:rsidRPr="00130BDF" w:rsidRDefault="00130BDF" w:rsidP="00130BDF">
      <w:pPr>
        <w:spacing w:line="240" w:lineRule="atLeast"/>
        <w:jc w:val="both"/>
        <w:rPr>
          <w:rFonts w:ascii="Fira Sans" w:hAnsi="Fira Sans"/>
          <w:b/>
          <w:i/>
          <w:sz w:val="22"/>
          <w:szCs w:val="22"/>
        </w:rPr>
      </w:pPr>
      <w:r w:rsidRPr="00130BDF">
        <w:rPr>
          <w:rFonts w:ascii="Fira Sans" w:hAnsi="Fira Sans"/>
          <w:b/>
          <w:i/>
          <w:sz w:val="22"/>
          <w:szCs w:val="22"/>
        </w:rPr>
        <w:t>Odp.: Zamawiający nie dopuszcza.</w:t>
      </w:r>
    </w:p>
    <w:p w14:paraId="4EEFFB5C" w14:textId="77777777" w:rsidR="00493D15" w:rsidRPr="00130BDF" w:rsidRDefault="00493D15" w:rsidP="00493D15">
      <w:pPr>
        <w:spacing w:line="240" w:lineRule="atLeast"/>
        <w:jc w:val="both"/>
        <w:rPr>
          <w:rFonts w:ascii="Fira Sans" w:hAnsi="Fira Sans"/>
          <w:b/>
          <w:sz w:val="22"/>
          <w:szCs w:val="22"/>
          <w:u w:val="single"/>
        </w:rPr>
      </w:pPr>
    </w:p>
    <w:p w14:paraId="612E8D7E" w14:textId="0E62FE44" w:rsidR="00493D15" w:rsidRPr="00130BDF" w:rsidRDefault="00493D15" w:rsidP="00493D15">
      <w:pPr>
        <w:spacing w:line="240" w:lineRule="atLeast"/>
        <w:jc w:val="both"/>
        <w:rPr>
          <w:rFonts w:ascii="Fira Sans" w:hAnsi="Fira Sans"/>
          <w:b/>
          <w:sz w:val="22"/>
          <w:szCs w:val="22"/>
        </w:rPr>
      </w:pPr>
      <w:r w:rsidRPr="00130BDF">
        <w:rPr>
          <w:rFonts w:ascii="Fira Sans" w:hAnsi="Fira Sans"/>
          <w:b/>
          <w:sz w:val="22"/>
          <w:szCs w:val="22"/>
          <w:u w:val="single"/>
        </w:rPr>
        <w:t xml:space="preserve">Pytanie nr </w:t>
      </w:r>
      <w:r w:rsidR="00C0579B" w:rsidRPr="00130BDF">
        <w:rPr>
          <w:rFonts w:ascii="Fira Sans" w:hAnsi="Fira Sans"/>
          <w:b/>
          <w:sz w:val="22"/>
          <w:szCs w:val="22"/>
          <w:u w:val="single"/>
        </w:rPr>
        <w:t>132</w:t>
      </w:r>
      <w:r w:rsidRPr="00130BDF">
        <w:rPr>
          <w:rFonts w:ascii="Fira Sans" w:hAnsi="Fira Sans"/>
          <w:b/>
          <w:sz w:val="22"/>
          <w:szCs w:val="22"/>
          <w:u w:val="single"/>
        </w:rPr>
        <w:t>:</w:t>
      </w:r>
    </w:p>
    <w:p w14:paraId="51F71069" w14:textId="7DF48126" w:rsidR="00493D15" w:rsidRPr="00130BDF" w:rsidRDefault="00AF49BE" w:rsidP="00AF49BE">
      <w:pPr>
        <w:spacing w:line="240" w:lineRule="atLeast"/>
        <w:jc w:val="both"/>
        <w:rPr>
          <w:rFonts w:ascii="Fira Sans" w:hAnsi="Fira Sans"/>
          <w:bCs/>
          <w:iCs/>
          <w:sz w:val="22"/>
          <w:szCs w:val="22"/>
        </w:rPr>
      </w:pPr>
      <w:r w:rsidRPr="00130BDF">
        <w:rPr>
          <w:rFonts w:ascii="Fira Sans" w:hAnsi="Fira Sans"/>
          <w:bCs/>
          <w:iCs/>
          <w:sz w:val="22"/>
          <w:szCs w:val="22"/>
        </w:rPr>
        <w:t>Pakiet 19 składowa 3– Czy Zamawiający dopuści organizator przewodów typu rzep o</w:t>
      </w:r>
      <w:r w:rsidR="00204526" w:rsidRPr="00130BDF">
        <w:rPr>
          <w:rFonts w:ascii="Fira Sans" w:hAnsi="Fira Sans"/>
          <w:bCs/>
          <w:iCs/>
          <w:sz w:val="22"/>
          <w:szCs w:val="22"/>
        </w:rPr>
        <w:t> </w:t>
      </w:r>
      <w:r w:rsidRPr="00130BDF">
        <w:rPr>
          <w:rFonts w:ascii="Fira Sans" w:hAnsi="Fira Sans"/>
          <w:bCs/>
          <w:iCs/>
          <w:sz w:val="22"/>
          <w:szCs w:val="22"/>
        </w:rPr>
        <w:t>rozmiarze 2cmx22cm, przyklejany ?</w:t>
      </w:r>
    </w:p>
    <w:p w14:paraId="6DB14FE1" w14:textId="77777777" w:rsidR="00130BDF" w:rsidRPr="00130BDF" w:rsidRDefault="00130BDF" w:rsidP="00130BDF">
      <w:pPr>
        <w:spacing w:line="240" w:lineRule="atLeast"/>
        <w:jc w:val="both"/>
        <w:rPr>
          <w:rFonts w:ascii="Fira Sans" w:hAnsi="Fira Sans"/>
          <w:b/>
          <w:i/>
          <w:sz w:val="22"/>
          <w:szCs w:val="22"/>
        </w:rPr>
      </w:pPr>
      <w:r w:rsidRPr="00130BDF">
        <w:rPr>
          <w:rFonts w:ascii="Fira Sans" w:hAnsi="Fira Sans"/>
          <w:b/>
          <w:i/>
          <w:sz w:val="22"/>
          <w:szCs w:val="22"/>
        </w:rPr>
        <w:t>Odp.: Zamawiający nie dopuszcza.</w:t>
      </w:r>
    </w:p>
    <w:p w14:paraId="6580FA94" w14:textId="77777777" w:rsidR="00493D15" w:rsidRPr="00130BDF" w:rsidRDefault="00493D15" w:rsidP="00493D15">
      <w:pPr>
        <w:spacing w:line="240" w:lineRule="atLeast"/>
        <w:jc w:val="both"/>
        <w:rPr>
          <w:rFonts w:ascii="Fira Sans" w:hAnsi="Fira Sans"/>
          <w:b/>
          <w:sz w:val="22"/>
          <w:szCs w:val="22"/>
          <w:u w:val="single"/>
        </w:rPr>
      </w:pPr>
    </w:p>
    <w:p w14:paraId="164027C9" w14:textId="39CC3CF4" w:rsidR="00493D15" w:rsidRPr="00130BDF" w:rsidRDefault="00493D15" w:rsidP="00493D15">
      <w:pPr>
        <w:spacing w:line="240" w:lineRule="atLeast"/>
        <w:jc w:val="both"/>
        <w:rPr>
          <w:rFonts w:ascii="Fira Sans" w:hAnsi="Fira Sans"/>
          <w:b/>
          <w:sz w:val="22"/>
          <w:szCs w:val="22"/>
        </w:rPr>
      </w:pPr>
      <w:r w:rsidRPr="00130BDF">
        <w:rPr>
          <w:rFonts w:ascii="Fira Sans" w:hAnsi="Fira Sans"/>
          <w:b/>
          <w:sz w:val="22"/>
          <w:szCs w:val="22"/>
          <w:u w:val="single"/>
        </w:rPr>
        <w:t xml:space="preserve">Pytanie nr </w:t>
      </w:r>
      <w:r w:rsidR="00C0579B" w:rsidRPr="00130BDF">
        <w:rPr>
          <w:rFonts w:ascii="Fira Sans" w:hAnsi="Fira Sans"/>
          <w:b/>
          <w:sz w:val="22"/>
          <w:szCs w:val="22"/>
          <w:u w:val="single"/>
        </w:rPr>
        <w:t>133</w:t>
      </w:r>
      <w:r w:rsidRPr="00130BDF">
        <w:rPr>
          <w:rFonts w:ascii="Fira Sans" w:hAnsi="Fira Sans"/>
          <w:b/>
          <w:sz w:val="22"/>
          <w:szCs w:val="22"/>
          <w:u w:val="single"/>
        </w:rPr>
        <w:t>:</w:t>
      </w:r>
    </w:p>
    <w:p w14:paraId="36430703" w14:textId="161214BD" w:rsidR="00493D15" w:rsidRPr="00130BDF" w:rsidRDefault="00AF49BE" w:rsidP="00493D15">
      <w:pPr>
        <w:spacing w:line="240" w:lineRule="atLeast"/>
        <w:jc w:val="both"/>
        <w:rPr>
          <w:rFonts w:ascii="Fira Sans" w:hAnsi="Fira Sans"/>
          <w:bCs/>
          <w:iCs/>
          <w:sz w:val="22"/>
          <w:szCs w:val="22"/>
        </w:rPr>
      </w:pPr>
      <w:r w:rsidRPr="00130BDF">
        <w:rPr>
          <w:rFonts w:ascii="Fira Sans" w:hAnsi="Fira Sans"/>
          <w:bCs/>
          <w:iCs/>
          <w:sz w:val="22"/>
          <w:szCs w:val="22"/>
        </w:rPr>
        <w:t>Pakiet 19 składowa 4 – Czy Zamawiający dopuści tolerancję rozmiaru +/- 1cm ?</w:t>
      </w:r>
    </w:p>
    <w:p w14:paraId="7530D375" w14:textId="77777777" w:rsidR="00130BDF" w:rsidRPr="00130BDF" w:rsidRDefault="00130BDF" w:rsidP="00130BDF">
      <w:pPr>
        <w:spacing w:line="240" w:lineRule="atLeast"/>
        <w:jc w:val="both"/>
        <w:rPr>
          <w:rFonts w:ascii="Fira Sans" w:hAnsi="Fira Sans"/>
          <w:b/>
          <w:i/>
          <w:sz w:val="22"/>
          <w:szCs w:val="22"/>
        </w:rPr>
      </w:pPr>
      <w:r w:rsidRPr="00130BDF">
        <w:rPr>
          <w:rFonts w:ascii="Fira Sans" w:hAnsi="Fira Sans"/>
          <w:b/>
          <w:i/>
          <w:sz w:val="22"/>
          <w:szCs w:val="22"/>
        </w:rPr>
        <w:t>Odp.: Zamawiający nie dopuszcza.</w:t>
      </w:r>
    </w:p>
    <w:p w14:paraId="3743E0B4" w14:textId="77777777" w:rsidR="00493D15" w:rsidRPr="00130BDF" w:rsidRDefault="00493D15" w:rsidP="00493D15">
      <w:pPr>
        <w:spacing w:line="240" w:lineRule="atLeast"/>
        <w:jc w:val="both"/>
        <w:rPr>
          <w:rFonts w:ascii="Fira Sans" w:hAnsi="Fira Sans"/>
          <w:b/>
          <w:sz w:val="22"/>
          <w:szCs w:val="22"/>
          <w:u w:val="single"/>
        </w:rPr>
      </w:pPr>
    </w:p>
    <w:p w14:paraId="2DF58D34" w14:textId="081BA154" w:rsidR="00493D15" w:rsidRPr="00130BDF" w:rsidRDefault="00493D15" w:rsidP="00493D15">
      <w:pPr>
        <w:spacing w:line="240" w:lineRule="atLeast"/>
        <w:jc w:val="both"/>
        <w:rPr>
          <w:rFonts w:ascii="Fira Sans" w:hAnsi="Fira Sans"/>
          <w:b/>
          <w:sz w:val="22"/>
          <w:szCs w:val="22"/>
        </w:rPr>
      </w:pPr>
      <w:r w:rsidRPr="00130BDF">
        <w:rPr>
          <w:rFonts w:ascii="Fira Sans" w:hAnsi="Fira Sans"/>
          <w:b/>
          <w:sz w:val="22"/>
          <w:szCs w:val="22"/>
          <w:u w:val="single"/>
        </w:rPr>
        <w:t xml:space="preserve">Pytanie nr </w:t>
      </w:r>
      <w:r w:rsidR="00C0579B" w:rsidRPr="00130BDF">
        <w:rPr>
          <w:rFonts w:ascii="Fira Sans" w:hAnsi="Fira Sans"/>
          <w:b/>
          <w:sz w:val="22"/>
          <w:szCs w:val="22"/>
          <w:u w:val="single"/>
        </w:rPr>
        <w:t>134</w:t>
      </w:r>
      <w:r w:rsidRPr="00130BDF">
        <w:rPr>
          <w:rFonts w:ascii="Fira Sans" w:hAnsi="Fira Sans"/>
          <w:b/>
          <w:sz w:val="22"/>
          <w:szCs w:val="22"/>
          <w:u w:val="single"/>
        </w:rPr>
        <w:t>:</w:t>
      </w:r>
    </w:p>
    <w:p w14:paraId="4036DA6F" w14:textId="404C885F" w:rsidR="00493D15" w:rsidRPr="00130BDF" w:rsidRDefault="00AF49BE" w:rsidP="00AF49BE">
      <w:pPr>
        <w:spacing w:line="240" w:lineRule="atLeast"/>
        <w:jc w:val="both"/>
        <w:rPr>
          <w:rFonts w:ascii="Fira Sans" w:hAnsi="Fira Sans"/>
          <w:bCs/>
          <w:iCs/>
          <w:sz w:val="22"/>
          <w:szCs w:val="22"/>
        </w:rPr>
      </w:pPr>
      <w:r w:rsidRPr="00130BDF">
        <w:rPr>
          <w:rFonts w:ascii="Fira Sans" w:hAnsi="Fira Sans"/>
          <w:bCs/>
          <w:iCs/>
          <w:sz w:val="22"/>
          <w:szCs w:val="22"/>
        </w:rPr>
        <w:t>Pakiet 19 składowa 7 – Czy Zamawiający dopuści kieszeń dwukomorową</w:t>
      </w:r>
      <w:r w:rsidR="00890788" w:rsidRPr="00130BDF">
        <w:rPr>
          <w:rFonts w:ascii="Fira Sans" w:hAnsi="Fira Sans"/>
          <w:bCs/>
          <w:iCs/>
          <w:sz w:val="22"/>
          <w:szCs w:val="22"/>
        </w:rPr>
        <w:t xml:space="preserve"> </w:t>
      </w:r>
      <w:r w:rsidRPr="00130BDF">
        <w:rPr>
          <w:rFonts w:ascii="Fira Sans" w:hAnsi="Fira Sans"/>
          <w:bCs/>
          <w:iCs/>
          <w:sz w:val="22"/>
          <w:szCs w:val="22"/>
        </w:rPr>
        <w:t>samoprzylepną o</w:t>
      </w:r>
      <w:r w:rsidR="00890788" w:rsidRPr="00130BDF">
        <w:rPr>
          <w:rFonts w:ascii="Fira Sans" w:hAnsi="Fira Sans"/>
          <w:bCs/>
          <w:iCs/>
          <w:sz w:val="22"/>
          <w:szCs w:val="22"/>
        </w:rPr>
        <w:t> </w:t>
      </w:r>
      <w:r w:rsidRPr="00130BDF">
        <w:rPr>
          <w:rFonts w:ascii="Fira Sans" w:hAnsi="Fira Sans"/>
          <w:bCs/>
          <w:iCs/>
          <w:sz w:val="22"/>
          <w:szCs w:val="22"/>
        </w:rPr>
        <w:t>rozmiarze 30cmx40cm, taśma samoprzylepna na górnej części?</w:t>
      </w:r>
    </w:p>
    <w:p w14:paraId="11734094" w14:textId="77777777" w:rsidR="00130BDF" w:rsidRPr="00130BDF" w:rsidRDefault="00130BDF" w:rsidP="00130BDF">
      <w:pPr>
        <w:spacing w:line="240" w:lineRule="atLeast"/>
        <w:jc w:val="both"/>
        <w:rPr>
          <w:rFonts w:ascii="Fira Sans" w:hAnsi="Fira Sans"/>
          <w:b/>
          <w:i/>
          <w:sz w:val="22"/>
          <w:szCs w:val="22"/>
        </w:rPr>
      </w:pPr>
      <w:r w:rsidRPr="00130BDF">
        <w:rPr>
          <w:rFonts w:ascii="Fira Sans" w:hAnsi="Fira Sans"/>
          <w:b/>
          <w:i/>
          <w:sz w:val="22"/>
          <w:szCs w:val="22"/>
        </w:rPr>
        <w:t>Odp.: Zamawiający nie dopuszcza.</w:t>
      </w:r>
    </w:p>
    <w:p w14:paraId="64068082" w14:textId="77777777" w:rsidR="00493D15" w:rsidRPr="00130BDF" w:rsidRDefault="00493D15" w:rsidP="00493D15">
      <w:pPr>
        <w:spacing w:line="240" w:lineRule="atLeast"/>
        <w:jc w:val="both"/>
        <w:rPr>
          <w:rFonts w:ascii="Fira Sans" w:hAnsi="Fira Sans"/>
          <w:b/>
          <w:sz w:val="22"/>
          <w:szCs w:val="22"/>
          <w:u w:val="single"/>
        </w:rPr>
      </w:pPr>
    </w:p>
    <w:p w14:paraId="5C7920F5" w14:textId="77777777" w:rsidR="0057437B" w:rsidRPr="00130BDF" w:rsidRDefault="0057437B" w:rsidP="00493D15">
      <w:pPr>
        <w:spacing w:line="240" w:lineRule="atLeast"/>
        <w:jc w:val="both"/>
        <w:rPr>
          <w:rFonts w:ascii="Fira Sans" w:hAnsi="Fira Sans"/>
          <w:b/>
          <w:sz w:val="22"/>
          <w:szCs w:val="22"/>
          <w:u w:val="single"/>
        </w:rPr>
      </w:pPr>
    </w:p>
    <w:p w14:paraId="432573A7" w14:textId="77777777" w:rsidR="0057437B" w:rsidRPr="00130BDF" w:rsidRDefault="0057437B" w:rsidP="00493D15">
      <w:pPr>
        <w:spacing w:line="240" w:lineRule="atLeast"/>
        <w:jc w:val="both"/>
        <w:rPr>
          <w:rFonts w:ascii="Fira Sans" w:hAnsi="Fira Sans"/>
          <w:b/>
          <w:sz w:val="22"/>
          <w:szCs w:val="22"/>
          <w:u w:val="single"/>
        </w:rPr>
      </w:pPr>
    </w:p>
    <w:p w14:paraId="42A4B592" w14:textId="77777777" w:rsidR="0057437B" w:rsidRPr="00130BDF" w:rsidRDefault="0057437B" w:rsidP="00493D15">
      <w:pPr>
        <w:spacing w:line="240" w:lineRule="atLeast"/>
        <w:jc w:val="both"/>
        <w:rPr>
          <w:rFonts w:ascii="Fira Sans" w:hAnsi="Fira Sans"/>
          <w:b/>
          <w:sz w:val="22"/>
          <w:szCs w:val="22"/>
          <w:u w:val="single"/>
        </w:rPr>
      </w:pPr>
    </w:p>
    <w:p w14:paraId="16ABB4CB" w14:textId="77777777" w:rsidR="0057437B" w:rsidRPr="00130BDF" w:rsidRDefault="0057437B" w:rsidP="00493D15">
      <w:pPr>
        <w:spacing w:line="240" w:lineRule="atLeast"/>
        <w:jc w:val="both"/>
        <w:rPr>
          <w:rFonts w:ascii="Fira Sans" w:hAnsi="Fira Sans"/>
          <w:b/>
          <w:sz w:val="22"/>
          <w:szCs w:val="22"/>
          <w:u w:val="single"/>
        </w:rPr>
      </w:pPr>
    </w:p>
    <w:p w14:paraId="27B14386" w14:textId="43D67DFA" w:rsidR="00493D15" w:rsidRPr="00130BDF" w:rsidRDefault="00493D15" w:rsidP="00493D15">
      <w:pPr>
        <w:spacing w:line="240" w:lineRule="atLeast"/>
        <w:jc w:val="both"/>
        <w:rPr>
          <w:rFonts w:ascii="Fira Sans" w:hAnsi="Fira Sans"/>
          <w:b/>
          <w:sz w:val="22"/>
          <w:szCs w:val="22"/>
        </w:rPr>
      </w:pPr>
      <w:r w:rsidRPr="00130BDF">
        <w:rPr>
          <w:rFonts w:ascii="Fira Sans" w:hAnsi="Fira Sans"/>
          <w:b/>
          <w:sz w:val="22"/>
          <w:szCs w:val="22"/>
          <w:u w:val="single"/>
        </w:rPr>
        <w:lastRenderedPageBreak/>
        <w:t xml:space="preserve">Pytanie nr </w:t>
      </w:r>
      <w:r w:rsidR="00C0579B" w:rsidRPr="00130BDF">
        <w:rPr>
          <w:rFonts w:ascii="Fira Sans" w:hAnsi="Fira Sans"/>
          <w:b/>
          <w:sz w:val="22"/>
          <w:szCs w:val="22"/>
          <w:u w:val="single"/>
        </w:rPr>
        <w:t>135</w:t>
      </w:r>
      <w:r w:rsidRPr="00130BDF">
        <w:rPr>
          <w:rFonts w:ascii="Fira Sans" w:hAnsi="Fira Sans"/>
          <w:b/>
          <w:sz w:val="22"/>
          <w:szCs w:val="22"/>
          <w:u w:val="single"/>
        </w:rPr>
        <w:t>:</w:t>
      </w:r>
    </w:p>
    <w:p w14:paraId="567841D9" w14:textId="4273187C" w:rsidR="00493D15" w:rsidRPr="00130BDF" w:rsidRDefault="00AF49BE" w:rsidP="00AF49BE">
      <w:pPr>
        <w:spacing w:line="240" w:lineRule="atLeast"/>
        <w:jc w:val="both"/>
        <w:rPr>
          <w:rFonts w:ascii="Fira Sans" w:hAnsi="Fira Sans"/>
          <w:bCs/>
          <w:iCs/>
          <w:sz w:val="22"/>
          <w:szCs w:val="22"/>
        </w:rPr>
      </w:pPr>
      <w:r w:rsidRPr="00130BDF">
        <w:rPr>
          <w:rFonts w:ascii="Fira Sans" w:hAnsi="Fira Sans"/>
          <w:bCs/>
          <w:iCs/>
          <w:sz w:val="22"/>
          <w:szCs w:val="22"/>
        </w:rPr>
        <w:t>Pakiet 19 – Czy Zamawiający dopuści główną serwetę wykonaną z dwuwarstwowego</w:t>
      </w:r>
      <w:r w:rsidR="00890788" w:rsidRPr="00130BDF">
        <w:rPr>
          <w:rFonts w:ascii="Fira Sans" w:hAnsi="Fira Sans"/>
          <w:bCs/>
          <w:iCs/>
          <w:sz w:val="22"/>
          <w:szCs w:val="22"/>
        </w:rPr>
        <w:t xml:space="preserve"> </w:t>
      </w:r>
      <w:r w:rsidRPr="00130BDF">
        <w:rPr>
          <w:rFonts w:ascii="Fira Sans" w:hAnsi="Fira Sans"/>
          <w:bCs/>
          <w:iCs/>
          <w:sz w:val="22"/>
          <w:szCs w:val="22"/>
        </w:rPr>
        <w:t xml:space="preserve">laminatu (włóknina PP 28g/m2 + folia PE 28g/m2) + wstawka </w:t>
      </w:r>
      <w:proofErr w:type="spellStart"/>
      <w:r w:rsidRPr="00130BDF">
        <w:rPr>
          <w:rFonts w:ascii="Fira Sans" w:hAnsi="Fira Sans"/>
          <w:bCs/>
          <w:iCs/>
          <w:sz w:val="22"/>
          <w:szCs w:val="22"/>
        </w:rPr>
        <w:t>wysokochłonna</w:t>
      </w:r>
      <w:proofErr w:type="spellEnd"/>
      <w:r w:rsidRPr="00130BDF">
        <w:rPr>
          <w:rFonts w:ascii="Fira Sans" w:hAnsi="Fira Sans"/>
          <w:bCs/>
          <w:iCs/>
          <w:sz w:val="22"/>
          <w:szCs w:val="22"/>
        </w:rPr>
        <w:t xml:space="preserve"> w</w:t>
      </w:r>
      <w:r w:rsidR="00890788" w:rsidRPr="00130BDF">
        <w:rPr>
          <w:rFonts w:ascii="Fira Sans" w:hAnsi="Fira Sans"/>
          <w:bCs/>
          <w:iCs/>
          <w:sz w:val="22"/>
          <w:szCs w:val="22"/>
        </w:rPr>
        <w:t xml:space="preserve"> </w:t>
      </w:r>
      <w:r w:rsidRPr="00130BDF">
        <w:rPr>
          <w:rFonts w:ascii="Fira Sans" w:hAnsi="Fira Sans"/>
          <w:bCs/>
          <w:iCs/>
          <w:sz w:val="22"/>
          <w:szCs w:val="22"/>
        </w:rPr>
        <w:t>obszarze krytycznym wykonana z materiału SM o gramaturze 80g/m2?</w:t>
      </w:r>
    </w:p>
    <w:p w14:paraId="2FBC79E4" w14:textId="77777777" w:rsidR="00130BDF" w:rsidRPr="00130BDF" w:rsidRDefault="00130BDF" w:rsidP="00130BDF">
      <w:pPr>
        <w:spacing w:line="240" w:lineRule="atLeast"/>
        <w:jc w:val="both"/>
        <w:rPr>
          <w:rFonts w:ascii="Fira Sans" w:hAnsi="Fira Sans"/>
          <w:b/>
          <w:i/>
          <w:sz w:val="22"/>
          <w:szCs w:val="22"/>
        </w:rPr>
      </w:pPr>
      <w:r w:rsidRPr="00130BDF">
        <w:rPr>
          <w:rFonts w:ascii="Fira Sans" w:hAnsi="Fira Sans"/>
          <w:b/>
          <w:i/>
          <w:sz w:val="22"/>
          <w:szCs w:val="22"/>
        </w:rPr>
        <w:t>Odp.: Zamawiający nie dopuszcza.</w:t>
      </w:r>
    </w:p>
    <w:p w14:paraId="542743E8" w14:textId="77777777" w:rsidR="00C232A7" w:rsidRPr="00130BDF" w:rsidRDefault="00C232A7" w:rsidP="00493D15">
      <w:pPr>
        <w:spacing w:line="240" w:lineRule="atLeast"/>
        <w:jc w:val="both"/>
        <w:rPr>
          <w:rFonts w:ascii="Fira Sans" w:hAnsi="Fira Sans"/>
          <w:b/>
          <w:sz w:val="22"/>
          <w:szCs w:val="22"/>
          <w:u w:val="single"/>
        </w:rPr>
      </w:pPr>
    </w:p>
    <w:p w14:paraId="456CC247" w14:textId="1D294ACC" w:rsidR="00493D15" w:rsidRPr="00B217B3" w:rsidRDefault="00493D15" w:rsidP="00493D15">
      <w:pPr>
        <w:spacing w:line="240" w:lineRule="atLeast"/>
        <w:jc w:val="both"/>
        <w:rPr>
          <w:rFonts w:ascii="Fira Sans" w:hAnsi="Fira Sans"/>
          <w:b/>
          <w:sz w:val="22"/>
          <w:szCs w:val="22"/>
        </w:rPr>
      </w:pPr>
      <w:r w:rsidRPr="00130BDF">
        <w:rPr>
          <w:rFonts w:ascii="Fira Sans" w:hAnsi="Fira Sans"/>
          <w:b/>
          <w:sz w:val="22"/>
          <w:szCs w:val="22"/>
          <w:u w:val="single"/>
        </w:rPr>
        <w:t xml:space="preserve">Pytanie nr </w:t>
      </w:r>
      <w:r w:rsidR="00C0579B" w:rsidRPr="00130BDF">
        <w:rPr>
          <w:rFonts w:ascii="Fira Sans" w:hAnsi="Fira Sans"/>
          <w:b/>
          <w:sz w:val="22"/>
          <w:szCs w:val="22"/>
          <w:u w:val="single"/>
        </w:rPr>
        <w:t>136</w:t>
      </w:r>
      <w:r w:rsidRPr="00130BDF">
        <w:rPr>
          <w:rFonts w:ascii="Fira Sans" w:hAnsi="Fira Sans"/>
          <w:b/>
          <w:sz w:val="22"/>
          <w:szCs w:val="22"/>
          <w:u w:val="single"/>
        </w:rPr>
        <w:t>:</w:t>
      </w:r>
    </w:p>
    <w:p w14:paraId="7590478C" w14:textId="2BB63324"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Pakiet 24 – Czy Zamawiający dopuści zestaw o poniższym składzie, zapakowany w</w:t>
      </w:r>
      <w:r w:rsidR="00890788">
        <w:rPr>
          <w:rFonts w:ascii="Fira Sans" w:hAnsi="Fira Sans"/>
          <w:bCs/>
          <w:iCs/>
          <w:sz w:val="22"/>
          <w:szCs w:val="22"/>
        </w:rPr>
        <w:t xml:space="preserve"> </w:t>
      </w:r>
      <w:r w:rsidRPr="00AF49BE">
        <w:rPr>
          <w:rFonts w:ascii="Fira Sans" w:hAnsi="Fira Sans"/>
          <w:bCs/>
          <w:iCs/>
          <w:sz w:val="22"/>
          <w:szCs w:val="22"/>
        </w:rPr>
        <w:t>twardy blister jednokomorowy</w:t>
      </w:r>
    </w:p>
    <w:p w14:paraId="3B15B308"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1 szt. Ostrze chirurgiczne nr. 11</w:t>
      </w:r>
    </w:p>
    <w:p w14:paraId="4A820668"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xml:space="preserve">• 3 szt. </w:t>
      </w:r>
      <w:proofErr w:type="spellStart"/>
      <w:r w:rsidRPr="00AF49BE">
        <w:rPr>
          <w:rFonts w:ascii="Fira Sans" w:hAnsi="Fira Sans"/>
          <w:bCs/>
          <w:iCs/>
          <w:sz w:val="22"/>
          <w:szCs w:val="22"/>
        </w:rPr>
        <w:t>Tupfer</w:t>
      </w:r>
      <w:proofErr w:type="spellEnd"/>
      <w:r w:rsidRPr="00AF49BE">
        <w:rPr>
          <w:rFonts w:ascii="Fira Sans" w:hAnsi="Fira Sans"/>
          <w:bCs/>
          <w:iCs/>
          <w:sz w:val="22"/>
          <w:szCs w:val="22"/>
        </w:rPr>
        <w:t xml:space="preserve"> włókninowy bez nitki RTG 20cm x 20cm; włóknina 30G</w:t>
      </w:r>
    </w:p>
    <w:p w14:paraId="793CAF13"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1 szt. Pęseta plastikowa dł. 12,5cm; polipropylen</w:t>
      </w:r>
    </w:p>
    <w:p w14:paraId="78660856" w14:textId="2815704D" w:rsidR="00493D15" w:rsidRPr="00130BDF"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xml:space="preserve">• 1 szt. </w:t>
      </w:r>
      <w:r w:rsidRPr="00130BDF">
        <w:rPr>
          <w:rFonts w:ascii="Fira Sans" w:hAnsi="Fira Sans"/>
          <w:bCs/>
          <w:iCs/>
          <w:sz w:val="22"/>
          <w:szCs w:val="22"/>
        </w:rPr>
        <w:t>Pęseta anatomiczna, metalowa dł. 12cm</w:t>
      </w:r>
    </w:p>
    <w:p w14:paraId="7D5AD6AE" w14:textId="6A70D8A7" w:rsidR="00493D15" w:rsidRPr="00130BDF" w:rsidRDefault="00493D15" w:rsidP="00493D15">
      <w:pPr>
        <w:spacing w:line="240" w:lineRule="atLeast"/>
        <w:jc w:val="both"/>
        <w:rPr>
          <w:rFonts w:ascii="Fira Sans" w:hAnsi="Fira Sans"/>
          <w:b/>
          <w:i/>
          <w:sz w:val="22"/>
          <w:szCs w:val="22"/>
        </w:rPr>
      </w:pPr>
      <w:r w:rsidRPr="00130BDF">
        <w:rPr>
          <w:rFonts w:ascii="Fira Sans" w:hAnsi="Fira Sans"/>
          <w:b/>
          <w:i/>
          <w:sz w:val="22"/>
          <w:szCs w:val="22"/>
        </w:rPr>
        <w:t>Odp.:</w:t>
      </w:r>
      <w:r w:rsidR="007B3821" w:rsidRPr="00130BDF">
        <w:t xml:space="preserve"> </w:t>
      </w:r>
      <w:r w:rsidR="007B3821" w:rsidRPr="00130BDF">
        <w:rPr>
          <w:rFonts w:ascii="Fira Sans" w:hAnsi="Fira Sans"/>
          <w:b/>
          <w:i/>
          <w:sz w:val="22"/>
          <w:szCs w:val="22"/>
        </w:rPr>
        <w:t>Zamawiający nie dopuszcza.</w:t>
      </w:r>
    </w:p>
    <w:p w14:paraId="20EAD2C4" w14:textId="77777777" w:rsidR="00493D15" w:rsidRPr="00130BDF" w:rsidRDefault="00493D15" w:rsidP="00493D15">
      <w:pPr>
        <w:spacing w:line="240" w:lineRule="atLeast"/>
        <w:jc w:val="both"/>
        <w:rPr>
          <w:rFonts w:ascii="Fira Sans" w:hAnsi="Fira Sans"/>
          <w:b/>
          <w:sz w:val="22"/>
          <w:szCs w:val="22"/>
          <w:u w:val="single"/>
        </w:rPr>
      </w:pPr>
    </w:p>
    <w:p w14:paraId="16C8C7B2" w14:textId="56ACD7B4" w:rsidR="00493D15" w:rsidRPr="00130BDF" w:rsidRDefault="00493D15" w:rsidP="00493D15">
      <w:pPr>
        <w:spacing w:line="240" w:lineRule="atLeast"/>
        <w:jc w:val="both"/>
        <w:rPr>
          <w:rFonts w:ascii="Fira Sans" w:hAnsi="Fira Sans"/>
          <w:b/>
          <w:sz w:val="22"/>
          <w:szCs w:val="22"/>
        </w:rPr>
      </w:pPr>
      <w:r w:rsidRPr="00130BDF">
        <w:rPr>
          <w:rFonts w:ascii="Fira Sans" w:hAnsi="Fira Sans"/>
          <w:b/>
          <w:sz w:val="22"/>
          <w:szCs w:val="22"/>
          <w:u w:val="single"/>
        </w:rPr>
        <w:t xml:space="preserve">Pytanie nr </w:t>
      </w:r>
      <w:r w:rsidR="00C0579B" w:rsidRPr="00130BDF">
        <w:rPr>
          <w:rFonts w:ascii="Fira Sans" w:hAnsi="Fira Sans"/>
          <w:b/>
          <w:sz w:val="22"/>
          <w:szCs w:val="22"/>
          <w:u w:val="single"/>
        </w:rPr>
        <w:t>137</w:t>
      </w:r>
      <w:r w:rsidRPr="00130BDF">
        <w:rPr>
          <w:rFonts w:ascii="Fira Sans" w:hAnsi="Fira Sans"/>
          <w:b/>
          <w:sz w:val="22"/>
          <w:szCs w:val="22"/>
          <w:u w:val="single"/>
        </w:rPr>
        <w:t>:</w:t>
      </w:r>
    </w:p>
    <w:p w14:paraId="3A589406" w14:textId="77777777" w:rsidR="00AF49BE" w:rsidRPr="00130BDF" w:rsidRDefault="00AF49BE" w:rsidP="00AF49BE">
      <w:pPr>
        <w:spacing w:line="240" w:lineRule="atLeast"/>
        <w:jc w:val="both"/>
        <w:rPr>
          <w:rFonts w:ascii="Fira Sans" w:hAnsi="Fira Sans"/>
          <w:bCs/>
          <w:iCs/>
          <w:sz w:val="22"/>
          <w:szCs w:val="22"/>
        </w:rPr>
      </w:pPr>
      <w:r w:rsidRPr="00130BDF">
        <w:rPr>
          <w:rFonts w:ascii="Fira Sans" w:hAnsi="Fira Sans"/>
          <w:bCs/>
          <w:iCs/>
          <w:sz w:val="22"/>
          <w:szCs w:val="22"/>
        </w:rPr>
        <w:t>Pakiet 38 pozycja 1</w:t>
      </w:r>
    </w:p>
    <w:p w14:paraId="2FA1B03C" w14:textId="058EFE84" w:rsidR="00493D15" w:rsidRPr="00130BDF" w:rsidRDefault="00AF49BE" w:rsidP="00AF49BE">
      <w:pPr>
        <w:spacing w:line="240" w:lineRule="atLeast"/>
        <w:jc w:val="both"/>
        <w:rPr>
          <w:rFonts w:ascii="Fira Sans" w:hAnsi="Fira Sans"/>
          <w:bCs/>
          <w:iCs/>
          <w:sz w:val="22"/>
          <w:szCs w:val="22"/>
        </w:rPr>
      </w:pPr>
      <w:r w:rsidRPr="00130BDF">
        <w:rPr>
          <w:rFonts w:ascii="Fira Sans" w:hAnsi="Fira Sans"/>
          <w:bCs/>
          <w:iCs/>
          <w:sz w:val="22"/>
          <w:szCs w:val="22"/>
        </w:rPr>
        <w:t>Czy Zamawiający wyrazi zgodę na podanie ceny za opakowanie a’40 szt. z przeliczeniem</w:t>
      </w:r>
      <w:r w:rsidR="00890788" w:rsidRPr="00130BDF">
        <w:rPr>
          <w:rFonts w:ascii="Fira Sans" w:hAnsi="Fira Sans"/>
          <w:bCs/>
          <w:iCs/>
          <w:sz w:val="22"/>
          <w:szCs w:val="22"/>
        </w:rPr>
        <w:t xml:space="preserve"> </w:t>
      </w:r>
      <w:r w:rsidRPr="00130BDF">
        <w:rPr>
          <w:rFonts w:ascii="Fira Sans" w:hAnsi="Fira Sans"/>
          <w:bCs/>
          <w:iCs/>
          <w:sz w:val="22"/>
          <w:szCs w:val="22"/>
        </w:rPr>
        <w:t>podanych ilości?</w:t>
      </w:r>
    </w:p>
    <w:p w14:paraId="68F2CCF4" w14:textId="72ADC68E" w:rsidR="00493D15" w:rsidRPr="00130BDF" w:rsidRDefault="00493D15" w:rsidP="00493D15">
      <w:pPr>
        <w:spacing w:line="240" w:lineRule="atLeast"/>
        <w:jc w:val="both"/>
        <w:rPr>
          <w:rFonts w:ascii="Fira Sans" w:hAnsi="Fira Sans"/>
          <w:b/>
          <w:i/>
          <w:sz w:val="22"/>
          <w:szCs w:val="22"/>
        </w:rPr>
      </w:pPr>
      <w:r w:rsidRPr="00130BDF">
        <w:rPr>
          <w:rFonts w:ascii="Fira Sans" w:hAnsi="Fira Sans"/>
          <w:b/>
          <w:i/>
          <w:sz w:val="22"/>
          <w:szCs w:val="22"/>
        </w:rPr>
        <w:t>Odp.:</w:t>
      </w:r>
      <w:r w:rsidR="00130BDF" w:rsidRPr="00130BDF">
        <w:rPr>
          <w:rFonts w:ascii="Fira Sans" w:hAnsi="Fira Sans"/>
          <w:b/>
          <w:i/>
          <w:sz w:val="22"/>
          <w:szCs w:val="22"/>
        </w:rPr>
        <w:t xml:space="preserve"> Zamawiający dopuszcza.</w:t>
      </w:r>
    </w:p>
    <w:p w14:paraId="45ADA0B4" w14:textId="77777777" w:rsidR="00493D15" w:rsidRPr="00130BDF" w:rsidRDefault="00493D15" w:rsidP="00493D15">
      <w:pPr>
        <w:spacing w:line="240" w:lineRule="atLeast"/>
        <w:jc w:val="both"/>
        <w:rPr>
          <w:rFonts w:ascii="Fira Sans" w:hAnsi="Fira Sans"/>
          <w:b/>
          <w:sz w:val="22"/>
          <w:szCs w:val="22"/>
          <w:u w:val="single"/>
        </w:rPr>
      </w:pPr>
    </w:p>
    <w:p w14:paraId="2A6BC74C" w14:textId="336A3F74" w:rsidR="00493D15" w:rsidRPr="00130BDF" w:rsidRDefault="00493D15" w:rsidP="00493D15">
      <w:pPr>
        <w:spacing w:line="240" w:lineRule="atLeast"/>
        <w:jc w:val="both"/>
        <w:rPr>
          <w:rFonts w:ascii="Fira Sans" w:hAnsi="Fira Sans"/>
          <w:b/>
          <w:sz w:val="22"/>
          <w:szCs w:val="22"/>
        </w:rPr>
      </w:pPr>
      <w:r w:rsidRPr="00130BDF">
        <w:rPr>
          <w:rFonts w:ascii="Fira Sans" w:hAnsi="Fira Sans"/>
          <w:b/>
          <w:sz w:val="22"/>
          <w:szCs w:val="22"/>
          <w:u w:val="single"/>
        </w:rPr>
        <w:t xml:space="preserve">Pytanie nr </w:t>
      </w:r>
      <w:r w:rsidR="00C0579B" w:rsidRPr="00130BDF">
        <w:rPr>
          <w:rFonts w:ascii="Fira Sans" w:hAnsi="Fira Sans"/>
          <w:b/>
          <w:sz w:val="22"/>
          <w:szCs w:val="22"/>
          <w:u w:val="single"/>
        </w:rPr>
        <w:t>138</w:t>
      </w:r>
      <w:r w:rsidRPr="00130BDF">
        <w:rPr>
          <w:rFonts w:ascii="Fira Sans" w:hAnsi="Fira Sans"/>
          <w:b/>
          <w:sz w:val="22"/>
          <w:szCs w:val="22"/>
          <w:u w:val="single"/>
        </w:rPr>
        <w:t>:</w:t>
      </w:r>
    </w:p>
    <w:p w14:paraId="0A02AF63" w14:textId="77777777" w:rsidR="00AF49BE" w:rsidRPr="00130BDF" w:rsidRDefault="00AF49BE" w:rsidP="00AF49BE">
      <w:pPr>
        <w:spacing w:line="240" w:lineRule="atLeast"/>
        <w:jc w:val="both"/>
        <w:rPr>
          <w:rFonts w:ascii="Fira Sans" w:hAnsi="Fira Sans"/>
          <w:bCs/>
          <w:iCs/>
          <w:sz w:val="22"/>
          <w:szCs w:val="22"/>
        </w:rPr>
      </w:pPr>
      <w:r w:rsidRPr="00130BDF">
        <w:rPr>
          <w:rFonts w:ascii="Fira Sans" w:hAnsi="Fira Sans"/>
          <w:bCs/>
          <w:iCs/>
          <w:sz w:val="22"/>
          <w:szCs w:val="22"/>
        </w:rPr>
        <w:t>Pakiet 38 pozycja 2, 3</w:t>
      </w:r>
    </w:p>
    <w:p w14:paraId="03C9848E" w14:textId="3A955803" w:rsidR="00493D15" w:rsidRPr="00130BDF" w:rsidRDefault="00AF49BE" w:rsidP="00AF49BE">
      <w:pPr>
        <w:spacing w:line="240" w:lineRule="atLeast"/>
        <w:jc w:val="both"/>
        <w:rPr>
          <w:rFonts w:ascii="Fira Sans" w:hAnsi="Fira Sans"/>
          <w:bCs/>
          <w:iCs/>
          <w:sz w:val="22"/>
          <w:szCs w:val="22"/>
        </w:rPr>
      </w:pPr>
      <w:r w:rsidRPr="00130BDF">
        <w:rPr>
          <w:rFonts w:ascii="Fira Sans" w:hAnsi="Fira Sans"/>
          <w:bCs/>
          <w:iCs/>
          <w:sz w:val="22"/>
          <w:szCs w:val="22"/>
        </w:rPr>
        <w:t>Czy Zamawiający wyrazi zgodę na podanie ceny za opakowanie a’20 szt. z przeliczeniem</w:t>
      </w:r>
      <w:r w:rsidR="00890788" w:rsidRPr="00130BDF">
        <w:rPr>
          <w:rFonts w:ascii="Fira Sans" w:hAnsi="Fira Sans"/>
          <w:bCs/>
          <w:iCs/>
          <w:sz w:val="22"/>
          <w:szCs w:val="22"/>
        </w:rPr>
        <w:t xml:space="preserve"> </w:t>
      </w:r>
      <w:r w:rsidRPr="00130BDF">
        <w:rPr>
          <w:rFonts w:ascii="Fira Sans" w:hAnsi="Fira Sans"/>
          <w:bCs/>
          <w:iCs/>
          <w:sz w:val="22"/>
          <w:szCs w:val="22"/>
        </w:rPr>
        <w:t>podanych ilości?</w:t>
      </w:r>
    </w:p>
    <w:p w14:paraId="64EEFC2C" w14:textId="693BC8FD" w:rsidR="00493D15" w:rsidRPr="00493D15" w:rsidRDefault="00493D15" w:rsidP="00493D15">
      <w:pPr>
        <w:spacing w:line="240" w:lineRule="atLeast"/>
        <w:jc w:val="both"/>
        <w:rPr>
          <w:rFonts w:ascii="Fira Sans" w:hAnsi="Fira Sans"/>
          <w:b/>
          <w:i/>
          <w:sz w:val="22"/>
          <w:szCs w:val="22"/>
        </w:rPr>
      </w:pPr>
      <w:r w:rsidRPr="00130BDF">
        <w:rPr>
          <w:rFonts w:ascii="Fira Sans" w:hAnsi="Fira Sans"/>
          <w:b/>
          <w:i/>
          <w:sz w:val="22"/>
          <w:szCs w:val="22"/>
        </w:rPr>
        <w:t>Odp.:</w:t>
      </w:r>
      <w:r w:rsidR="00130BDF" w:rsidRPr="00130BDF">
        <w:rPr>
          <w:rFonts w:ascii="Fira Sans" w:hAnsi="Fira Sans"/>
          <w:b/>
          <w:i/>
          <w:sz w:val="22"/>
          <w:szCs w:val="22"/>
        </w:rPr>
        <w:t xml:space="preserve"> Zamawiający dopuszcza.</w:t>
      </w:r>
    </w:p>
    <w:p w14:paraId="3F4D13DA" w14:textId="77777777" w:rsidR="00493D15" w:rsidRDefault="00493D15" w:rsidP="00493D15">
      <w:pPr>
        <w:spacing w:line="240" w:lineRule="atLeast"/>
        <w:jc w:val="both"/>
        <w:rPr>
          <w:rFonts w:ascii="Fira Sans" w:hAnsi="Fira Sans"/>
          <w:b/>
          <w:sz w:val="22"/>
          <w:szCs w:val="22"/>
          <w:u w:val="single"/>
        </w:rPr>
      </w:pPr>
    </w:p>
    <w:p w14:paraId="299DA0A3" w14:textId="74402807"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139</w:t>
      </w:r>
      <w:r w:rsidRPr="00B217B3">
        <w:rPr>
          <w:rFonts w:ascii="Fira Sans" w:hAnsi="Fira Sans"/>
          <w:b/>
          <w:sz w:val="22"/>
          <w:szCs w:val="22"/>
          <w:u w:val="single"/>
        </w:rPr>
        <w:t>:</w:t>
      </w:r>
    </w:p>
    <w:p w14:paraId="316EA0F3" w14:textId="4EC40FF2"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Pakiet 51 – Czy Zamawiający dopuści zestaw o poniższym składzie, zapakowany w</w:t>
      </w:r>
      <w:r w:rsidR="00890788">
        <w:rPr>
          <w:rFonts w:ascii="Fira Sans" w:hAnsi="Fira Sans"/>
          <w:bCs/>
          <w:iCs/>
          <w:sz w:val="22"/>
          <w:szCs w:val="22"/>
        </w:rPr>
        <w:t xml:space="preserve"> </w:t>
      </w:r>
      <w:r w:rsidRPr="00AF49BE">
        <w:rPr>
          <w:rFonts w:ascii="Fira Sans" w:hAnsi="Fira Sans"/>
          <w:bCs/>
          <w:iCs/>
          <w:sz w:val="22"/>
          <w:szCs w:val="22"/>
        </w:rPr>
        <w:t>twardy blister jednokomorowy</w:t>
      </w:r>
    </w:p>
    <w:p w14:paraId="2869804E" w14:textId="10B3725F"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1 szt. Serweta chirurgiczna 2-warstwowa PP+PE 50cm x 60cm , z centralnym</w:t>
      </w:r>
      <w:r w:rsidR="00890788">
        <w:rPr>
          <w:rFonts w:ascii="Fira Sans" w:hAnsi="Fira Sans"/>
          <w:bCs/>
          <w:iCs/>
          <w:sz w:val="22"/>
          <w:szCs w:val="22"/>
        </w:rPr>
        <w:t xml:space="preserve"> </w:t>
      </w:r>
      <w:r w:rsidRPr="00AF49BE">
        <w:rPr>
          <w:rFonts w:ascii="Fira Sans" w:hAnsi="Fira Sans"/>
          <w:bCs/>
          <w:iCs/>
          <w:sz w:val="22"/>
          <w:szCs w:val="22"/>
        </w:rPr>
        <w:t>otworem przylepnym o średnicy 8 cm</w:t>
      </w:r>
    </w:p>
    <w:p w14:paraId="726BF4E4"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1 szt. Serweta chirurgiczna 2-warstwowa PP+PE 45cm x 75cm</w:t>
      </w:r>
    </w:p>
    <w:p w14:paraId="329ED6C0"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xml:space="preserve">• 3 szt. </w:t>
      </w:r>
      <w:proofErr w:type="spellStart"/>
      <w:r w:rsidRPr="00AF49BE">
        <w:rPr>
          <w:rFonts w:ascii="Fira Sans" w:hAnsi="Fira Sans"/>
          <w:bCs/>
          <w:iCs/>
          <w:sz w:val="22"/>
          <w:szCs w:val="22"/>
        </w:rPr>
        <w:t>Tupfer</w:t>
      </w:r>
      <w:proofErr w:type="spellEnd"/>
      <w:r w:rsidRPr="00AF49BE">
        <w:rPr>
          <w:rFonts w:ascii="Fira Sans" w:hAnsi="Fira Sans"/>
          <w:bCs/>
          <w:iCs/>
          <w:sz w:val="22"/>
          <w:szCs w:val="22"/>
        </w:rPr>
        <w:t xml:space="preserve"> gazowy bez nitki RTG 20cm x 20cm 17-nitkowa</w:t>
      </w:r>
    </w:p>
    <w:p w14:paraId="12A14A69"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5 szt. Kompres włókninowy 7,5cm x 7,5cm włóknina 30G, 4-warstwowy</w:t>
      </w:r>
    </w:p>
    <w:p w14:paraId="50B05CA2"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1 szt. Pęseta anatomiczna, metalowa dł. 12cm; stal nierdzewna</w:t>
      </w:r>
    </w:p>
    <w:p w14:paraId="18DE9F6D"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1 szt. Pęseta plastikowa dł. 12,5cm; polipropylen; kolor zielony</w:t>
      </w:r>
    </w:p>
    <w:p w14:paraId="2F96D3A4" w14:textId="77777777" w:rsidR="00AF49BE" w:rsidRPr="00AF49BE"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1 szt. Igłotrzymacz MAYO-HEGAR, metalowy dł. 13 cm; stal nierdzewna</w:t>
      </w:r>
    </w:p>
    <w:p w14:paraId="1F285021" w14:textId="48421983" w:rsidR="00493D15" w:rsidRPr="00493D15" w:rsidRDefault="00AF49BE" w:rsidP="00AF49BE">
      <w:pPr>
        <w:spacing w:line="240" w:lineRule="atLeast"/>
        <w:jc w:val="both"/>
        <w:rPr>
          <w:rFonts w:ascii="Fira Sans" w:hAnsi="Fira Sans"/>
          <w:bCs/>
          <w:iCs/>
          <w:sz w:val="22"/>
          <w:szCs w:val="22"/>
        </w:rPr>
      </w:pPr>
      <w:r w:rsidRPr="00AF49BE">
        <w:rPr>
          <w:rFonts w:ascii="Fira Sans" w:hAnsi="Fira Sans"/>
          <w:bCs/>
          <w:iCs/>
          <w:sz w:val="22"/>
          <w:szCs w:val="22"/>
        </w:rPr>
        <w:t>• 1 szt. Nożyczki ostre/ostre, metalowe dł. 11,4cm; stal nierdzewna</w:t>
      </w:r>
    </w:p>
    <w:p w14:paraId="6896BD54" w14:textId="05A3EEFF" w:rsidR="00493D15" w:rsidRPr="00493D15"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r w:rsidR="007B3821" w:rsidRPr="007B3821">
        <w:rPr>
          <w:rFonts w:ascii="Fira Sans" w:hAnsi="Fira Sans"/>
          <w:b/>
          <w:i/>
          <w:sz w:val="22"/>
          <w:szCs w:val="22"/>
        </w:rPr>
        <w:t>Zamawiający nie dopuszcza.</w:t>
      </w:r>
    </w:p>
    <w:p w14:paraId="79EA3A52" w14:textId="77777777" w:rsidR="00493D15" w:rsidRDefault="00493D15" w:rsidP="00493D15">
      <w:pPr>
        <w:spacing w:line="240" w:lineRule="atLeast"/>
        <w:jc w:val="both"/>
        <w:rPr>
          <w:rFonts w:ascii="Fira Sans" w:hAnsi="Fira Sans"/>
          <w:b/>
          <w:sz w:val="22"/>
          <w:szCs w:val="22"/>
          <w:u w:val="single"/>
        </w:rPr>
      </w:pPr>
    </w:p>
    <w:p w14:paraId="59A655E8" w14:textId="77777777" w:rsidR="0057437B" w:rsidRDefault="0057437B" w:rsidP="00493D15">
      <w:pPr>
        <w:spacing w:line="240" w:lineRule="atLeast"/>
        <w:jc w:val="both"/>
        <w:rPr>
          <w:rFonts w:ascii="Fira Sans" w:hAnsi="Fira Sans"/>
          <w:b/>
          <w:sz w:val="22"/>
          <w:szCs w:val="22"/>
          <w:u w:val="single"/>
        </w:rPr>
      </w:pPr>
    </w:p>
    <w:p w14:paraId="2C7E4825" w14:textId="77777777" w:rsidR="0057437B" w:rsidRDefault="0057437B" w:rsidP="00493D15">
      <w:pPr>
        <w:spacing w:line="240" w:lineRule="atLeast"/>
        <w:jc w:val="both"/>
        <w:rPr>
          <w:rFonts w:ascii="Fira Sans" w:hAnsi="Fira Sans"/>
          <w:b/>
          <w:sz w:val="22"/>
          <w:szCs w:val="22"/>
          <w:u w:val="single"/>
        </w:rPr>
      </w:pPr>
    </w:p>
    <w:p w14:paraId="0BF38D46" w14:textId="77777777" w:rsidR="0057437B" w:rsidRDefault="0057437B" w:rsidP="00493D15">
      <w:pPr>
        <w:spacing w:line="240" w:lineRule="atLeast"/>
        <w:jc w:val="both"/>
        <w:rPr>
          <w:rFonts w:ascii="Fira Sans" w:hAnsi="Fira Sans"/>
          <w:b/>
          <w:sz w:val="22"/>
          <w:szCs w:val="22"/>
          <w:u w:val="single"/>
        </w:rPr>
      </w:pPr>
    </w:p>
    <w:p w14:paraId="49BB07AF" w14:textId="77777777" w:rsidR="0057437B" w:rsidRDefault="0057437B" w:rsidP="00493D15">
      <w:pPr>
        <w:spacing w:line="240" w:lineRule="atLeast"/>
        <w:jc w:val="both"/>
        <w:rPr>
          <w:rFonts w:ascii="Fira Sans" w:hAnsi="Fira Sans"/>
          <w:b/>
          <w:sz w:val="22"/>
          <w:szCs w:val="22"/>
          <w:u w:val="single"/>
        </w:rPr>
      </w:pPr>
    </w:p>
    <w:p w14:paraId="760A3B57" w14:textId="77777777" w:rsidR="0057437B" w:rsidRDefault="0057437B" w:rsidP="00493D15">
      <w:pPr>
        <w:spacing w:line="240" w:lineRule="atLeast"/>
        <w:jc w:val="both"/>
        <w:rPr>
          <w:rFonts w:ascii="Fira Sans" w:hAnsi="Fira Sans"/>
          <w:b/>
          <w:sz w:val="22"/>
          <w:szCs w:val="22"/>
          <w:u w:val="single"/>
        </w:rPr>
      </w:pPr>
    </w:p>
    <w:p w14:paraId="114C51D9" w14:textId="77777777" w:rsidR="0057437B" w:rsidRDefault="0057437B" w:rsidP="00493D15">
      <w:pPr>
        <w:spacing w:line="240" w:lineRule="atLeast"/>
        <w:jc w:val="both"/>
        <w:rPr>
          <w:rFonts w:ascii="Fira Sans" w:hAnsi="Fira Sans"/>
          <w:b/>
          <w:sz w:val="22"/>
          <w:szCs w:val="22"/>
          <w:u w:val="single"/>
        </w:rPr>
      </w:pPr>
    </w:p>
    <w:p w14:paraId="0F32267C" w14:textId="77777777" w:rsidR="0057437B" w:rsidRDefault="0057437B" w:rsidP="00493D15">
      <w:pPr>
        <w:spacing w:line="240" w:lineRule="atLeast"/>
        <w:jc w:val="both"/>
        <w:rPr>
          <w:rFonts w:ascii="Fira Sans" w:hAnsi="Fira Sans"/>
          <w:b/>
          <w:sz w:val="22"/>
          <w:szCs w:val="22"/>
          <w:u w:val="single"/>
        </w:rPr>
      </w:pPr>
    </w:p>
    <w:p w14:paraId="6956BBF1" w14:textId="77777777" w:rsidR="0057437B" w:rsidRDefault="0057437B" w:rsidP="00493D15">
      <w:pPr>
        <w:spacing w:line="240" w:lineRule="atLeast"/>
        <w:jc w:val="both"/>
        <w:rPr>
          <w:rFonts w:ascii="Fira Sans" w:hAnsi="Fira Sans"/>
          <w:b/>
          <w:sz w:val="22"/>
          <w:szCs w:val="22"/>
          <w:u w:val="single"/>
        </w:rPr>
      </w:pPr>
    </w:p>
    <w:p w14:paraId="087FB967" w14:textId="77777777" w:rsidR="0057437B" w:rsidRDefault="0057437B" w:rsidP="00493D15">
      <w:pPr>
        <w:spacing w:line="240" w:lineRule="atLeast"/>
        <w:jc w:val="both"/>
        <w:rPr>
          <w:rFonts w:ascii="Fira Sans" w:hAnsi="Fira Sans"/>
          <w:b/>
          <w:sz w:val="22"/>
          <w:szCs w:val="22"/>
          <w:u w:val="single"/>
        </w:rPr>
      </w:pPr>
    </w:p>
    <w:p w14:paraId="1E6533FB" w14:textId="77777777" w:rsidR="0057437B" w:rsidRDefault="0057437B" w:rsidP="00493D15">
      <w:pPr>
        <w:spacing w:line="240" w:lineRule="atLeast"/>
        <w:jc w:val="both"/>
        <w:rPr>
          <w:rFonts w:ascii="Fira Sans" w:hAnsi="Fira Sans"/>
          <w:b/>
          <w:sz w:val="22"/>
          <w:szCs w:val="22"/>
          <w:u w:val="single"/>
        </w:rPr>
      </w:pPr>
    </w:p>
    <w:p w14:paraId="17774867" w14:textId="77777777" w:rsidR="0057437B" w:rsidRDefault="0057437B" w:rsidP="00493D15">
      <w:pPr>
        <w:spacing w:line="240" w:lineRule="atLeast"/>
        <w:jc w:val="both"/>
        <w:rPr>
          <w:rFonts w:ascii="Fira Sans" w:hAnsi="Fira Sans"/>
          <w:b/>
          <w:sz w:val="22"/>
          <w:szCs w:val="22"/>
          <w:u w:val="single"/>
        </w:rPr>
      </w:pPr>
    </w:p>
    <w:p w14:paraId="5828CF02" w14:textId="77777777" w:rsidR="0057437B" w:rsidRDefault="0057437B" w:rsidP="00493D15">
      <w:pPr>
        <w:spacing w:line="240" w:lineRule="atLeast"/>
        <w:jc w:val="both"/>
        <w:rPr>
          <w:rFonts w:ascii="Fira Sans" w:hAnsi="Fira Sans"/>
          <w:b/>
          <w:sz w:val="22"/>
          <w:szCs w:val="22"/>
          <w:u w:val="single"/>
        </w:rPr>
      </w:pPr>
    </w:p>
    <w:p w14:paraId="2FB2D005" w14:textId="5621578E" w:rsidR="00493D15" w:rsidRPr="0057437B" w:rsidRDefault="00493D15" w:rsidP="00493D15">
      <w:pPr>
        <w:spacing w:line="240" w:lineRule="atLeast"/>
        <w:jc w:val="both"/>
        <w:rPr>
          <w:rFonts w:ascii="Fira Sans" w:hAnsi="Fira Sans"/>
          <w:b/>
          <w:sz w:val="22"/>
          <w:szCs w:val="22"/>
        </w:rPr>
      </w:pPr>
      <w:r w:rsidRPr="0057437B">
        <w:rPr>
          <w:rFonts w:ascii="Fira Sans" w:hAnsi="Fira Sans"/>
          <w:b/>
          <w:sz w:val="22"/>
          <w:szCs w:val="22"/>
          <w:u w:val="single"/>
        </w:rPr>
        <w:lastRenderedPageBreak/>
        <w:t xml:space="preserve">Pytanie nr </w:t>
      </w:r>
      <w:r w:rsidR="00C0579B" w:rsidRPr="0057437B">
        <w:rPr>
          <w:rFonts w:ascii="Fira Sans" w:hAnsi="Fira Sans"/>
          <w:b/>
          <w:sz w:val="22"/>
          <w:szCs w:val="22"/>
          <w:u w:val="single"/>
        </w:rPr>
        <w:t>140</w:t>
      </w:r>
      <w:r w:rsidRPr="0057437B">
        <w:rPr>
          <w:rFonts w:ascii="Fira Sans" w:hAnsi="Fira Sans"/>
          <w:b/>
          <w:sz w:val="22"/>
          <w:szCs w:val="22"/>
          <w:u w:val="single"/>
        </w:rPr>
        <w:t>:</w:t>
      </w:r>
    </w:p>
    <w:p w14:paraId="3F4DC003" w14:textId="77777777" w:rsidR="00AF49BE" w:rsidRPr="0057437B" w:rsidRDefault="00AF49BE" w:rsidP="00AF49BE">
      <w:pPr>
        <w:spacing w:line="240" w:lineRule="atLeast"/>
        <w:jc w:val="both"/>
        <w:rPr>
          <w:rFonts w:ascii="Fira Sans" w:hAnsi="Fira Sans"/>
          <w:bCs/>
          <w:iCs/>
          <w:sz w:val="22"/>
          <w:szCs w:val="22"/>
        </w:rPr>
      </w:pPr>
      <w:r w:rsidRPr="0057437B">
        <w:rPr>
          <w:rFonts w:ascii="Fira Sans" w:hAnsi="Fira Sans"/>
          <w:bCs/>
          <w:iCs/>
          <w:sz w:val="22"/>
          <w:szCs w:val="22"/>
        </w:rPr>
        <w:t>Część nr 53, poz. 1-2</w:t>
      </w:r>
    </w:p>
    <w:p w14:paraId="79E30ADB" w14:textId="6EA70D19" w:rsidR="00493D15" w:rsidRPr="0057437B" w:rsidRDefault="00AF49BE" w:rsidP="00AF49BE">
      <w:pPr>
        <w:spacing w:line="240" w:lineRule="atLeast"/>
        <w:jc w:val="both"/>
        <w:rPr>
          <w:rFonts w:ascii="Fira Sans" w:hAnsi="Fira Sans"/>
          <w:bCs/>
          <w:iCs/>
          <w:sz w:val="22"/>
          <w:szCs w:val="22"/>
        </w:rPr>
      </w:pPr>
      <w:r w:rsidRPr="0057437B">
        <w:rPr>
          <w:rFonts w:ascii="Fira Sans" w:hAnsi="Fira Sans"/>
          <w:bCs/>
          <w:iCs/>
          <w:sz w:val="22"/>
          <w:szCs w:val="22"/>
        </w:rPr>
        <w:t>Czy Zamawiający dopuści resuscytator o podanych parametrach</w:t>
      </w:r>
    </w:p>
    <w:p w14:paraId="311B5026" w14:textId="6D9D22F8" w:rsidR="00AF49BE" w:rsidRPr="007B3821" w:rsidRDefault="0057437B" w:rsidP="00AF49BE">
      <w:pPr>
        <w:spacing w:line="240" w:lineRule="atLeast"/>
        <w:jc w:val="both"/>
        <w:rPr>
          <w:rFonts w:ascii="Fira Sans" w:hAnsi="Fira Sans"/>
          <w:bCs/>
          <w:iCs/>
          <w:sz w:val="22"/>
          <w:szCs w:val="22"/>
          <w:highlight w:val="yellow"/>
        </w:rPr>
      </w:pPr>
      <w:r w:rsidRPr="007B3821">
        <w:rPr>
          <w:rFonts w:ascii="Fira Sans" w:hAnsi="Fira Sans"/>
          <w:bCs/>
          <w:iCs/>
          <w:noProof/>
          <w:sz w:val="22"/>
          <w:szCs w:val="22"/>
          <w:highlight w:val="yellow"/>
        </w:rPr>
        <w:drawing>
          <wp:anchor distT="0" distB="0" distL="114300" distR="114300" simplePos="0" relativeHeight="251659264" behindDoc="1" locked="0" layoutInCell="1" allowOverlap="1" wp14:anchorId="4622F84A" wp14:editId="7841B424">
            <wp:simplePos x="0" y="0"/>
            <wp:positionH relativeFrom="margin">
              <wp:posOffset>2133023</wp:posOffset>
            </wp:positionH>
            <wp:positionV relativeFrom="paragraph">
              <wp:posOffset>1315085</wp:posOffset>
            </wp:positionV>
            <wp:extent cx="3200400" cy="652780"/>
            <wp:effectExtent l="0" t="0" r="0" b="0"/>
            <wp:wrapTight wrapText="bothSides">
              <wp:wrapPolygon edited="0">
                <wp:start x="0" y="0"/>
                <wp:lineTo x="0" y="20802"/>
                <wp:lineTo x="21471" y="20802"/>
                <wp:lineTo x="21471" y="0"/>
                <wp:lineTo x="0" y="0"/>
              </wp:wrapPolygon>
            </wp:wrapTight>
            <wp:docPr id="16868557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821">
        <w:rPr>
          <w:rFonts w:ascii="Fira Sans" w:hAnsi="Fira Sans"/>
          <w:bCs/>
          <w:iCs/>
          <w:noProof/>
          <w:sz w:val="22"/>
          <w:szCs w:val="22"/>
          <w:highlight w:val="yellow"/>
        </w:rPr>
        <w:drawing>
          <wp:anchor distT="0" distB="0" distL="114300" distR="114300" simplePos="0" relativeHeight="251658240" behindDoc="1" locked="0" layoutInCell="1" allowOverlap="1" wp14:anchorId="185B8E2B" wp14:editId="4053662D">
            <wp:simplePos x="0" y="0"/>
            <wp:positionH relativeFrom="margin">
              <wp:posOffset>2125460</wp:posOffset>
            </wp:positionH>
            <wp:positionV relativeFrom="paragraph">
              <wp:posOffset>34925</wp:posOffset>
            </wp:positionV>
            <wp:extent cx="3133725" cy="1122045"/>
            <wp:effectExtent l="0" t="0" r="9525" b="1905"/>
            <wp:wrapTight wrapText="bothSides">
              <wp:wrapPolygon edited="0">
                <wp:start x="0" y="0"/>
                <wp:lineTo x="0" y="21270"/>
                <wp:lineTo x="21534" y="21270"/>
                <wp:lineTo x="21534" y="0"/>
                <wp:lineTo x="0" y="0"/>
              </wp:wrapPolygon>
            </wp:wrapTight>
            <wp:docPr id="177651978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9BE" w:rsidRPr="007B3821">
        <w:rPr>
          <w:rFonts w:ascii="Fira Sans" w:hAnsi="Fira Sans"/>
          <w:bCs/>
          <w:iCs/>
          <w:noProof/>
          <w:sz w:val="22"/>
          <w:szCs w:val="22"/>
          <w:highlight w:val="yellow"/>
        </w:rPr>
        <w:drawing>
          <wp:inline distT="0" distB="0" distL="0" distR="0" wp14:anchorId="34E1CCA7" wp14:editId="33902A3E">
            <wp:extent cx="1995054" cy="3058319"/>
            <wp:effectExtent l="0" t="0" r="5715" b="0"/>
            <wp:docPr id="66554847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3885" cy="3071857"/>
                    </a:xfrm>
                    <a:prstGeom prst="rect">
                      <a:avLst/>
                    </a:prstGeom>
                    <a:noFill/>
                    <a:ln>
                      <a:noFill/>
                    </a:ln>
                  </pic:spPr>
                </pic:pic>
              </a:graphicData>
            </a:graphic>
          </wp:inline>
        </w:drawing>
      </w:r>
      <w:r w:rsidR="00AF49BE" w:rsidRPr="007B3821">
        <w:rPr>
          <w:rFonts w:ascii="Fira Sans" w:hAnsi="Fira Sans"/>
          <w:bCs/>
          <w:iCs/>
          <w:sz w:val="22"/>
          <w:szCs w:val="22"/>
          <w:highlight w:val="yellow"/>
        </w:rPr>
        <w:t xml:space="preserve"> </w:t>
      </w:r>
    </w:p>
    <w:p w14:paraId="162478DC" w14:textId="439A60C1" w:rsidR="00493D15" w:rsidRPr="00493D15" w:rsidRDefault="00493D15" w:rsidP="00493D15">
      <w:pPr>
        <w:spacing w:line="240" w:lineRule="atLeast"/>
        <w:jc w:val="both"/>
        <w:rPr>
          <w:rFonts w:ascii="Fira Sans" w:hAnsi="Fira Sans"/>
          <w:b/>
          <w:i/>
          <w:sz w:val="22"/>
          <w:szCs w:val="22"/>
        </w:rPr>
      </w:pPr>
      <w:r w:rsidRPr="0057437B">
        <w:rPr>
          <w:rFonts w:ascii="Fira Sans" w:hAnsi="Fira Sans"/>
          <w:b/>
          <w:i/>
          <w:sz w:val="22"/>
          <w:szCs w:val="22"/>
        </w:rPr>
        <w:t>Odp.:</w:t>
      </w:r>
      <w:r w:rsidR="0057437B">
        <w:rPr>
          <w:rFonts w:ascii="Fira Sans" w:hAnsi="Fira Sans"/>
          <w:b/>
          <w:i/>
          <w:sz w:val="22"/>
          <w:szCs w:val="22"/>
        </w:rPr>
        <w:t xml:space="preserve"> Zamawiający nie dopuszcza.</w:t>
      </w:r>
    </w:p>
    <w:p w14:paraId="103D48CC" w14:textId="4B1740EE" w:rsidR="00493D15" w:rsidRDefault="00493D15" w:rsidP="00493D15">
      <w:pPr>
        <w:spacing w:line="240" w:lineRule="atLeast"/>
        <w:jc w:val="both"/>
        <w:rPr>
          <w:rFonts w:ascii="Fira Sans" w:hAnsi="Fira Sans"/>
          <w:b/>
          <w:sz w:val="22"/>
          <w:szCs w:val="22"/>
          <w:u w:val="single"/>
        </w:rPr>
      </w:pPr>
    </w:p>
    <w:p w14:paraId="4F0F9161" w14:textId="5E1BC0AC" w:rsidR="00493D15" w:rsidRPr="00B217B3" w:rsidRDefault="00493D15" w:rsidP="00493D15">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0579B">
        <w:rPr>
          <w:rFonts w:ascii="Fira Sans" w:hAnsi="Fira Sans"/>
          <w:b/>
          <w:sz w:val="22"/>
          <w:szCs w:val="22"/>
          <w:u w:val="single"/>
        </w:rPr>
        <w:t>141</w:t>
      </w:r>
      <w:r w:rsidRPr="00B217B3">
        <w:rPr>
          <w:rFonts w:ascii="Fira Sans" w:hAnsi="Fira Sans"/>
          <w:b/>
          <w:sz w:val="22"/>
          <w:szCs w:val="22"/>
          <w:u w:val="single"/>
        </w:rPr>
        <w:t>:</w:t>
      </w:r>
    </w:p>
    <w:p w14:paraId="0708049F" w14:textId="77777777" w:rsidR="007B3821" w:rsidRDefault="00CF3D13" w:rsidP="00493D15">
      <w:pPr>
        <w:spacing w:line="240" w:lineRule="atLeast"/>
        <w:jc w:val="both"/>
        <w:rPr>
          <w:rFonts w:ascii="Fira Sans" w:hAnsi="Fira Sans"/>
          <w:bCs/>
          <w:iCs/>
          <w:sz w:val="22"/>
          <w:szCs w:val="22"/>
        </w:rPr>
      </w:pPr>
      <w:r w:rsidRPr="00CF3D13">
        <w:rPr>
          <w:rFonts w:ascii="Fira Sans" w:hAnsi="Fira Sans"/>
          <w:bCs/>
          <w:iCs/>
          <w:sz w:val="22"/>
          <w:szCs w:val="22"/>
        </w:rPr>
        <w:t xml:space="preserve">Część nr 5 poz. 1 </w:t>
      </w:r>
    </w:p>
    <w:p w14:paraId="23491301" w14:textId="06F1D86A" w:rsidR="00493D15" w:rsidRPr="00493D15" w:rsidRDefault="00CF3D13" w:rsidP="00493D15">
      <w:pPr>
        <w:spacing w:line="240" w:lineRule="atLeast"/>
        <w:jc w:val="both"/>
        <w:rPr>
          <w:rFonts w:ascii="Fira Sans" w:hAnsi="Fira Sans"/>
          <w:bCs/>
          <w:iCs/>
          <w:sz w:val="22"/>
          <w:szCs w:val="22"/>
        </w:rPr>
      </w:pPr>
      <w:r w:rsidRPr="00CF3D13">
        <w:rPr>
          <w:rFonts w:ascii="Fira Sans" w:hAnsi="Fira Sans"/>
          <w:bCs/>
          <w:iCs/>
          <w:sz w:val="22"/>
          <w:szCs w:val="22"/>
        </w:rPr>
        <w:t xml:space="preserve">Czy Zamawiający dopuści dren </w:t>
      </w:r>
      <w:proofErr w:type="spellStart"/>
      <w:r w:rsidRPr="00CF3D13">
        <w:rPr>
          <w:rFonts w:ascii="Fira Sans" w:hAnsi="Fira Sans"/>
          <w:bCs/>
          <w:iCs/>
          <w:sz w:val="22"/>
          <w:szCs w:val="22"/>
        </w:rPr>
        <w:t>Pezzera</w:t>
      </w:r>
      <w:proofErr w:type="spellEnd"/>
      <w:r w:rsidRPr="00CF3D13">
        <w:rPr>
          <w:rFonts w:ascii="Fira Sans" w:hAnsi="Fira Sans"/>
          <w:bCs/>
          <w:iCs/>
          <w:sz w:val="22"/>
          <w:szCs w:val="22"/>
        </w:rPr>
        <w:t xml:space="preserve"> o rozmiarze 12?</w:t>
      </w:r>
    </w:p>
    <w:p w14:paraId="456AC75C" w14:textId="47A9257A" w:rsidR="00493D15" w:rsidRPr="00631C32" w:rsidRDefault="00493D15" w:rsidP="00493D15">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bookmarkStart w:id="6" w:name="_Hlk179278677"/>
      <w:r w:rsidR="007B3821" w:rsidRPr="00631C32">
        <w:rPr>
          <w:rFonts w:ascii="Fira Sans" w:hAnsi="Fira Sans"/>
          <w:b/>
          <w:i/>
          <w:sz w:val="22"/>
          <w:szCs w:val="22"/>
        </w:rPr>
        <w:t>Zamawiający dopuszcza.</w:t>
      </w:r>
      <w:bookmarkEnd w:id="6"/>
    </w:p>
    <w:p w14:paraId="2C6EDE87" w14:textId="77777777" w:rsidR="00493D15" w:rsidRPr="00631C32" w:rsidRDefault="00493D15" w:rsidP="00493D15">
      <w:pPr>
        <w:spacing w:line="240" w:lineRule="atLeast"/>
        <w:jc w:val="both"/>
        <w:rPr>
          <w:rFonts w:ascii="Fira Sans" w:hAnsi="Fira Sans"/>
          <w:b/>
          <w:sz w:val="22"/>
          <w:szCs w:val="22"/>
          <w:u w:val="single"/>
        </w:rPr>
      </w:pPr>
    </w:p>
    <w:p w14:paraId="0CF56FEE" w14:textId="5BC86EFF"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142</w:t>
      </w:r>
      <w:r w:rsidRPr="00631C32">
        <w:rPr>
          <w:rFonts w:ascii="Fira Sans" w:hAnsi="Fira Sans"/>
          <w:b/>
          <w:sz w:val="22"/>
          <w:szCs w:val="22"/>
          <w:u w:val="single"/>
        </w:rPr>
        <w:t>:</w:t>
      </w:r>
    </w:p>
    <w:p w14:paraId="501CDF66"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1 </w:t>
      </w:r>
    </w:p>
    <w:p w14:paraId="3ED3A9BE" w14:textId="59A5FE62"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rurkę wykonaną z medycznego PCV, </w:t>
      </w:r>
      <w:proofErr w:type="spellStart"/>
      <w:r w:rsidRPr="00631C32">
        <w:rPr>
          <w:rFonts w:ascii="Fira Sans" w:hAnsi="Fira Sans"/>
          <w:bCs/>
          <w:iCs/>
          <w:sz w:val="22"/>
          <w:szCs w:val="22"/>
        </w:rPr>
        <w:t>niesilikonowaną</w:t>
      </w:r>
      <w:proofErr w:type="spellEnd"/>
      <w:r w:rsidRPr="00631C32">
        <w:rPr>
          <w:rFonts w:ascii="Fira Sans" w:hAnsi="Fira Sans"/>
          <w:bCs/>
          <w:iCs/>
          <w:sz w:val="22"/>
          <w:szCs w:val="22"/>
        </w:rPr>
        <w:t xml:space="preserve">, niepolerowaną laserem, bez materiału typu </w:t>
      </w:r>
      <w:proofErr w:type="spellStart"/>
      <w:r w:rsidRPr="00631C32">
        <w:rPr>
          <w:rFonts w:ascii="Fira Sans" w:hAnsi="Fira Sans"/>
          <w:bCs/>
          <w:iCs/>
          <w:sz w:val="22"/>
          <w:szCs w:val="22"/>
        </w:rPr>
        <w:t>Satin</w:t>
      </w:r>
      <w:proofErr w:type="spellEnd"/>
      <w:r w:rsidRPr="00631C32">
        <w:rPr>
          <w:rFonts w:ascii="Fira Sans" w:hAnsi="Fira Sans"/>
          <w:bCs/>
          <w:iCs/>
          <w:sz w:val="22"/>
          <w:szCs w:val="22"/>
        </w:rPr>
        <w:t xml:space="preserve"> </w:t>
      </w:r>
      <w:proofErr w:type="spellStart"/>
      <w:r w:rsidRPr="00631C32">
        <w:rPr>
          <w:rFonts w:ascii="Fira Sans" w:hAnsi="Fira Sans"/>
          <w:bCs/>
          <w:iCs/>
          <w:sz w:val="22"/>
          <w:szCs w:val="22"/>
        </w:rPr>
        <w:t>Soft</w:t>
      </w:r>
      <w:proofErr w:type="spellEnd"/>
      <w:r w:rsidRPr="00631C32">
        <w:rPr>
          <w:rFonts w:ascii="Fira Sans" w:hAnsi="Fira Sans"/>
          <w:bCs/>
          <w:iCs/>
          <w:sz w:val="22"/>
          <w:szCs w:val="22"/>
        </w:rPr>
        <w:t>?</w:t>
      </w:r>
    </w:p>
    <w:p w14:paraId="5923C546" w14:textId="757A7C50"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w:t>
      </w:r>
      <w:bookmarkStart w:id="7" w:name="_Hlk179278932"/>
      <w:r w:rsidR="00631C32" w:rsidRPr="00631C32">
        <w:rPr>
          <w:rFonts w:ascii="Fira Sans" w:hAnsi="Fira Sans"/>
          <w:b/>
          <w:i/>
          <w:sz w:val="22"/>
          <w:szCs w:val="22"/>
        </w:rPr>
        <w:t>Zamawiający nie dopuszcza.</w:t>
      </w:r>
      <w:bookmarkEnd w:id="7"/>
    </w:p>
    <w:p w14:paraId="4CFC5B80" w14:textId="77777777" w:rsidR="00075737" w:rsidRPr="00631C32" w:rsidRDefault="00075737" w:rsidP="00075737">
      <w:pPr>
        <w:rPr>
          <w:rFonts w:ascii="Fira Sans" w:hAnsi="Fira Sans"/>
          <w:bCs/>
          <w:sz w:val="22"/>
          <w:szCs w:val="22"/>
        </w:rPr>
      </w:pPr>
    </w:p>
    <w:p w14:paraId="7D90A020" w14:textId="3FACE8A1"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143</w:t>
      </w:r>
      <w:r w:rsidRPr="00631C32">
        <w:rPr>
          <w:rFonts w:ascii="Fira Sans" w:hAnsi="Fira Sans"/>
          <w:b/>
          <w:sz w:val="22"/>
          <w:szCs w:val="22"/>
          <w:u w:val="single"/>
        </w:rPr>
        <w:t>:</w:t>
      </w:r>
    </w:p>
    <w:p w14:paraId="3C7EF44F"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2 </w:t>
      </w:r>
    </w:p>
    <w:p w14:paraId="305BEA41" w14:textId="7EB3382C"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rurkę </w:t>
      </w:r>
      <w:proofErr w:type="spellStart"/>
      <w:r w:rsidRPr="00631C32">
        <w:rPr>
          <w:rFonts w:ascii="Fira Sans" w:hAnsi="Fira Sans"/>
          <w:bCs/>
          <w:iCs/>
          <w:sz w:val="22"/>
          <w:szCs w:val="22"/>
        </w:rPr>
        <w:t>niesilikonowaną</w:t>
      </w:r>
      <w:proofErr w:type="spellEnd"/>
      <w:r w:rsidRPr="00631C32">
        <w:rPr>
          <w:rFonts w:ascii="Fira Sans" w:hAnsi="Fira Sans"/>
          <w:bCs/>
          <w:iCs/>
          <w:sz w:val="22"/>
          <w:szCs w:val="22"/>
        </w:rPr>
        <w:t>?</w:t>
      </w:r>
    </w:p>
    <w:p w14:paraId="5136988D" w14:textId="1A355B05"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36874A5E" w14:textId="77777777" w:rsidR="00C0579B" w:rsidRPr="00631C32" w:rsidRDefault="00C0579B" w:rsidP="00C0579B">
      <w:pPr>
        <w:rPr>
          <w:rFonts w:ascii="Fira Sans" w:hAnsi="Fira Sans"/>
          <w:bCs/>
          <w:sz w:val="22"/>
          <w:szCs w:val="22"/>
        </w:rPr>
      </w:pPr>
    </w:p>
    <w:p w14:paraId="2D1A2194" w14:textId="0D0198A5"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144</w:t>
      </w:r>
      <w:r w:rsidRPr="00631C32">
        <w:rPr>
          <w:rFonts w:ascii="Fira Sans" w:hAnsi="Fira Sans"/>
          <w:b/>
          <w:sz w:val="22"/>
          <w:szCs w:val="22"/>
          <w:u w:val="single"/>
        </w:rPr>
        <w:t>:</w:t>
      </w:r>
    </w:p>
    <w:p w14:paraId="61C9124A"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2 </w:t>
      </w:r>
    </w:p>
    <w:p w14:paraId="5E86F684" w14:textId="6D6F4C25"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mankiet proporcjonalny do rozmiaru rurki: 3,5 (12mm); 4,0 (16mm); 4,5 (16mm); 5,0 (18mm); 5,5 (18mm); 6,0 (22mm); 6,5 (22mm); 7,0 (26mm); 7,5 (26mm); 8,0 (28mm); 8,5 (28mm); 9,0 (29mm)?</w:t>
      </w:r>
    </w:p>
    <w:p w14:paraId="7AAC184A" w14:textId="590A16AC"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372CD621" w14:textId="77777777" w:rsidR="00C0579B" w:rsidRPr="00631C32" w:rsidRDefault="00C0579B" w:rsidP="00C0579B">
      <w:pPr>
        <w:rPr>
          <w:rFonts w:ascii="Fira Sans" w:hAnsi="Fira Sans"/>
          <w:bCs/>
          <w:sz w:val="22"/>
          <w:szCs w:val="22"/>
        </w:rPr>
      </w:pPr>
    </w:p>
    <w:p w14:paraId="3CBE56AA" w14:textId="2D1EB19D"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145</w:t>
      </w:r>
      <w:r w:rsidRPr="00631C32">
        <w:rPr>
          <w:rFonts w:ascii="Fira Sans" w:hAnsi="Fira Sans"/>
          <w:b/>
          <w:sz w:val="22"/>
          <w:szCs w:val="22"/>
          <w:u w:val="single"/>
        </w:rPr>
        <w:t>:</w:t>
      </w:r>
    </w:p>
    <w:p w14:paraId="27C65B54"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2 </w:t>
      </w:r>
    </w:p>
    <w:p w14:paraId="6D0F8FDF" w14:textId="79CF7B9E"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znaczniki głębokości w postaci dwóch półpierścieni?</w:t>
      </w:r>
    </w:p>
    <w:p w14:paraId="090F4F3B" w14:textId="537128AD"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t xml:space="preserve"> </w:t>
      </w:r>
      <w:r w:rsidR="00631C32" w:rsidRPr="00631C32">
        <w:rPr>
          <w:rFonts w:ascii="Fira Sans" w:hAnsi="Fira Sans"/>
          <w:b/>
          <w:i/>
          <w:sz w:val="22"/>
          <w:szCs w:val="22"/>
        </w:rPr>
        <w:t>Zamawiający nie dopuszcza.</w:t>
      </w:r>
    </w:p>
    <w:p w14:paraId="790D795B" w14:textId="77777777" w:rsidR="0057437B" w:rsidRDefault="0057437B" w:rsidP="00C0579B">
      <w:pPr>
        <w:spacing w:line="240" w:lineRule="atLeast"/>
        <w:jc w:val="both"/>
        <w:rPr>
          <w:rFonts w:ascii="Fira Sans" w:hAnsi="Fira Sans"/>
          <w:b/>
          <w:sz w:val="22"/>
          <w:szCs w:val="22"/>
          <w:u w:val="single"/>
        </w:rPr>
      </w:pPr>
    </w:p>
    <w:p w14:paraId="2BAE61CC" w14:textId="77777777" w:rsidR="0057437B" w:rsidRDefault="0057437B" w:rsidP="00C0579B">
      <w:pPr>
        <w:spacing w:line="240" w:lineRule="atLeast"/>
        <w:jc w:val="both"/>
        <w:rPr>
          <w:rFonts w:ascii="Fira Sans" w:hAnsi="Fira Sans"/>
          <w:b/>
          <w:sz w:val="22"/>
          <w:szCs w:val="22"/>
          <w:u w:val="single"/>
        </w:rPr>
      </w:pPr>
    </w:p>
    <w:p w14:paraId="75C83FB5" w14:textId="14F59052"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lastRenderedPageBreak/>
        <w:t xml:space="preserve">Pytanie nr </w:t>
      </w:r>
      <w:r w:rsidR="00CF3D13" w:rsidRPr="00631C32">
        <w:rPr>
          <w:rFonts w:ascii="Fira Sans" w:hAnsi="Fira Sans"/>
          <w:b/>
          <w:sz w:val="22"/>
          <w:szCs w:val="22"/>
          <w:u w:val="single"/>
        </w:rPr>
        <w:t>146</w:t>
      </w:r>
      <w:r w:rsidRPr="00631C32">
        <w:rPr>
          <w:rFonts w:ascii="Fira Sans" w:hAnsi="Fira Sans"/>
          <w:b/>
          <w:sz w:val="22"/>
          <w:szCs w:val="22"/>
          <w:u w:val="single"/>
        </w:rPr>
        <w:t>:</w:t>
      </w:r>
    </w:p>
    <w:p w14:paraId="492FAB63"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3 </w:t>
      </w:r>
    </w:p>
    <w:p w14:paraId="1E410C66" w14:textId="7FAA73F6"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mankiet proporcjonalny do rozmiaru rurki: 4,0 (16mm); 4,5 (16mm); 5,0 (18mm); 5,5 (18mm); 6,0 (22mm); 6,5 (22mm); 7,0 (26mm); 7,5 (26mm); 8,0 (28mm); 8,5 (28mm); 9,0 (29mm)?</w:t>
      </w:r>
    </w:p>
    <w:p w14:paraId="40857275" w14:textId="044244AE"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5A84BE54" w14:textId="77777777" w:rsidR="00C0579B" w:rsidRPr="00631C32" w:rsidRDefault="00C0579B" w:rsidP="00C0579B">
      <w:pPr>
        <w:rPr>
          <w:rFonts w:ascii="Fira Sans" w:hAnsi="Fira Sans"/>
          <w:bCs/>
          <w:sz w:val="22"/>
          <w:szCs w:val="22"/>
        </w:rPr>
      </w:pPr>
    </w:p>
    <w:p w14:paraId="20CF9EEA" w14:textId="64157167"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147</w:t>
      </w:r>
      <w:r w:rsidRPr="00631C32">
        <w:rPr>
          <w:rFonts w:ascii="Fira Sans" w:hAnsi="Fira Sans"/>
          <w:b/>
          <w:sz w:val="22"/>
          <w:szCs w:val="22"/>
          <w:u w:val="single"/>
        </w:rPr>
        <w:t>:</w:t>
      </w:r>
    </w:p>
    <w:p w14:paraId="4EB7F14C"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3 </w:t>
      </w:r>
    </w:p>
    <w:p w14:paraId="58102E27" w14:textId="44CEDB18"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znaczniki głębokości w postaci dwóch półpierścieni?</w:t>
      </w:r>
    </w:p>
    <w:p w14:paraId="7FC78261" w14:textId="640944C1"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23E1B8E1" w14:textId="77777777" w:rsidR="00C0579B" w:rsidRPr="00631C32" w:rsidRDefault="00C0579B" w:rsidP="00C0579B">
      <w:pPr>
        <w:rPr>
          <w:rFonts w:ascii="Fira Sans" w:hAnsi="Fira Sans"/>
          <w:bCs/>
          <w:sz w:val="22"/>
          <w:szCs w:val="22"/>
        </w:rPr>
      </w:pPr>
    </w:p>
    <w:p w14:paraId="252E4683" w14:textId="6917E52C"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148</w:t>
      </w:r>
      <w:r w:rsidRPr="00631C32">
        <w:rPr>
          <w:rFonts w:ascii="Fira Sans" w:hAnsi="Fira Sans"/>
          <w:b/>
          <w:sz w:val="22"/>
          <w:szCs w:val="22"/>
          <w:u w:val="single"/>
        </w:rPr>
        <w:t>:</w:t>
      </w:r>
    </w:p>
    <w:p w14:paraId="787596E0"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4 </w:t>
      </w:r>
    </w:p>
    <w:p w14:paraId="7B53CDA1" w14:textId="01B0D8B0"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rurkę </w:t>
      </w:r>
      <w:proofErr w:type="spellStart"/>
      <w:r w:rsidRPr="00631C32">
        <w:rPr>
          <w:rFonts w:ascii="Fira Sans" w:hAnsi="Fira Sans"/>
          <w:bCs/>
          <w:iCs/>
          <w:sz w:val="22"/>
          <w:szCs w:val="22"/>
        </w:rPr>
        <w:t>niesilikonowaną</w:t>
      </w:r>
      <w:proofErr w:type="spellEnd"/>
      <w:r w:rsidRPr="00631C32">
        <w:rPr>
          <w:rFonts w:ascii="Fira Sans" w:hAnsi="Fira Sans"/>
          <w:bCs/>
          <w:iCs/>
          <w:sz w:val="22"/>
          <w:szCs w:val="22"/>
        </w:rPr>
        <w:t>?</w:t>
      </w:r>
    </w:p>
    <w:p w14:paraId="5904829D" w14:textId="1294B756"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1D1394E2" w14:textId="77777777" w:rsidR="00C0579B" w:rsidRPr="00631C32" w:rsidRDefault="00C0579B" w:rsidP="00C0579B">
      <w:pPr>
        <w:rPr>
          <w:rFonts w:ascii="Fira Sans" w:hAnsi="Fira Sans"/>
          <w:bCs/>
          <w:sz w:val="22"/>
          <w:szCs w:val="22"/>
        </w:rPr>
      </w:pPr>
    </w:p>
    <w:p w14:paraId="4833671B" w14:textId="51B28127"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149</w:t>
      </w:r>
      <w:r w:rsidRPr="00631C32">
        <w:rPr>
          <w:rFonts w:ascii="Fira Sans" w:hAnsi="Fira Sans"/>
          <w:b/>
          <w:sz w:val="22"/>
          <w:szCs w:val="22"/>
          <w:u w:val="single"/>
        </w:rPr>
        <w:t>:</w:t>
      </w:r>
    </w:p>
    <w:p w14:paraId="3037A560"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5 </w:t>
      </w:r>
    </w:p>
    <w:p w14:paraId="77074448" w14:textId="5229FF65"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rurkę </w:t>
      </w:r>
      <w:proofErr w:type="spellStart"/>
      <w:r w:rsidRPr="00631C32">
        <w:rPr>
          <w:rFonts w:ascii="Fira Sans" w:hAnsi="Fira Sans"/>
          <w:bCs/>
          <w:iCs/>
          <w:sz w:val="22"/>
          <w:szCs w:val="22"/>
        </w:rPr>
        <w:t>niesilikonowaną</w:t>
      </w:r>
      <w:proofErr w:type="spellEnd"/>
      <w:r w:rsidRPr="00631C32">
        <w:rPr>
          <w:rFonts w:ascii="Fira Sans" w:hAnsi="Fira Sans"/>
          <w:bCs/>
          <w:iCs/>
          <w:sz w:val="22"/>
          <w:szCs w:val="22"/>
        </w:rPr>
        <w:t>?</w:t>
      </w:r>
    </w:p>
    <w:p w14:paraId="6CD382C7" w14:textId="355E214A"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094CF99E" w14:textId="77777777" w:rsidR="00C0579B" w:rsidRPr="00631C32" w:rsidRDefault="00C0579B" w:rsidP="00C0579B">
      <w:pPr>
        <w:rPr>
          <w:rFonts w:ascii="Fira Sans" w:hAnsi="Fira Sans"/>
          <w:bCs/>
          <w:sz w:val="22"/>
          <w:szCs w:val="22"/>
        </w:rPr>
      </w:pPr>
    </w:p>
    <w:p w14:paraId="10F41514" w14:textId="7D21232F"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150</w:t>
      </w:r>
      <w:r w:rsidRPr="00631C32">
        <w:rPr>
          <w:rFonts w:ascii="Fira Sans" w:hAnsi="Fira Sans"/>
          <w:b/>
          <w:sz w:val="22"/>
          <w:szCs w:val="22"/>
          <w:u w:val="single"/>
        </w:rPr>
        <w:t>:</w:t>
      </w:r>
    </w:p>
    <w:p w14:paraId="0A347A21"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6 </w:t>
      </w:r>
    </w:p>
    <w:p w14:paraId="7ED960ED" w14:textId="61D02BFD"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rurkę </w:t>
      </w:r>
      <w:proofErr w:type="spellStart"/>
      <w:r w:rsidRPr="00631C32">
        <w:rPr>
          <w:rFonts w:ascii="Fira Sans" w:hAnsi="Fira Sans"/>
          <w:bCs/>
          <w:iCs/>
          <w:sz w:val="22"/>
          <w:szCs w:val="22"/>
        </w:rPr>
        <w:t>niesilikonowaną</w:t>
      </w:r>
      <w:proofErr w:type="spellEnd"/>
      <w:r w:rsidRPr="00631C32">
        <w:rPr>
          <w:rFonts w:ascii="Fira Sans" w:hAnsi="Fira Sans"/>
          <w:bCs/>
          <w:iCs/>
          <w:sz w:val="22"/>
          <w:szCs w:val="22"/>
        </w:rPr>
        <w:t>?</w:t>
      </w:r>
    </w:p>
    <w:p w14:paraId="74685AEE" w14:textId="0E2F217A"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62755FF5" w14:textId="77777777" w:rsidR="00C0579B" w:rsidRPr="00631C32" w:rsidRDefault="00C0579B" w:rsidP="00C0579B">
      <w:pPr>
        <w:rPr>
          <w:rFonts w:ascii="Fira Sans" w:hAnsi="Fira Sans"/>
          <w:bCs/>
          <w:sz w:val="22"/>
          <w:szCs w:val="22"/>
        </w:rPr>
      </w:pPr>
    </w:p>
    <w:p w14:paraId="79A477EB" w14:textId="34518DCA"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151</w:t>
      </w:r>
      <w:r w:rsidRPr="00631C32">
        <w:rPr>
          <w:rFonts w:ascii="Fira Sans" w:hAnsi="Fira Sans"/>
          <w:b/>
          <w:sz w:val="22"/>
          <w:szCs w:val="22"/>
          <w:u w:val="single"/>
        </w:rPr>
        <w:t>:</w:t>
      </w:r>
    </w:p>
    <w:p w14:paraId="58EEE382"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6 </w:t>
      </w:r>
    </w:p>
    <w:p w14:paraId="359971FA" w14:textId="1A3E0913"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rurkę wyłącznie ze stałym szyldem?</w:t>
      </w:r>
    </w:p>
    <w:p w14:paraId="5AB6442F" w14:textId="513428CA"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1D629A0A" w14:textId="77777777" w:rsidR="00C0579B" w:rsidRPr="00631C32" w:rsidRDefault="00C0579B" w:rsidP="00C0579B">
      <w:pPr>
        <w:rPr>
          <w:rFonts w:ascii="Fira Sans" w:hAnsi="Fira Sans"/>
          <w:bCs/>
          <w:sz w:val="22"/>
          <w:szCs w:val="22"/>
        </w:rPr>
      </w:pPr>
    </w:p>
    <w:p w14:paraId="319D44D4" w14:textId="142B0662"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152</w:t>
      </w:r>
      <w:r w:rsidRPr="00631C32">
        <w:rPr>
          <w:rFonts w:ascii="Fira Sans" w:hAnsi="Fira Sans"/>
          <w:b/>
          <w:sz w:val="22"/>
          <w:szCs w:val="22"/>
          <w:u w:val="single"/>
        </w:rPr>
        <w:t>:</w:t>
      </w:r>
    </w:p>
    <w:p w14:paraId="54DAA893"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11 </w:t>
      </w:r>
    </w:p>
    <w:p w14:paraId="79663FE5" w14:textId="5F9AE89D"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prowadnicę w rozmiarach od 2 do 4,7 mm?</w:t>
      </w:r>
    </w:p>
    <w:p w14:paraId="62AE2DF3" w14:textId="560CD774"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4F25A38F" w14:textId="77777777" w:rsidR="00C0579B" w:rsidRPr="00631C32" w:rsidRDefault="00C0579B" w:rsidP="00C0579B">
      <w:pPr>
        <w:rPr>
          <w:rFonts w:ascii="Fira Sans" w:hAnsi="Fira Sans"/>
          <w:bCs/>
          <w:sz w:val="22"/>
          <w:szCs w:val="22"/>
        </w:rPr>
      </w:pPr>
    </w:p>
    <w:p w14:paraId="60B8DB8B" w14:textId="674C51EF"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153</w:t>
      </w:r>
      <w:r w:rsidRPr="00631C32">
        <w:rPr>
          <w:rFonts w:ascii="Fira Sans" w:hAnsi="Fira Sans"/>
          <w:b/>
          <w:sz w:val="22"/>
          <w:szCs w:val="22"/>
          <w:u w:val="single"/>
        </w:rPr>
        <w:t>:</w:t>
      </w:r>
    </w:p>
    <w:p w14:paraId="0A36DD31"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26 </w:t>
      </w:r>
    </w:p>
    <w:p w14:paraId="2ECB57A3" w14:textId="6381EB90"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równoważną rurkę </w:t>
      </w:r>
      <w:proofErr w:type="spellStart"/>
      <w:r w:rsidRPr="00631C32">
        <w:rPr>
          <w:rFonts w:ascii="Fira Sans" w:hAnsi="Fira Sans"/>
          <w:bCs/>
          <w:iCs/>
          <w:sz w:val="22"/>
          <w:szCs w:val="22"/>
        </w:rPr>
        <w:t>tracheosotmijną</w:t>
      </w:r>
      <w:proofErr w:type="spellEnd"/>
      <w:r w:rsidRPr="00631C32">
        <w:rPr>
          <w:rFonts w:ascii="Fira Sans" w:hAnsi="Fira Sans"/>
          <w:bCs/>
          <w:iCs/>
          <w:sz w:val="22"/>
          <w:szCs w:val="22"/>
        </w:rPr>
        <w:t xml:space="preserve">? Rurka </w:t>
      </w:r>
      <w:proofErr w:type="spellStart"/>
      <w:r w:rsidRPr="00631C32">
        <w:rPr>
          <w:rFonts w:ascii="Fira Sans" w:hAnsi="Fira Sans"/>
          <w:bCs/>
          <w:iCs/>
          <w:sz w:val="22"/>
          <w:szCs w:val="22"/>
        </w:rPr>
        <w:t>tracheosotmijna</w:t>
      </w:r>
      <w:proofErr w:type="spellEnd"/>
      <w:r w:rsidRPr="00631C32">
        <w:rPr>
          <w:rFonts w:ascii="Fira Sans" w:hAnsi="Fira Sans"/>
          <w:bCs/>
          <w:iCs/>
          <w:sz w:val="22"/>
          <w:szCs w:val="22"/>
        </w:rPr>
        <w:t xml:space="preserve"> </w:t>
      </w:r>
      <w:proofErr w:type="spellStart"/>
      <w:r w:rsidRPr="00631C32">
        <w:rPr>
          <w:rFonts w:ascii="Fira Sans" w:hAnsi="Fira Sans"/>
          <w:bCs/>
          <w:iCs/>
          <w:sz w:val="22"/>
          <w:szCs w:val="22"/>
        </w:rPr>
        <w:t>Biesalskiego</w:t>
      </w:r>
      <w:proofErr w:type="spellEnd"/>
      <w:r w:rsidRPr="00631C32">
        <w:rPr>
          <w:rFonts w:ascii="Fira Sans" w:hAnsi="Fira Sans"/>
          <w:bCs/>
          <w:iCs/>
          <w:sz w:val="22"/>
          <w:szCs w:val="22"/>
        </w:rPr>
        <w:t xml:space="preserve"> nie jest już produkowana.</w:t>
      </w:r>
    </w:p>
    <w:p w14:paraId="49EDD085" w14:textId="00C24EF0"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43656305" w14:textId="77777777" w:rsidR="00C0579B" w:rsidRPr="00631C32" w:rsidRDefault="00C0579B" w:rsidP="00C0579B">
      <w:pPr>
        <w:rPr>
          <w:rFonts w:ascii="Fira Sans" w:hAnsi="Fira Sans"/>
          <w:bCs/>
          <w:sz w:val="22"/>
          <w:szCs w:val="22"/>
        </w:rPr>
      </w:pPr>
    </w:p>
    <w:p w14:paraId="5594C9B7" w14:textId="7D47B94B"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154</w:t>
      </w:r>
      <w:r w:rsidRPr="00631C32">
        <w:rPr>
          <w:rFonts w:ascii="Fira Sans" w:hAnsi="Fira Sans"/>
          <w:b/>
          <w:sz w:val="22"/>
          <w:szCs w:val="22"/>
          <w:u w:val="single"/>
        </w:rPr>
        <w:t>:</w:t>
      </w:r>
    </w:p>
    <w:p w14:paraId="5246F019"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26 </w:t>
      </w:r>
    </w:p>
    <w:p w14:paraId="480B6180" w14:textId="75D04729"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równoważną rurkę w rozmiarach 7.0-11.0?</w:t>
      </w:r>
    </w:p>
    <w:p w14:paraId="77A8342D" w14:textId="6B4D5912"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t xml:space="preserve"> </w:t>
      </w:r>
      <w:r w:rsidR="00631C32" w:rsidRPr="00631C32">
        <w:rPr>
          <w:rFonts w:ascii="Fira Sans" w:hAnsi="Fira Sans"/>
          <w:b/>
          <w:i/>
          <w:sz w:val="22"/>
          <w:szCs w:val="22"/>
        </w:rPr>
        <w:t>Zamawiający nie dopuszcza.</w:t>
      </w:r>
    </w:p>
    <w:p w14:paraId="0AE6A9E6" w14:textId="77777777" w:rsidR="00C0579B" w:rsidRPr="00631C32" w:rsidRDefault="00C0579B" w:rsidP="00C0579B">
      <w:pPr>
        <w:rPr>
          <w:rFonts w:ascii="Fira Sans" w:hAnsi="Fira Sans"/>
          <w:bCs/>
          <w:sz w:val="22"/>
          <w:szCs w:val="22"/>
        </w:rPr>
      </w:pPr>
    </w:p>
    <w:p w14:paraId="5D8C06DA" w14:textId="20BB8DB8"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155</w:t>
      </w:r>
      <w:r w:rsidRPr="00631C32">
        <w:rPr>
          <w:rFonts w:ascii="Fira Sans" w:hAnsi="Fira Sans"/>
          <w:b/>
          <w:sz w:val="22"/>
          <w:szCs w:val="22"/>
          <w:u w:val="single"/>
        </w:rPr>
        <w:t>:</w:t>
      </w:r>
    </w:p>
    <w:p w14:paraId="6E73655F" w14:textId="77777777" w:rsidR="007B3821"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12 poz. 28 </w:t>
      </w:r>
    </w:p>
    <w:p w14:paraId="5FEFC71D" w14:textId="0675C0D5"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oczekuje rurki z mankietem czy bez mankietu?</w:t>
      </w:r>
    </w:p>
    <w:p w14:paraId="0CB68F49" w14:textId="57E59F0F"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t xml:space="preserve"> </w:t>
      </w:r>
      <w:r w:rsidR="00631C32" w:rsidRPr="00631C32">
        <w:rPr>
          <w:rFonts w:ascii="Fira Sans" w:hAnsi="Fira Sans"/>
          <w:b/>
          <w:i/>
          <w:sz w:val="22"/>
          <w:szCs w:val="22"/>
        </w:rPr>
        <w:t>Zamawiający nie dopuszcza.</w:t>
      </w:r>
    </w:p>
    <w:p w14:paraId="52A39EA3" w14:textId="77777777" w:rsidR="00C0579B" w:rsidRPr="00631C32" w:rsidRDefault="00C0579B" w:rsidP="00C0579B">
      <w:pPr>
        <w:rPr>
          <w:rFonts w:ascii="Fira Sans" w:hAnsi="Fira Sans"/>
          <w:bCs/>
          <w:sz w:val="22"/>
          <w:szCs w:val="22"/>
        </w:rPr>
      </w:pPr>
    </w:p>
    <w:p w14:paraId="084BFE12" w14:textId="1A7A9805" w:rsidR="00C0579B" w:rsidRPr="00B217B3"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lastRenderedPageBreak/>
        <w:t xml:space="preserve">Pytanie nr </w:t>
      </w:r>
      <w:r w:rsidR="00CF3D13" w:rsidRPr="00631C32">
        <w:rPr>
          <w:rFonts w:ascii="Fira Sans" w:hAnsi="Fira Sans"/>
          <w:b/>
          <w:sz w:val="22"/>
          <w:szCs w:val="22"/>
          <w:u w:val="single"/>
        </w:rPr>
        <w:t>156</w:t>
      </w:r>
      <w:r w:rsidRPr="00631C32">
        <w:rPr>
          <w:rFonts w:ascii="Fira Sans" w:hAnsi="Fira Sans"/>
          <w:b/>
          <w:sz w:val="22"/>
          <w:szCs w:val="22"/>
          <w:u w:val="single"/>
        </w:rPr>
        <w:t>:</w:t>
      </w:r>
    </w:p>
    <w:p w14:paraId="41C4B263" w14:textId="77777777" w:rsidR="007B3821" w:rsidRDefault="00CF3D13" w:rsidP="00C0579B">
      <w:pPr>
        <w:spacing w:line="240" w:lineRule="atLeast"/>
        <w:jc w:val="both"/>
        <w:rPr>
          <w:rFonts w:ascii="Fira Sans" w:hAnsi="Fira Sans"/>
          <w:bCs/>
          <w:iCs/>
          <w:sz w:val="22"/>
          <w:szCs w:val="22"/>
        </w:rPr>
      </w:pPr>
      <w:r w:rsidRPr="00CF3D13">
        <w:rPr>
          <w:rFonts w:ascii="Fira Sans" w:hAnsi="Fira Sans"/>
          <w:bCs/>
          <w:iCs/>
          <w:sz w:val="22"/>
          <w:szCs w:val="22"/>
        </w:rPr>
        <w:t xml:space="preserve">Część nr 40 </w:t>
      </w:r>
    </w:p>
    <w:p w14:paraId="665EA006" w14:textId="5C04DDFA" w:rsidR="00C0579B" w:rsidRPr="00493D15" w:rsidRDefault="00CF3D13" w:rsidP="00C0579B">
      <w:pPr>
        <w:spacing w:line="240" w:lineRule="atLeast"/>
        <w:jc w:val="both"/>
        <w:rPr>
          <w:rFonts w:ascii="Fira Sans" w:hAnsi="Fira Sans"/>
          <w:bCs/>
          <w:iCs/>
          <w:sz w:val="22"/>
          <w:szCs w:val="22"/>
        </w:rPr>
      </w:pPr>
      <w:r w:rsidRPr="00CF3D13">
        <w:rPr>
          <w:rFonts w:ascii="Fira Sans" w:hAnsi="Fira Sans"/>
          <w:bCs/>
          <w:iCs/>
          <w:sz w:val="22"/>
          <w:szCs w:val="22"/>
        </w:rPr>
        <w:t>Czy Zamawiający dopuści dren o długości 23 cm?</w:t>
      </w:r>
    </w:p>
    <w:p w14:paraId="572DFBD1" w14:textId="0FCC75B9"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7B3821" w:rsidRPr="007B3821">
        <w:t xml:space="preserve"> </w:t>
      </w:r>
      <w:r w:rsidR="007B3821" w:rsidRPr="007B3821">
        <w:rPr>
          <w:rFonts w:ascii="Fira Sans" w:hAnsi="Fira Sans"/>
          <w:b/>
          <w:i/>
          <w:sz w:val="22"/>
          <w:szCs w:val="22"/>
        </w:rPr>
        <w:t>Zamawiający dopuszcza.</w:t>
      </w:r>
    </w:p>
    <w:p w14:paraId="1A226183" w14:textId="77777777" w:rsidR="00C0579B" w:rsidRPr="00B217B3" w:rsidRDefault="00C0579B" w:rsidP="00C0579B">
      <w:pPr>
        <w:rPr>
          <w:rFonts w:ascii="Fira Sans" w:hAnsi="Fira Sans"/>
          <w:bCs/>
          <w:sz w:val="22"/>
          <w:szCs w:val="22"/>
        </w:rPr>
      </w:pPr>
    </w:p>
    <w:p w14:paraId="4E0C0803" w14:textId="006C608C"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F3D13">
        <w:rPr>
          <w:rFonts w:ascii="Fira Sans" w:hAnsi="Fira Sans"/>
          <w:b/>
          <w:sz w:val="22"/>
          <w:szCs w:val="22"/>
          <w:u w:val="single"/>
        </w:rPr>
        <w:t>157</w:t>
      </w:r>
      <w:r w:rsidRPr="00B217B3">
        <w:rPr>
          <w:rFonts w:ascii="Fira Sans" w:hAnsi="Fira Sans"/>
          <w:b/>
          <w:sz w:val="22"/>
          <w:szCs w:val="22"/>
          <w:u w:val="single"/>
        </w:rPr>
        <w:t>:</w:t>
      </w:r>
    </w:p>
    <w:p w14:paraId="377E777C" w14:textId="77777777" w:rsidR="007B3821" w:rsidRDefault="00CF3D13" w:rsidP="00C0579B">
      <w:pPr>
        <w:spacing w:line="240" w:lineRule="atLeast"/>
        <w:jc w:val="both"/>
        <w:rPr>
          <w:rFonts w:ascii="Fira Sans" w:hAnsi="Fira Sans"/>
          <w:bCs/>
          <w:iCs/>
          <w:sz w:val="22"/>
          <w:szCs w:val="22"/>
        </w:rPr>
      </w:pPr>
      <w:r w:rsidRPr="00CF3D13">
        <w:rPr>
          <w:rFonts w:ascii="Fira Sans" w:hAnsi="Fira Sans"/>
          <w:bCs/>
          <w:iCs/>
          <w:sz w:val="22"/>
          <w:szCs w:val="22"/>
        </w:rPr>
        <w:t xml:space="preserve">Część nr 40 </w:t>
      </w:r>
    </w:p>
    <w:p w14:paraId="3E9C3EF8" w14:textId="1CBF7919" w:rsidR="00C0579B" w:rsidRPr="00493D15" w:rsidRDefault="00CF3D13" w:rsidP="00C0579B">
      <w:pPr>
        <w:spacing w:line="240" w:lineRule="atLeast"/>
        <w:jc w:val="both"/>
        <w:rPr>
          <w:rFonts w:ascii="Fira Sans" w:hAnsi="Fira Sans"/>
          <w:bCs/>
          <w:iCs/>
          <w:sz w:val="22"/>
          <w:szCs w:val="22"/>
        </w:rPr>
      </w:pPr>
      <w:r w:rsidRPr="00CF3D13">
        <w:rPr>
          <w:rFonts w:ascii="Fira Sans" w:hAnsi="Fira Sans"/>
          <w:bCs/>
          <w:iCs/>
          <w:sz w:val="22"/>
          <w:szCs w:val="22"/>
        </w:rPr>
        <w:t>Czy Zamawiający odstąpi od wymogu „igły kompatybilne ze środowiskiem MRI (do 3 Tesli) i</w:t>
      </w:r>
      <w:r w:rsidR="00631C32">
        <w:rPr>
          <w:rFonts w:ascii="Fira Sans" w:hAnsi="Fira Sans"/>
          <w:bCs/>
          <w:iCs/>
          <w:sz w:val="22"/>
          <w:szCs w:val="22"/>
        </w:rPr>
        <w:t> </w:t>
      </w:r>
      <w:r w:rsidRPr="00CF3D13">
        <w:rPr>
          <w:rFonts w:ascii="Fira Sans" w:hAnsi="Fira Sans"/>
          <w:bCs/>
          <w:iCs/>
          <w:sz w:val="22"/>
          <w:szCs w:val="22"/>
        </w:rPr>
        <w:t>dające możliwość automatycznych infuzji”?</w:t>
      </w:r>
    </w:p>
    <w:p w14:paraId="0B288ECF" w14:textId="3A6C7E24" w:rsidR="00C0579B" w:rsidRPr="00631C32"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631C32" w:rsidRPr="00631C32">
        <w:t xml:space="preserve"> </w:t>
      </w:r>
      <w:r w:rsidR="00631C32" w:rsidRPr="00631C32">
        <w:rPr>
          <w:rFonts w:ascii="Fira Sans" w:hAnsi="Fira Sans"/>
          <w:b/>
          <w:i/>
          <w:sz w:val="22"/>
          <w:szCs w:val="22"/>
        </w:rPr>
        <w:t>Zamawiający podtrzymuje treść SWZ.</w:t>
      </w:r>
    </w:p>
    <w:p w14:paraId="2DFB3F17" w14:textId="77777777" w:rsidR="00C0579B" w:rsidRPr="00631C32" w:rsidRDefault="00C0579B" w:rsidP="00C0579B">
      <w:pPr>
        <w:rPr>
          <w:rFonts w:ascii="Fira Sans" w:hAnsi="Fira Sans"/>
          <w:bCs/>
          <w:sz w:val="22"/>
          <w:szCs w:val="22"/>
        </w:rPr>
      </w:pPr>
    </w:p>
    <w:p w14:paraId="3433EAA3" w14:textId="749D2751"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158</w:t>
      </w:r>
      <w:r w:rsidRPr="00631C32">
        <w:rPr>
          <w:rFonts w:ascii="Fira Sans" w:hAnsi="Fira Sans"/>
          <w:b/>
          <w:sz w:val="22"/>
          <w:szCs w:val="22"/>
          <w:u w:val="single"/>
        </w:rPr>
        <w:t>:</w:t>
      </w:r>
    </w:p>
    <w:p w14:paraId="18451885"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46 poz. 1 </w:t>
      </w:r>
    </w:p>
    <w:p w14:paraId="46BD4FDF" w14:textId="7895720B"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przesuwną zastawkę zamiast obrotowej?</w:t>
      </w:r>
    </w:p>
    <w:p w14:paraId="67AE03FD" w14:textId="1687D072"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19DBE2EB" w14:textId="77777777" w:rsidR="00C0579B" w:rsidRPr="00631C32" w:rsidRDefault="00C0579B" w:rsidP="00C0579B">
      <w:pPr>
        <w:rPr>
          <w:rFonts w:ascii="Fira Sans" w:hAnsi="Fira Sans"/>
          <w:bCs/>
          <w:sz w:val="22"/>
          <w:szCs w:val="22"/>
        </w:rPr>
      </w:pPr>
    </w:p>
    <w:p w14:paraId="7C117BC3" w14:textId="780D3737"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159</w:t>
      </w:r>
      <w:r w:rsidRPr="00631C32">
        <w:rPr>
          <w:rFonts w:ascii="Fira Sans" w:hAnsi="Fira Sans"/>
          <w:b/>
          <w:sz w:val="22"/>
          <w:szCs w:val="22"/>
          <w:u w:val="single"/>
        </w:rPr>
        <w:t>:</w:t>
      </w:r>
    </w:p>
    <w:p w14:paraId="469E9586"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46 poz. 1 </w:t>
      </w:r>
    </w:p>
    <w:p w14:paraId="45C5E053" w14:textId="2DCA57FF"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oznaczenie liczbowe rozmiaru cewnika widoczne na końcu cewnika oraz na zaworze kontroli siły ssania, a także kolorystycznie (zgodnie z</w:t>
      </w:r>
      <w:r w:rsidR="00890788" w:rsidRPr="00631C32">
        <w:rPr>
          <w:rFonts w:ascii="Fira Sans" w:hAnsi="Fira Sans"/>
          <w:bCs/>
          <w:iCs/>
          <w:sz w:val="22"/>
          <w:szCs w:val="22"/>
        </w:rPr>
        <w:t> </w:t>
      </w:r>
      <w:r w:rsidRPr="00631C32">
        <w:rPr>
          <w:rFonts w:ascii="Fira Sans" w:hAnsi="Fira Sans"/>
          <w:bCs/>
          <w:iCs/>
          <w:sz w:val="22"/>
          <w:szCs w:val="22"/>
        </w:rPr>
        <w:t>standardem ISO) na obwódce łączącej pozostałe elementy systemu z rękawem ochronnym?</w:t>
      </w:r>
    </w:p>
    <w:p w14:paraId="533BACFD" w14:textId="0A26D246"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336841C6" w14:textId="77777777" w:rsidR="00C0579B" w:rsidRPr="00631C32" w:rsidRDefault="00C0579B" w:rsidP="00C0579B">
      <w:pPr>
        <w:rPr>
          <w:rFonts w:ascii="Fira Sans" w:hAnsi="Fira Sans"/>
          <w:bCs/>
          <w:sz w:val="22"/>
          <w:szCs w:val="22"/>
        </w:rPr>
      </w:pPr>
    </w:p>
    <w:p w14:paraId="4EABE7D5" w14:textId="20919BB2"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160</w:t>
      </w:r>
      <w:r w:rsidRPr="00631C32">
        <w:rPr>
          <w:rFonts w:ascii="Fira Sans" w:hAnsi="Fira Sans"/>
          <w:b/>
          <w:sz w:val="22"/>
          <w:szCs w:val="22"/>
          <w:u w:val="single"/>
        </w:rPr>
        <w:t>:</w:t>
      </w:r>
    </w:p>
    <w:p w14:paraId="08710FB4"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46 poz. 1 </w:t>
      </w:r>
    </w:p>
    <w:p w14:paraId="33E9B5B0" w14:textId="4CDAFEE2"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rozmiary cewników dla rurek intubacyjnych 12-16?</w:t>
      </w:r>
    </w:p>
    <w:p w14:paraId="27EBFC94" w14:textId="4ADDB335"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234572DD" w14:textId="77777777" w:rsidR="00C0579B" w:rsidRPr="00631C32" w:rsidRDefault="00C0579B" w:rsidP="00C0579B">
      <w:pPr>
        <w:rPr>
          <w:rFonts w:ascii="Fira Sans" w:hAnsi="Fira Sans"/>
          <w:bCs/>
          <w:sz w:val="22"/>
          <w:szCs w:val="22"/>
        </w:rPr>
      </w:pPr>
    </w:p>
    <w:p w14:paraId="30592A54" w14:textId="1C91338B"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161</w:t>
      </w:r>
      <w:r w:rsidRPr="00631C32">
        <w:rPr>
          <w:rFonts w:ascii="Fira Sans" w:hAnsi="Fira Sans"/>
          <w:b/>
          <w:sz w:val="22"/>
          <w:szCs w:val="22"/>
          <w:u w:val="single"/>
        </w:rPr>
        <w:t>:</w:t>
      </w:r>
    </w:p>
    <w:p w14:paraId="2505E430"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46 poz. 1 </w:t>
      </w:r>
    </w:p>
    <w:p w14:paraId="67B9AFCE" w14:textId="74741992"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długość cewnika dla rurek intubacyjnych 60 cm?</w:t>
      </w:r>
    </w:p>
    <w:p w14:paraId="599A6320" w14:textId="48BDB1B4"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12D9B50B" w14:textId="77777777" w:rsidR="00C0579B" w:rsidRPr="00631C32" w:rsidRDefault="00C0579B" w:rsidP="00C0579B">
      <w:pPr>
        <w:rPr>
          <w:rFonts w:ascii="Fira Sans" w:hAnsi="Fira Sans"/>
          <w:bCs/>
          <w:sz w:val="22"/>
          <w:szCs w:val="22"/>
        </w:rPr>
      </w:pPr>
    </w:p>
    <w:p w14:paraId="7F790DC0" w14:textId="409F04B2"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162</w:t>
      </w:r>
      <w:r w:rsidRPr="00631C32">
        <w:rPr>
          <w:rFonts w:ascii="Fira Sans" w:hAnsi="Fira Sans"/>
          <w:b/>
          <w:sz w:val="22"/>
          <w:szCs w:val="22"/>
          <w:u w:val="single"/>
        </w:rPr>
        <w:t>:</w:t>
      </w:r>
    </w:p>
    <w:p w14:paraId="6C4CB9A5"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46 poz. 1 </w:t>
      </w:r>
    </w:p>
    <w:p w14:paraId="62116FD1" w14:textId="6E0FB983"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długość cewnika dla rurek </w:t>
      </w:r>
      <w:proofErr w:type="spellStart"/>
      <w:r w:rsidRPr="00631C32">
        <w:rPr>
          <w:rFonts w:ascii="Fira Sans" w:hAnsi="Fira Sans"/>
          <w:bCs/>
          <w:iCs/>
          <w:sz w:val="22"/>
          <w:szCs w:val="22"/>
        </w:rPr>
        <w:t>tracheostomijnych</w:t>
      </w:r>
      <w:proofErr w:type="spellEnd"/>
      <w:r w:rsidRPr="00631C32">
        <w:rPr>
          <w:rFonts w:ascii="Fira Sans" w:hAnsi="Fira Sans"/>
          <w:bCs/>
          <w:iCs/>
          <w:sz w:val="22"/>
          <w:szCs w:val="22"/>
        </w:rPr>
        <w:t xml:space="preserve"> 33 cm?</w:t>
      </w:r>
    </w:p>
    <w:p w14:paraId="51FB8283" w14:textId="6D9D425F"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38CAB069" w14:textId="77777777" w:rsidR="00C0579B" w:rsidRPr="00631C32" w:rsidRDefault="00C0579B" w:rsidP="00C0579B">
      <w:pPr>
        <w:rPr>
          <w:rFonts w:ascii="Fira Sans" w:hAnsi="Fira Sans"/>
          <w:bCs/>
          <w:sz w:val="22"/>
          <w:szCs w:val="22"/>
        </w:rPr>
      </w:pPr>
    </w:p>
    <w:p w14:paraId="5F986C23" w14:textId="1460456D"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163</w:t>
      </w:r>
      <w:r w:rsidRPr="00631C32">
        <w:rPr>
          <w:rFonts w:ascii="Fira Sans" w:hAnsi="Fira Sans"/>
          <w:b/>
          <w:sz w:val="22"/>
          <w:szCs w:val="22"/>
          <w:u w:val="single"/>
        </w:rPr>
        <w:t>:</w:t>
      </w:r>
    </w:p>
    <w:p w14:paraId="4038E99C"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46 poz. 2 </w:t>
      </w:r>
    </w:p>
    <w:p w14:paraId="7579559A" w14:textId="6B050E12"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aby zamiast cewnika wymiennego podczas pracy respiratora został zaoferowany kompletny zestaw do odsysania w systemie zamkniętym taki jak w</w:t>
      </w:r>
      <w:r w:rsidR="00631C32" w:rsidRPr="00631C32">
        <w:rPr>
          <w:rFonts w:ascii="Fira Sans" w:hAnsi="Fira Sans"/>
          <w:bCs/>
          <w:iCs/>
          <w:sz w:val="22"/>
          <w:szCs w:val="22"/>
        </w:rPr>
        <w:t> </w:t>
      </w:r>
      <w:r w:rsidRPr="00631C32">
        <w:rPr>
          <w:rFonts w:ascii="Fira Sans" w:hAnsi="Fira Sans"/>
          <w:bCs/>
          <w:iCs/>
          <w:sz w:val="22"/>
          <w:szCs w:val="22"/>
        </w:rPr>
        <w:t>pozycji 1?</w:t>
      </w:r>
    </w:p>
    <w:p w14:paraId="4AD5DB72" w14:textId="584F6961"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3139D6E5" w14:textId="77777777" w:rsidR="00631C32" w:rsidRPr="00631C32" w:rsidRDefault="00631C32" w:rsidP="00C0579B">
      <w:pPr>
        <w:spacing w:line="240" w:lineRule="atLeast"/>
        <w:jc w:val="both"/>
        <w:rPr>
          <w:rFonts w:ascii="Fira Sans" w:hAnsi="Fira Sans"/>
          <w:b/>
          <w:sz w:val="22"/>
          <w:szCs w:val="22"/>
          <w:u w:val="single"/>
        </w:rPr>
      </w:pPr>
    </w:p>
    <w:p w14:paraId="2F5FB651" w14:textId="642D198B"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164</w:t>
      </w:r>
      <w:r w:rsidRPr="00631C32">
        <w:rPr>
          <w:rFonts w:ascii="Fira Sans" w:hAnsi="Fira Sans"/>
          <w:b/>
          <w:sz w:val="22"/>
          <w:szCs w:val="22"/>
          <w:u w:val="single"/>
        </w:rPr>
        <w:t>:</w:t>
      </w:r>
    </w:p>
    <w:p w14:paraId="1ED31F30"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46 poz. 2 </w:t>
      </w:r>
    </w:p>
    <w:p w14:paraId="05E1FB93" w14:textId="6266DA57"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rozmiary cewników dla rurek intubacyjnych 12-16?</w:t>
      </w:r>
    </w:p>
    <w:p w14:paraId="497CE814" w14:textId="5B46AE78"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57E03183" w14:textId="77777777" w:rsidR="00C0579B" w:rsidRPr="00631C32" w:rsidRDefault="00C0579B" w:rsidP="00C0579B">
      <w:pPr>
        <w:rPr>
          <w:rFonts w:ascii="Fira Sans" w:hAnsi="Fira Sans"/>
          <w:bCs/>
          <w:sz w:val="22"/>
          <w:szCs w:val="22"/>
        </w:rPr>
      </w:pPr>
    </w:p>
    <w:p w14:paraId="51D3C14E" w14:textId="77777777" w:rsidR="0057437B" w:rsidRDefault="0057437B" w:rsidP="00C0579B">
      <w:pPr>
        <w:spacing w:line="240" w:lineRule="atLeast"/>
        <w:jc w:val="both"/>
        <w:rPr>
          <w:rFonts w:ascii="Fira Sans" w:hAnsi="Fira Sans"/>
          <w:b/>
          <w:sz w:val="22"/>
          <w:szCs w:val="22"/>
          <w:u w:val="single"/>
        </w:rPr>
      </w:pPr>
    </w:p>
    <w:p w14:paraId="2D5E4252" w14:textId="77777777" w:rsidR="0057437B" w:rsidRDefault="0057437B" w:rsidP="00C0579B">
      <w:pPr>
        <w:spacing w:line="240" w:lineRule="atLeast"/>
        <w:jc w:val="both"/>
        <w:rPr>
          <w:rFonts w:ascii="Fira Sans" w:hAnsi="Fira Sans"/>
          <w:b/>
          <w:sz w:val="22"/>
          <w:szCs w:val="22"/>
          <w:u w:val="single"/>
        </w:rPr>
      </w:pPr>
    </w:p>
    <w:p w14:paraId="1F297E36" w14:textId="77777777" w:rsidR="0057437B" w:rsidRDefault="0057437B" w:rsidP="00C0579B">
      <w:pPr>
        <w:spacing w:line="240" w:lineRule="atLeast"/>
        <w:jc w:val="both"/>
        <w:rPr>
          <w:rFonts w:ascii="Fira Sans" w:hAnsi="Fira Sans"/>
          <w:b/>
          <w:sz w:val="22"/>
          <w:szCs w:val="22"/>
          <w:u w:val="single"/>
        </w:rPr>
      </w:pPr>
    </w:p>
    <w:p w14:paraId="0E5CB0A4" w14:textId="14230953"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lastRenderedPageBreak/>
        <w:t xml:space="preserve">Pytanie nr </w:t>
      </w:r>
      <w:r w:rsidR="00CF3D13" w:rsidRPr="00631C32">
        <w:rPr>
          <w:rFonts w:ascii="Fira Sans" w:hAnsi="Fira Sans"/>
          <w:b/>
          <w:sz w:val="22"/>
          <w:szCs w:val="22"/>
          <w:u w:val="single"/>
        </w:rPr>
        <w:t>165</w:t>
      </w:r>
      <w:r w:rsidRPr="00631C32">
        <w:rPr>
          <w:rFonts w:ascii="Fira Sans" w:hAnsi="Fira Sans"/>
          <w:b/>
          <w:sz w:val="22"/>
          <w:szCs w:val="22"/>
          <w:u w:val="single"/>
        </w:rPr>
        <w:t>:</w:t>
      </w:r>
    </w:p>
    <w:p w14:paraId="1A35532C"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46 poz. 2 </w:t>
      </w:r>
    </w:p>
    <w:p w14:paraId="14F149DD" w14:textId="24603747"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Czy Zamawiający dopuści długość cewnika dla rurek intubacyjnych 60 cm?</w:t>
      </w:r>
    </w:p>
    <w:p w14:paraId="07AB654D" w14:textId="1209947E"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5559EF6C" w14:textId="77777777" w:rsidR="00C0579B" w:rsidRPr="00631C32" w:rsidRDefault="00C0579B" w:rsidP="00C0579B">
      <w:pPr>
        <w:rPr>
          <w:rFonts w:ascii="Fira Sans" w:hAnsi="Fira Sans"/>
          <w:bCs/>
          <w:sz w:val="22"/>
          <w:szCs w:val="22"/>
        </w:rPr>
      </w:pPr>
    </w:p>
    <w:p w14:paraId="5408B9F8" w14:textId="57E49602"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166</w:t>
      </w:r>
      <w:r w:rsidRPr="00631C32">
        <w:rPr>
          <w:rFonts w:ascii="Fira Sans" w:hAnsi="Fira Sans"/>
          <w:b/>
          <w:sz w:val="22"/>
          <w:szCs w:val="22"/>
          <w:u w:val="single"/>
        </w:rPr>
        <w:t>:</w:t>
      </w:r>
    </w:p>
    <w:p w14:paraId="2D370CBD" w14:textId="28EF5325"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Część nr 46 poz. 2</w:t>
      </w:r>
    </w:p>
    <w:p w14:paraId="6DD353AE" w14:textId="0AC47131"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długość cewnika dla rurek </w:t>
      </w:r>
      <w:proofErr w:type="spellStart"/>
      <w:r w:rsidRPr="00631C32">
        <w:rPr>
          <w:rFonts w:ascii="Fira Sans" w:hAnsi="Fira Sans"/>
          <w:bCs/>
          <w:iCs/>
          <w:sz w:val="22"/>
          <w:szCs w:val="22"/>
        </w:rPr>
        <w:t>tracheostomijnych</w:t>
      </w:r>
      <w:proofErr w:type="spellEnd"/>
      <w:r w:rsidRPr="00631C32">
        <w:rPr>
          <w:rFonts w:ascii="Fira Sans" w:hAnsi="Fira Sans"/>
          <w:bCs/>
          <w:iCs/>
          <w:sz w:val="22"/>
          <w:szCs w:val="22"/>
        </w:rPr>
        <w:t xml:space="preserve"> 30 cm?</w:t>
      </w:r>
    </w:p>
    <w:p w14:paraId="5F3E2C53" w14:textId="08844838"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6F375E91" w14:textId="77777777" w:rsidR="00C0579B" w:rsidRPr="00631C32" w:rsidRDefault="00C0579B" w:rsidP="00C0579B">
      <w:pPr>
        <w:rPr>
          <w:rFonts w:ascii="Fira Sans" w:hAnsi="Fira Sans"/>
          <w:bCs/>
          <w:sz w:val="22"/>
          <w:szCs w:val="22"/>
        </w:rPr>
      </w:pPr>
    </w:p>
    <w:p w14:paraId="43417A18" w14:textId="383489C3"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167</w:t>
      </w:r>
      <w:r w:rsidRPr="00631C32">
        <w:rPr>
          <w:rFonts w:ascii="Fira Sans" w:hAnsi="Fira Sans"/>
          <w:b/>
          <w:sz w:val="22"/>
          <w:szCs w:val="22"/>
          <w:u w:val="single"/>
        </w:rPr>
        <w:t>:</w:t>
      </w:r>
    </w:p>
    <w:p w14:paraId="2CA05476"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53 poz. 1 </w:t>
      </w:r>
    </w:p>
    <w:p w14:paraId="41F5BE57" w14:textId="1EE494A7"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resuscytator składający się z worka </w:t>
      </w:r>
      <w:proofErr w:type="spellStart"/>
      <w:r w:rsidRPr="00631C32">
        <w:rPr>
          <w:rFonts w:ascii="Fira Sans" w:hAnsi="Fira Sans"/>
          <w:bCs/>
          <w:iCs/>
          <w:sz w:val="22"/>
          <w:szCs w:val="22"/>
        </w:rPr>
        <w:t>samorozprężalnego</w:t>
      </w:r>
      <w:proofErr w:type="spellEnd"/>
      <w:r w:rsidRPr="00631C32">
        <w:rPr>
          <w:rFonts w:ascii="Fira Sans" w:hAnsi="Fira Sans"/>
          <w:bCs/>
          <w:iCs/>
          <w:sz w:val="22"/>
          <w:szCs w:val="22"/>
        </w:rPr>
        <w:t xml:space="preserve"> z PCV o</w:t>
      </w:r>
      <w:r w:rsidR="00631C32" w:rsidRPr="00631C32">
        <w:rPr>
          <w:rFonts w:ascii="Fira Sans" w:hAnsi="Fira Sans"/>
          <w:bCs/>
          <w:iCs/>
          <w:sz w:val="22"/>
          <w:szCs w:val="22"/>
        </w:rPr>
        <w:t> </w:t>
      </w:r>
      <w:r w:rsidRPr="00631C32">
        <w:rPr>
          <w:rFonts w:ascii="Fira Sans" w:hAnsi="Fira Sans"/>
          <w:bCs/>
          <w:iCs/>
          <w:sz w:val="22"/>
          <w:szCs w:val="22"/>
        </w:rPr>
        <w:t>pojemności 1650 ml, rezerwuaru tlenu o pojemności 2000 ml, drenu tlenowego o dł. 2,1 m, maski twarzowej w rozmiarze 5, zaworu ciśnieniowego 60 cmH2O, pakowany w kartonik z</w:t>
      </w:r>
      <w:r w:rsidR="00631C32" w:rsidRPr="00631C32">
        <w:rPr>
          <w:rFonts w:ascii="Fira Sans" w:hAnsi="Fira Sans"/>
          <w:bCs/>
          <w:iCs/>
          <w:sz w:val="22"/>
          <w:szCs w:val="22"/>
        </w:rPr>
        <w:t> </w:t>
      </w:r>
      <w:r w:rsidRPr="00631C32">
        <w:rPr>
          <w:rFonts w:ascii="Fira Sans" w:hAnsi="Fira Sans"/>
          <w:bCs/>
          <w:iCs/>
          <w:sz w:val="22"/>
          <w:szCs w:val="22"/>
        </w:rPr>
        <w:t>etykietą, 3 lata ważności od daty produkcji, konieczność złożenia?</w:t>
      </w:r>
    </w:p>
    <w:p w14:paraId="0B93DE5C" w14:textId="607F9666"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rPr>
          <w:rFonts w:ascii="Fira Sans" w:hAnsi="Fira Sans"/>
          <w:b/>
          <w:i/>
          <w:sz w:val="22"/>
          <w:szCs w:val="22"/>
        </w:rPr>
        <w:t xml:space="preserve"> Zamawiający nie dopuszcza.</w:t>
      </w:r>
    </w:p>
    <w:p w14:paraId="42C61F3A" w14:textId="77777777" w:rsidR="00C0579B" w:rsidRPr="00631C32" w:rsidRDefault="00C0579B" w:rsidP="00C0579B">
      <w:pPr>
        <w:rPr>
          <w:rFonts w:ascii="Fira Sans" w:hAnsi="Fira Sans"/>
          <w:bCs/>
          <w:sz w:val="22"/>
          <w:szCs w:val="22"/>
        </w:rPr>
      </w:pPr>
    </w:p>
    <w:p w14:paraId="04843FB5" w14:textId="346D100D"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168</w:t>
      </w:r>
      <w:r w:rsidRPr="00631C32">
        <w:rPr>
          <w:rFonts w:ascii="Fira Sans" w:hAnsi="Fira Sans"/>
          <w:b/>
          <w:sz w:val="22"/>
          <w:szCs w:val="22"/>
          <w:u w:val="single"/>
        </w:rPr>
        <w:t>:</w:t>
      </w:r>
    </w:p>
    <w:p w14:paraId="0CB222D7" w14:textId="77777777" w:rsidR="00631C32"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Część nr 53 poz. 2 </w:t>
      </w:r>
    </w:p>
    <w:p w14:paraId="608CBF85" w14:textId="1B3E0FE0" w:rsidR="00C0579B" w:rsidRPr="00631C32" w:rsidRDefault="00CF3D13" w:rsidP="00C0579B">
      <w:pPr>
        <w:spacing w:line="240" w:lineRule="atLeast"/>
        <w:jc w:val="both"/>
        <w:rPr>
          <w:rFonts w:ascii="Fira Sans" w:hAnsi="Fira Sans"/>
          <w:bCs/>
          <w:iCs/>
          <w:sz w:val="22"/>
          <w:szCs w:val="22"/>
        </w:rPr>
      </w:pPr>
      <w:r w:rsidRPr="00631C32">
        <w:rPr>
          <w:rFonts w:ascii="Fira Sans" w:hAnsi="Fira Sans"/>
          <w:bCs/>
          <w:iCs/>
          <w:sz w:val="22"/>
          <w:szCs w:val="22"/>
        </w:rPr>
        <w:t xml:space="preserve">Czy Zamawiający dopuści resuscytator składający się z worka </w:t>
      </w:r>
      <w:proofErr w:type="spellStart"/>
      <w:r w:rsidRPr="00631C32">
        <w:rPr>
          <w:rFonts w:ascii="Fira Sans" w:hAnsi="Fira Sans"/>
          <w:bCs/>
          <w:iCs/>
          <w:sz w:val="22"/>
          <w:szCs w:val="22"/>
        </w:rPr>
        <w:t>samorozprężalnego</w:t>
      </w:r>
      <w:proofErr w:type="spellEnd"/>
      <w:r w:rsidRPr="00631C32">
        <w:rPr>
          <w:rFonts w:ascii="Fira Sans" w:hAnsi="Fira Sans"/>
          <w:bCs/>
          <w:iCs/>
          <w:sz w:val="22"/>
          <w:szCs w:val="22"/>
        </w:rPr>
        <w:t xml:space="preserve"> z PCV o</w:t>
      </w:r>
      <w:r w:rsidR="00631C32" w:rsidRPr="00631C32">
        <w:rPr>
          <w:rFonts w:ascii="Fira Sans" w:hAnsi="Fira Sans"/>
          <w:bCs/>
          <w:iCs/>
          <w:sz w:val="22"/>
          <w:szCs w:val="22"/>
        </w:rPr>
        <w:t> </w:t>
      </w:r>
      <w:r w:rsidRPr="00631C32">
        <w:rPr>
          <w:rFonts w:ascii="Fira Sans" w:hAnsi="Fira Sans"/>
          <w:bCs/>
          <w:iCs/>
          <w:sz w:val="22"/>
          <w:szCs w:val="22"/>
        </w:rPr>
        <w:t>pojemności 550 ml, rezerwuaru tlenu o pojemności 1600 ml, drenu tlenowego o dł. 2,1 m, maski twarzowej w rozmiarze 2, zaworu ciśnieniowego 40 cmH2O, pakowany w kartonik z</w:t>
      </w:r>
      <w:r w:rsidR="00631C32" w:rsidRPr="00631C32">
        <w:rPr>
          <w:rFonts w:ascii="Fira Sans" w:hAnsi="Fira Sans"/>
          <w:bCs/>
          <w:iCs/>
          <w:sz w:val="22"/>
          <w:szCs w:val="22"/>
        </w:rPr>
        <w:t> </w:t>
      </w:r>
      <w:r w:rsidRPr="00631C32">
        <w:rPr>
          <w:rFonts w:ascii="Fira Sans" w:hAnsi="Fira Sans"/>
          <w:bCs/>
          <w:iCs/>
          <w:sz w:val="22"/>
          <w:szCs w:val="22"/>
        </w:rPr>
        <w:t>etykietą, 3 lata ważności od daty produkcji, konieczność złożenia?</w:t>
      </w:r>
    </w:p>
    <w:p w14:paraId="129C3712" w14:textId="250F5BE8" w:rsidR="00C0579B" w:rsidRPr="00631C32" w:rsidRDefault="00C0579B" w:rsidP="00C0579B">
      <w:pPr>
        <w:spacing w:line="240" w:lineRule="atLeast"/>
        <w:jc w:val="both"/>
        <w:rPr>
          <w:rFonts w:ascii="Fira Sans" w:hAnsi="Fira Sans"/>
          <w:b/>
          <w:i/>
          <w:sz w:val="22"/>
          <w:szCs w:val="22"/>
        </w:rPr>
      </w:pPr>
      <w:r w:rsidRPr="00631C32">
        <w:rPr>
          <w:rFonts w:ascii="Fira Sans" w:hAnsi="Fira Sans"/>
          <w:b/>
          <w:i/>
          <w:sz w:val="22"/>
          <w:szCs w:val="22"/>
        </w:rPr>
        <w:t>Odp.:</w:t>
      </w:r>
      <w:r w:rsidR="00631C32" w:rsidRPr="00631C32">
        <w:t xml:space="preserve"> </w:t>
      </w:r>
      <w:r w:rsidR="00631C32" w:rsidRPr="00631C32">
        <w:rPr>
          <w:rFonts w:ascii="Fira Sans" w:hAnsi="Fira Sans"/>
          <w:b/>
          <w:i/>
          <w:sz w:val="22"/>
          <w:szCs w:val="22"/>
        </w:rPr>
        <w:t>Zamawiający nie dopuszcza.</w:t>
      </w:r>
    </w:p>
    <w:p w14:paraId="0DF97AA5" w14:textId="77777777" w:rsidR="00C0579B" w:rsidRPr="00631C32" w:rsidRDefault="00C0579B" w:rsidP="00C0579B">
      <w:pPr>
        <w:rPr>
          <w:rFonts w:ascii="Fira Sans" w:hAnsi="Fira Sans"/>
          <w:bCs/>
          <w:sz w:val="22"/>
          <w:szCs w:val="22"/>
        </w:rPr>
      </w:pPr>
    </w:p>
    <w:p w14:paraId="6955D3B6" w14:textId="3D2044CD" w:rsidR="00C0579B" w:rsidRPr="00631C32" w:rsidRDefault="00C0579B" w:rsidP="00C0579B">
      <w:pPr>
        <w:spacing w:line="240" w:lineRule="atLeast"/>
        <w:jc w:val="both"/>
        <w:rPr>
          <w:rFonts w:ascii="Fira Sans" w:hAnsi="Fira Sans"/>
          <w:b/>
          <w:sz w:val="22"/>
          <w:szCs w:val="22"/>
        </w:rPr>
      </w:pPr>
      <w:r w:rsidRPr="00631C32">
        <w:rPr>
          <w:rFonts w:ascii="Fira Sans" w:hAnsi="Fira Sans"/>
          <w:b/>
          <w:sz w:val="22"/>
          <w:szCs w:val="22"/>
          <w:u w:val="single"/>
        </w:rPr>
        <w:t xml:space="preserve">Pytanie nr </w:t>
      </w:r>
      <w:r w:rsidR="00CF3D13" w:rsidRPr="00631C32">
        <w:rPr>
          <w:rFonts w:ascii="Fira Sans" w:hAnsi="Fira Sans"/>
          <w:b/>
          <w:sz w:val="22"/>
          <w:szCs w:val="22"/>
          <w:u w:val="single"/>
        </w:rPr>
        <w:t>169</w:t>
      </w:r>
      <w:r w:rsidRPr="00631C32">
        <w:rPr>
          <w:rFonts w:ascii="Fira Sans" w:hAnsi="Fira Sans"/>
          <w:b/>
          <w:sz w:val="22"/>
          <w:szCs w:val="22"/>
          <w:u w:val="single"/>
        </w:rPr>
        <w:t>:</w:t>
      </w:r>
    </w:p>
    <w:p w14:paraId="2C8EEB6E" w14:textId="77777777" w:rsidR="00CF3D13" w:rsidRPr="00631C32" w:rsidRDefault="00CF3D13" w:rsidP="00CF3D13">
      <w:pPr>
        <w:spacing w:line="240" w:lineRule="atLeast"/>
        <w:jc w:val="both"/>
        <w:rPr>
          <w:rFonts w:ascii="Fira Sans" w:hAnsi="Fira Sans"/>
          <w:bCs/>
          <w:iCs/>
          <w:sz w:val="22"/>
          <w:szCs w:val="22"/>
        </w:rPr>
      </w:pPr>
      <w:r w:rsidRPr="00631C32">
        <w:rPr>
          <w:rFonts w:ascii="Fira Sans" w:hAnsi="Fira Sans"/>
          <w:bCs/>
          <w:iCs/>
          <w:sz w:val="22"/>
          <w:szCs w:val="22"/>
        </w:rPr>
        <w:t>Część nr 11 poz. 1-2</w:t>
      </w:r>
    </w:p>
    <w:p w14:paraId="1CA7E71A" w14:textId="2632DED7" w:rsidR="00C0579B" w:rsidRPr="00493D15" w:rsidRDefault="00CF3D13" w:rsidP="00CF3D13">
      <w:pPr>
        <w:spacing w:line="240" w:lineRule="atLeast"/>
        <w:jc w:val="both"/>
        <w:rPr>
          <w:rFonts w:ascii="Fira Sans" w:hAnsi="Fira Sans"/>
          <w:bCs/>
          <w:iCs/>
          <w:sz w:val="22"/>
          <w:szCs w:val="22"/>
        </w:rPr>
      </w:pPr>
      <w:r w:rsidRPr="00631C32">
        <w:rPr>
          <w:rFonts w:ascii="Fira Sans" w:hAnsi="Fira Sans"/>
          <w:bCs/>
          <w:iCs/>
          <w:sz w:val="22"/>
          <w:szCs w:val="22"/>
        </w:rPr>
        <w:t>Czy Zamawiający</w:t>
      </w:r>
      <w:r w:rsidRPr="00CF3D13">
        <w:rPr>
          <w:rFonts w:ascii="Fira Sans" w:hAnsi="Fira Sans"/>
          <w:bCs/>
          <w:iCs/>
          <w:sz w:val="22"/>
          <w:szCs w:val="22"/>
        </w:rPr>
        <w:t xml:space="preserve"> dopuści jako równoważny nebulizator z maską z drenem o długości 200</w:t>
      </w:r>
      <w:r w:rsidR="00631C32">
        <w:rPr>
          <w:rFonts w:ascii="Fira Sans" w:hAnsi="Fira Sans"/>
          <w:bCs/>
          <w:iCs/>
          <w:sz w:val="22"/>
          <w:szCs w:val="22"/>
        </w:rPr>
        <w:t> </w:t>
      </w:r>
      <w:r w:rsidRPr="00CF3D13">
        <w:rPr>
          <w:rFonts w:ascii="Fira Sans" w:hAnsi="Fira Sans"/>
          <w:bCs/>
          <w:iCs/>
          <w:sz w:val="22"/>
          <w:szCs w:val="22"/>
        </w:rPr>
        <w:t>cm, czysty mikrobiologicznie? Pozostałe zapisy zgodnie z SIWZ.</w:t>
      </w:r>
    </w:p>
    <w:p w14:paraId="70599F31" w14:textId="58DEE582"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631C32" w:rsidRPr="00631C32">
        <w:t xml:space="preserve"> </w:t>
      </w:r>
      <w:bookmarkStart w:id="8" w:name="_Hlk179279488"/>
      <w:r w:rsidR="00631C32" w:rsidRPr="00631C32">
        <w:rPr>
          <w:rFonts w:ascii="Fira Sans" w:hAnsi="Fira Sans"/>
          <w:b/>
          <w:i/>
          <w:sz w:val="22"/>
          <w:szCs w:val="22"/>
        </w:rPr>
        <w:t>Zamawiający dopuszcza.</w:t>
      </w:r>
      <w:bookmarkEnd w:id="8"/>
    </w:p>
    <w:p w14:paraId="393D1755" w14:textId="77777777" w:rsidR="00C0579B" w:rsidRPr="00B217B3" w:rsidRDefault="00C0579B" w:rsidP="00C0579B">
      <w:pPr>
        <w:rPr>
          <w:rFonts w:ascii="Fira Sans" w:hAnsi="Fira Sans"/>
          <w:bCs/>
          <w:sz w:val="22"/>
          <w:szCs w:val="22"/>
        </w:rPr>
      </w:pPr>
    </w:p>
    <w:p w14:paraId="3F24597F" w14:textId="378A8B37"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F3D13">
        <w:rPr>
          <w:rFonts w:ascii="Fira Sans" w:hAnsi="Fira Sans"/>
          <w:b/>
          <w:sz w:val="22"/>
          <w:szCs w:val="22"/>
          <w:u w:val="single"/>
        </w:rPr>
        <w:t>170</w:t>
      </w:r>
      <w:r w:rsidRPr="00B217B3">
        <w:rPr>
          <w:rFonts w:ascii="Fira Sans" w:hAnsi="Fira Sans"/>
          <w:b/>
          <w:sz w:val="22"/>
          <w:szCs w:val="22"/>
          <w:u w:val="single"/>
        </w:rPr>
        <w:t>:</w:t>
      </w:r>
    </w:p>
    <w:p w14:paraId="47C5D07B" w14:textId="77777777" w:rsidR="00CF3D13" w:rsidRPr="00CF3D13" w:rsidRDefault="00CF3D13" w:rsidP="00CF3D13">
      <w:pPr>
        <w:spacing w:line="240" w:lineRule="atLeast"/>
        <w:jc w:val="both"/>
        <w:rPr>
          <w:rFonts w:ascii="Fira Sans" w:hAnsi="Fira Sans"/>
          <w:bCs/>
          <w:iCs/>
          <w:sz w:val="22"/>
          <w:szCs w:val="22"/>
        </w:rPr>
      </w:pPr>
      <w:r w:rsidRPr="00CF3D13">
        <w:rPr>
          <w:rFonts w:ascii="Fira Sans" w:hAnsi="Fira Sans"/>
          <w:bCs/>
          <w:iCs/>
          <w:sz w:val="22"/>
          <w:szCs w:val="22"/>
        </w:rPr>
        <w:t>Część nr 11 poz. 1-2</w:t>
      </w:r>
    </w:p>
    <w:p w14:paraId="708A218B" w14:textId="0ADBEC3B" w:rsidR="00C0579B" w:rsidRPr="00493D15" w:rsidRDefault="00CF3D13" w:rsidP="00CF3D13">
      <w:pPr>
        <w:spacing w:line="240" w:lineRule="atLeast"/>
        <w:jc w:val="both"/>
        <w:rPr>
          <w:rFonts w:ascii="Fira Sans" w:hAnsi="Fira Sans"/>
          <w:bCs/>
          <w:iCs/>
          <w:sz w:val="22"/>
          <w:szCs w:val="22"/>
        </w:rPr>
      </w:pPr>
      <w:r w:rsidRPr="00CF3D13">
        <w:rPr>
          <w:rFonts w:ascii="Fira Sans" w:hAnsi="Fira Sans"/>
          <w:bCs/>
          <w:iCs/>
          <w:sz w:val="22"/>
          <w:szCs w:val="22"/>
        </w:rPr>
        <w:t xml:space="preserve">Czy Zamawiający wymaga nebulizatory z maską wolne od szkodliwych </w:t>
      </w:r>
      <w:proofErr w:type="spellStart"/>
      <w:r w:rsidRPr="00CF3D13">
        <w:rPr>
          <w:rFonts w:ascii="Fira Sans" w:hAnsi="Fira Sans"/>
          <w:bCs/>
          <w:iCs/>
          <w:sz w:val="22"/>
          <w:szCs w:val="22"/>
        </w:rPr>
        <w:t>ftalanów</w:t>
      </w:r>
      <w:proofErr w:type="spellEnd"/>
      <w:r w:rsidRPr="00CF3D13">
        <w:rPr>
          <w:rFonts w:ascii="Fira Sans" w:hAnsi="Fira Sans"/>
          <w:bCs/>
          <w:iCs/>
          <w:sz w:val="22"/>
          <w:szCs w:val="22"/>
        </w:rPr>
        <w:t xml:space="preserve">  (DEHP, PHT) i BPA (</w:t>
      </w:r>
      <w:proofErr w:type="spellStart"/>
      <w:r w:rsidRPr="00CF3D13">
        <w:rPr>
          <w:rFonts w:ascii="Fira Sans" w:hAnsi="Fira Sans"/>
          <w:bCs/>
          <w:iCs/>
          <w:sz w:val="22"/>
          <w:szCs w:val="22"/>
        </w:rPr>
        <w:t>bisfenolu</w:t>
      </w:r>
      <w:proofErr w:type="spellEnd"/>
      <w:r w:rsidRPr="00CF3D13">
        <w:rPr>
          <w:rFonts w:ascii="Fira Sans" w:hAnsi="Fira Sans"/>
          <w:bCs/>
          <w:iCs/>
          <w:sz w:val="22"/>
          <w:szCs w:val="22"/>
        </w:rPr>
        <w:t xml:space="preserve"> A)?</w:t>
      </w:r>
    </w:p>
    <w:p w14:paraId="7E35CB7A" w14:textId="622EBF60"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631C32" w:rsidRPr="00631C32">
        <w:t xml:space="preserve"> </w:t>
      </w:r>
      <w:r w:rsidR="00631C32" w:rsidRPr="00631C32">
        <w:rPr>
          <w:rFonts w:ascii="Fira Sans" w:hAnsi="Fira Sans"/>
          <w:b/>
          <w:i/>
          <w:sz w:val="22"/>
          <w:szCs w:val="22"/>
        </w:rPr>
        <w:t>Zamawiający dopuszcza.</w:t>
      </w:r>
    </w:p>
    <w:p w14:paraId="70CBFC6E" w14:textId="77777777" w:rsidR="00C0579B" w:rsidRPr="00B217B3" w:rsidRDefault="00C0579B" w:rsidP="00C0579B">
      <w:pPr>
        <w:rPr>
          <w:rFonts w:ascii="Fira Sans" w:hAnsi="Fira Sans"/>
          <w:bCs/>
          <w:sz w:val="22"/>
          <w:szCs w:val="22"/>
        </w:rPr>
      </w:pPr>
    </w:p>
    <w:p w14:paraId="75D177F4" w14:textId="6F798B8B" w:rsidR="00C0579B" w:rsidRPr="00966F1B" w:rsidRDefault="00C0579B" w:rsidP="00C0579B">
      <w:pPr>
        <w:spacing w:line="240" w:lineRule="atLeast"/>
        <w:jc w:val="both"/>
        <w:rPr>
          <w:rFonts w:ascii="Fira Sans" w:hAnsi="Fira Sans"/>
          <w:b/>
          <w:sz w:val="22"/>
          <w:szCs w:val="22"/>
        </w:rPr>
      </w:pPr>
      <w:r w:rsidRPr="00966F1B">
        <w:rPr>
          <w:rFonts w:ascii="Fira Sans" w:hAnsi="Fira Sans"/>
          <w:b/>
          <w:sz w:val="22"/>
          <w:szCs w:val="22"/>
          <w:u w:val="single"/>
        </w:rPr>
        <w:t xml:space="preserve">Pytanie nr </w:t>
      </w:r>
      <w:r w:rsidR="00CF3D13" w:rsidRPr="00966F1B">
        <w:rPr>
          <w:rFonts w:ascii="Fira Sans" w:hAnsi="Fira Sans"/>
          <w:b/>
          <w:sz w:val="22"/>
          <w:szCs w:val="22"/>
          <w:u w:val="single"/>
        </w:rPr>
        <w:t>171</w:t>
      </w:r>
      <w:r w:rsidRPr="00966F1B">
        <w:rPr>
          <w:rFonts w:ascii="Fira Sans" w:hAnsi="Fira Sans"/>
          <w:b/>
          <w:sz w:val="22"/>
          <w:szCs w:val="22"/>
          <w:u w:val="single"/>
        </w:rPr>
        <w:t>:</w:t>
      </w:r>
    </w:p>
    <w:p w14:paraId="0C11D0AB" w14:textId="77777777" w:rsidR="00CF3D13" w:rsidRPr="00966F1B" w:rsidRDefault="00CF3D13" w:rsidP="00CF3D13">
      <w:pPr>
        <w:spacing w:line="240" w:lineRule="atLeast"/>
        <w:jc w:val="both"/>
        <w:rPr>
          <w:rFonts w:ascii="Fira Sans" w:hAnsi="Fira Sans"/>
          <w:bCs/>
          <w:iCs/>
          <w:sz w:val="22"/>
          <w:szCs w:val="22"/>
        </w:rPr>
      </w:pPr>
      <w:r w:rsidRPr="00966F1B">
        <w:rPr>
          <w:rFonts w:ascii="Fira Sans" w:hAnsi="Fira Sans"/>
          <w:bCs/>
          <w:iCs/>
          <w:sz w:val="22"/>
          <w:szCs w:val="22"/>
        </w:rPr>
        <w:t>Cześć nr 53 poz. 1</w:t>
      </w:r>
    </w:p>
    <w:p w14:paraId="7FF3B091" w14:textId="12E11BD9" w:rsidR="00C0579B" w:rsidRPr="00966F1B" w:rsidRDefault="00CF3D13" w:rsidP="00CF3D13">
      <w:pPr>
        <w:spacing w:line="240" w:lineRule="atLeast"/>
        <w:jc w:val="both"/>
        <w:rPr>
          <w:rFonts w:ascii="Fira Sans" w:hAnsi="Fira Sans"/>
          <w:bCs/>
          <w:iCs/>
          <w:sz w:val="22"/>
          <w:szCs w:val="22"/>
        </w:rPr>
      </w:pPr>
      <w:r w:rsidRPr="00966F1B">
        <w:rPr>
          <w:rFonts w:ascii="Fira Sans" w:hAnsi="Fira Sans"/>
          <w:bCs/>
          <w:iCs/>
          <w:sz w:val="22"/>
          <w:szCs w:val="22"/>
        </w:rPr>
        <w:t xml:space="preserve">Czy Zamawiający dopuści jako równoważny resuscytator dla dorosłych wyposażony w maskę w rozmiarze M (średnia dla dorosłych), zestaw z tworzywa sztucznego SEBS, SBC, PP, ABS, PVC, silikonu, zawór z pojedynczą membraną dla pacjentów powyżej 30 kg z objętością </w:t>
      </w:r>
      <w:proofErr w:type="spellStart"/>
      <w:r w:rsidRPr="00966F1B">
        <w:rPr>
          <w:rFonts w:ascii="Fira Sans" w:hAnsi="Fira Sans"/>
          <w:bCs/>
          <w:iCs/>
          <w:sz w:val="22"/>
          <w:szCs w:val="22"/>
        </w:rPr>
        <w:t>samorozprężalnego</w:t>
      </w:r>
      <w:proofErr w:type="spellEnd"/>
      <w:r w:rsidRPr="00966F1B">
        <w:rPr>
          <w:rFonts w:ascii="Fira Sans" w:hAnsi="Fira Sans"/>
          <w:bCs/>
          <w:iCs/>
          <w:sz w:val="22"/>
          <w:szCs w:val="22"/>
        </w:rPr>
        <w:t xml:space="preserve"> worka 1510ml (objętością wyrzutową 1000 ml), z zastawka 40 cm H2O (z</w:t>
      </w:r>
      <w:r w:rsidR="00890788" w:rsidRPr="00966F1B">
        <w:rPr>
          <w:rFonts w:ascii="Fira Sans" w:hAnsi="Fira Sans"/>
          <w:bCs/>
          <w:iCs/>
          <w:sz w:val="22"/>
          <w:szCs w:val="22"/>
        </w:rPr>
        <w:t> </w:t>
      </w:r>
      <w:r w:rsidRPr="00966F1B">
        <w:rPr>
          <w:rFonts w:ascii="Fira Sans" w:hAnsi="Fira Sans"/>
          <w:bCs/>
          <w:iCs/>
          <w:sz w:val="22"/>
          <w:szCs w:val="22"/>
        </w:rPr>
        <w:t>możliwością wyłączenia), worek wyposażony w uchwyt umożliwiający pompowanie jedną ręką, przestrzenią martwą ≤ 5 ml + 10 % dostarczanej objętości, pakowany w przeźroczysty worek z numerem katalogowym umożliwiającym identyfikację rozmiaru, produkt jednorazowy, o stopniu czystości odpowiednim dla tego rodzaju wyrobu medycznego, pakowany pojedynczo, zestaw gotowy do użycia po założeniu maski, przydatność do użycia 3 lata od daty produkcji?</w:t>
      </w:r>
    </w:p>
    <w:p w14:paraId="42C99E4A" w14:textId="0E60E340" w:rsidR="00C0579B" w:rsidRPr="00966F1B" w:rsidRDefault="00C0579B" w:rsidP="00C0579B">
      <w:pPr>
        <w:spacing w:line="240" w:lineRule="atLeast"/>
        <w:jc w:val="both"/>
        <w:rPr>
          <w:rFonts w:ascii="Fira Sans" w:hAnsi="Fira Sans"/>
          <w:b/>
          <w:i/>
          <w:sz w:val="22"/>
          <w:szCs w:val="22"/>
        </w:rPr>
      </w:pPr>
      <w:r w:rsidRPr="00966F1B">
        <w:rPr>
          <w:rFonts w:ascii="Fira Sans" w:hAnsi="Fira Sans"/>
          <w:b/>
          <w:i/>
          <w:sz w:val="22"/>
          <w:szCs w:val="22"/>
        </w:rPr>
        <w:t>Odp.:</w:t>
      </w:r>
      <w:r w:rsidR="00C13ED8" w:rsidRPr="00966F1B">
        <w:rPr>
          <w:rFonts w:ascii="Fira Sans" w:hAnsi="Fira Sans"/>
          <w:b/>
          <w:i/>
          <w:sz w:val="22"/>
          <w:szCs w:val="22"/>
        </w:rPr>
        <w:t xml:space="preserve"> </w:t>
      </w:r>
      <w:r w:rsidR="00966F1B" w:rsidRPr="00966F1B">
        <w:rPr>
          <w:rFonts w:ascii="Fira Sans" w:hAnsi="Fira Sans"/>
          <w:b/>
          <w:i/>
          <w:sz w:val="22"/>
          <w:szCs w:val="22"/>
        </w:rPr>
        <w:t>Zamawiający dopuszcza.</w:t>
      </w:r>
    </w:p>
    <w:p w14:paraId="4BCA6136" w14:textId="77777777" w:rsidR="00C0579B" w:rsidRPr="00631C32" w:rsidRDefault="00C0579B" w:rsidP="00C0579B">
      <w:pPr>
        <w:rPr>
          <w:rFonts w:ascii="Fira Sans" w:hAnsi="Fira Sans"/>
          <w:bCs/>
          <w:sz w:val="22"/>
          <w:szCs w:val="22"/>
          <w:highlight w:val="yellow"/>
        </w:rPr>
      </w:pPr>
    </w:p>
    <w:p w14:paraId="5466519F" w14:textId="77777777" w:rsidR="00C232A7" w:rsidRDefault="00C232A7" w:rsidP="00C0579B">
      <w:pPr>
        <w:spacing w:line="240" w:lineRule="atLeast"/>
        <w:jc w:val="both"/>
        <w:rPr>
          <w:rFonts w:ascii="Fira Sans" w:hAnsi="Fira Sans"/>
          <w:b/>
          <w:sz w:val="22"/>
          <w:szCs w:val="22"/>
          <w:highlight w:val="yellow"/>
          <w:u w:val="single"/>
        </w:rPr>
      </w:pPr>
    </w:p>
    <w:p w14:paraId="34BA628D" w14:textId="5879D17B" w:rsidR="00C0579B" w:rsidRPr="00966F1B" w:rsidRDefault="00C0579B" w:rsidP="00C0579B">
      <w:pPr>
        <w:spacing w:line="240" w:lineRule="atLeast"/>
        <w:jc w:val="both"/>
        <w:rPr>
          <w:rFonts w:ascii="Fira Sans" w:hAnsi="Fira Sans"/>
          <w:b/>
          <w:sz w:val="22"/>
          <w:szCs w:val="22"/>
        </w:rPr>
      </w:pPr>
      <w:r w:rsidRPr="00966F1B">
        <w:rPr>
          <w:rFonts w:ascii="Fira Sans" w:hAnsi="Fira Sans"/>
          <w:b/>
          <w:sz w:val="22"/>
          <w:szCs w:val="22"/>
          <w:u w:val="single"/>
        </w:rPr>
        <w:lastRenderedPageBreak/>
        <w:t xml:space="preserve">Pytanie nr </w:t>
      </w:r>
      <w:r w:rsidR="00CF3D13" w:rsidRPr="00966F1B">
        <w:rPr>
          <w:rFonts w:ascii="Fira Sans" w:hAnsi="Fira Sans"/>
          <w:b/>
          <w:sz w:val="22"/>
          <w:szCs w:val="22"/>
          <w:u w:val="single"/>
        </w:rPr>
        <w:t>172</w:t>
      </w:r>
      <w:r w:rsidRPr="00966F1B">
        <w:rPr>
          <w:rFonts w:ascii="Fira Sans" w:hAnsi="Fira Sans"/>
          <w:b/>
          <w:sz w:val="22"/>
          <w:szCs w:val="22"/>
          <w:u w:val="single"/>
        </w:rPr>
        <w:t>:</w:t>
      </w:r>
    </w:p>
    <w:p w14:paraId="04B5DCDF" w14:textId="77777777" w:rsidR="00CF3D13" w:rsidRPr="00966F1B" w:rsidRDefault="00CF3D13" w:rsidP="00CF3D13">
      <w:pPr>
        <w:spacing w:line="240" w:lineRule="atLeast"/>
        <w:jc w:val="both"/>
        <w:rPr>
          <w:rFonts w:ascii="Fira Sans" w:hAnsi="Fira Sans"/>
          <w:bCs/>
          <w:iCs/>
          <w:sz w:val="22"/>
          <w:szCs w:val="22"/>
        </w:rPr>
      </w:pPr>
      <w:r w:rsidRPr="00966F1B">
        <w:rPr>
          <w:rFonts w:ascii="Fira Sans" w:hAnsi="Fira Sans"/>
          <w:bCs/>
          <w:iCs/>
          <w:sz w:val="22"/>
          <w:szCs w:val="22"/>
        </w:rPr>
        <w:t>Cześć nr 53 poz. 2</w:t>
      </w:r>
    </w:p>
    <w:p w14:paraId="6D6378D0" w14:textId="58257A16" w:rsidR="00C0579B" w:rsidRPr="00966F1B" w:rsidRDefault="00CF3D13" w:rsidP="00CF3D13">
      <w:pPr>
        <w:spacing w:line="240" w:lineRule="atLeast"/>
        <w:jc w:val="both"/>
        <w:rPr>
          <w:rFonts w:ascii="Fira Sans" w:hAnsi="Fira Sans"/>
          <w:bCs/>
          <w:iCs/>
          <w:sz w:val="22"/>
          <w:szCs w:val="22"/>
        </w:rPr>
      </w:pPr>
      <w:r w:rsidRPr="00966F1B">
        <w:rPr>
          <w:rFonts w:ascii="Fira Sans" w:hAnsi="Fira Sans"/>
          <w:bCs/>
          <w:iCs/>
          <w:sz w:val="22"/>
          <w:szCs w:val="22"/>
        </w:rPr>
        <w:t xml:space="preserve">Czy Zamawiający dopuści jako równoważny Zestaw do resuscytacji dla dzieci wyposażony w cienkościenny, </w:t>
      </w:r>
      <w:proofErr w:type="spellStart"/>
      <w:r w:rsidRPr="00966F1B">
        <w:rPr>
          <w:rFonts w:ascii="Fira Sans" w:hAnsi="Fira Sans"/>
          <w:bCs/>
          <w:iCs/>
          <w:sz w:val="22"/>
          <w:szCs w:val="22"/>
        </w:rPr>
        <w:t>samorozprężalny</w:t>
      </w:r>
      <w:proofErr w:type="spellEnd"/>
      <w:r w:rsidRPr="00966F1B">
        <w:rPr>
          <w:rFonts w:ascii="Fira Sans" w:hAnsi="Fira Sans"/>
          <w:bCs/>
          <w:iCs/>
          <w:sz w:val="22"/>
          <w:szCs w:val="22"/>
        </w:rPr>
        <w:t xml:space="preserve"> worek o objętości 670 ml (objętości wyrzutowej 450 ml), zestaw z tworzywa sztucznego SEBS, SBC, PP, ABS, PVC, silikonu, teksturowana powierzchnia i zintegrowany pasek ułatwiający pewny chwyt, zastawka 40 cm H2O, dren o długości 2,15 m, przeźroczysta maska z miękką poduszką w rozmiarze dla dzieci, produkt jednorazowy, o stopniu czystości odpowiednim dla tego rodzaju wyrobu medycznego, pakowany w przeźroczysty worek z numerem katalogowym umożliwiającym identyfikację rozmiaru, zestaw gotowy do użycia bez konieczności składania, przydatność do użycia 3 lata od daty produkcji?</w:t>
      </w:r>
    </w:p>
    <w:p w14:paraId="6F1D974B" w14:textId="77777777" w:rsidR="00966F1B" w:rsidRPr="00966F1B" w:rsidRDefault="00966F1B" w:rsidP="00966F1B">
      <w:pPr>
        <w:spacing w:line="240" w:lineRule="atLeast"/>
        <w:jc w:val="both"/>
        <w:rPr>
          <w:rFonts w:ascii="Fira Sans" w:hAnsi="Fira Sans"/>
          <w:b/>
          <w:i/>
          <w:sz w:val="22"/>
          <w:szCs w:val="22"/>
        </w:rPr>
      </w:pPr>
      <w:r w:rsidRPr="00966F1B">
        <w:rPr>
          <w:rFonts w:ascii="Fira Sans" w:hAnsi="Fira Sans"/>
          <w:b/>
          <w:i/>
          <w:sz w:val="22"/>
          <w:szCs w:val="22"/>
        </w:rPr>
        <w:t>Odp.: Zamawiający dopuszcza.</w:t>
      </w:r>
    </w:p>
    <w:p w14:paraId="5F4F75BB" w14:textId="77777777" w:rsidR="00C0579B" w:rsidRPr="00B217B3" w:rsidRDefault="00C0579B" w:rsidP="00C0579B">
      <w:pPr>
        <w:rPr>
          <w:rFonts w:ascii="Fira Sans" w:hAnsi="Fira Sans"/>
          <w:bCs/>
          <w:sz w:val="22"/>
          <w:szCs w:val="22"/>
        </w:rPr>
      </w:pPr>
    </w:p>
    <w:p w14:paraId="20578833" w14:textId="1D56837B"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F3D13">
        <w:rPr>
          <w:rFonts w:ascii="Fira Sans" w:hAnsi="Fira Sans"/>
          <w:b/>
          <w:sz w:val="22"/>
          <w:szCs w:val="22"/>
          <w:u w:val="single"/>
        </w:rPr>
        <w:t>173</w:t>
      </w:r>
      <w:r w:rsidRPr="00B217B3">
        <w:rPr>
          <w:rFonts w:ascii="Fira Sans" w:hAnsi="Fira Sans"/>
          <w:b/>
          <w:sz w:val="22"/>
          <w:szCs w:val="22"/>
          <w:u w:val="single"/>
        </w:rPr>
        <w:t>:</w:t>
      </w:r>
    </w:p>
    <w:p w14:paraId="7579F607" w14:textId="6876B268" w:rsidR="00CF3D13" w:rsidRPr="00CF3D13" w:rsidRDefault="00CF3D13" w:rsidP="00CF3D13">
      <w:pPr>
        <w:spacing w:line="240" w:lineRule="atLeast"/>
        <w:jc w:val="both"/>
        <w:rPr>
          <w:rFonts w:ascii="Fira Sans" w:hAnsi="Fira Sans"/>
          <w:bCs/>
          <w:iCs/>
          <w:sz w:val="22"/>
          <w:szCs w:val="22"/>
        </w:rPr>
      </w:pPr>
      <w:r w:rsidRPr="00CF3D13">
        <w:rPr>
          <w:rFonts w:ascii="Fira Sans" w:hAnsi="Fira Sans"/>
          <w:bCs/>
          <w:iCs/>
          <w:sz w:val="22"/>
          <w:szCs w:val="22"/>
        </w:rPr>
        <w:t>CZĘŚĆ NR 15</w:t>
      </w:r>
    </w:p>
    <w:p w14:paraId="5910D2BC" w14:textId="62E06A72" w:rsidR="00C0579B" w:rsidRPr="00493D15" w:rsidRDefault="00CF3D13" w:rsidP="00CF3D13">
      <w:pPr>
        <w:spacing w:line="240" w:lineRule="atLeast"/>
        <w:jc w:val="both"/>
        <w:rPr>
          <w:rFonts w:ascii="Fira Sans" w:hAnsi="Fira Sans"/>
          <w:bCs/>
          <w:iCs/>
          <w:sz w:val="22"/>
          <w:szCs w:val="22"/>
        </w:rPr>
      </w:pPr>
      <w:r w:rsidRPr="00CF3D13">
        <w:rPr>
          <w:rFonts w:ascii="Fira Sans" w:hAnsi="Fira Sans"/>
          <w:bCs/>
          <w:iCs/>
          <w:sz w:val="22"/>
          <w:szCs w:val="22"/>
        </w:rPr>
        <w:t>Poz. nr 1 i 3 - czy Zamawiający dopuści możliwość zaoferowania zestawów opatrunkowych posiadających w swoim składzie nie 2, a 3 samoprzylepne przezroczyste folie? Pozostałe parametry zestawów bez zmian.</w:t>
      </w:r>
    </w:p>
    <w:p w14:paraId="757157B3" w14:textId="6D9EEEAD"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646695" w:rsidRPr="00646695">
        <w:t xml:space="preserve"> </w:t>
      </w:r>
      <w:r w:rsidR="00646695" w:rsidRPr="00646695">
        <w:rPr>
          <w:rFonts w:ascii="Fira Sans" w:hAnsi="Fira Sans"/>
          <w:b/>
          <w:i/>
          <w:sz w:val="22"/>
          <w:szCs w:val="22"/>
        </w:rPr>
        <w:t>Zamawiający dopuszcza.</w:t>
      </w:r>
    </w:p>
    <w:p w14:paraId="183E7354" w14:textId="77777777" w:rsidR="00C0579B" w:rsidRPr="00B217B3" w:rsidRDefault="00C0579B" w:rsidP="00C0579B">
      <w:pPr>
        <w:rPr>
          <w:rFonts w:ascii="Fira Sans" w:hAnsi="Fira Sans"/>
          <w:bCs/>
          <w:sz w:val="22"/>
          <w:szCs w:val="22"/>
        </w:rPr>
      </w:pPr>
    </w:p>
    <w:p w14:paraId="25B3E2D5" w14:textId="050D0FF9"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CF3D13">
        <w:rPr>
          <w:rFonts w:ascii="Fira Sans" w:hAnsi="Fira Sans"/>
          <w:b/>
          <w:sz w:val="22"/>
          <w:szCs w:val="22"/>
          <w:u w:val="single"/>
        </w:rPr>
        <w:t>174</w:t>
      </w:r>
      <w:r w:rsidRPr="00B217B3">
        <w:rPr>
          <w:rFonts w:ascii="Fira Sans" w:hAnsi="Fira Sans"/>
          <w:b/>
          <w:sz w:val="22"/>
          <w:szCs w:val="22"/>
          <w:u w:val="single"/>
        </w:rPr>
        <w:t>:</w:t>
      </w:r>
    </w:p>
    <w:p w14:paraId="42F74441" w14:textId="77777777" w:rsidR="00CF3D13" w:rsidRDefault="00CF3D13" w:rsidP="00CF3D13">
      <w:pPr>
        <w:spacing w:line="240" w:lineRule="atLeast"/>
        <w:jc w:val="both"/>
        <w:rPr>
          <w:rFonts w:ascii="Fira Sans" w:hAnsi="Fira Sans"/>
          <w:bCs/>
          <w:iCs/>
          <w:sz w:val="22"/>
          <w:szCs w:val="22"/>
        </w:rPr>
      </w:pPr>
      <w:r w:rsidRPr="00CF3D13">
        <w:rPr>
          <w:rFonts w:ascii="Fira Sans" w:hAnsi="Fira Sans"/>
          <w:bCs/>
          <w:iCs/>
          <w:sz w:val="22"/>
          <w:szCs w:val="22"/>
        </w:rPr>
        <w:t>CZĘŚĆ NR 15</w:t>
      </w:r>
    </w:p>
    <w:p w14:paraId="0111BB2E" w14:textId="495AFF0C" w:rsidR="00C0579B" w:rsidRPr="00493D15" w:rsidRDefault="00CF3D13" w:rsidP="00CF3D13">
      <w:pPr>
        <w:spacing w:line="240" w:lineRule="atLeast"/>
        <w:jc w:val="both"/>
        <w:rPr>
          <w:rFonts w:ascii="Fira Sans" w:hAnsi="Fira Sans"/>
          <w:bCs/>
          <w:iCs/>
          <w:sz w:val="22"/>
          <w:szCs w:val="22"/>
        </w:rPr>
      </w:pPr>
      <w:r w:rsidRPr="00CF3D13">
        <w:rPr>
          <w:rFonts w:ascii="Fira Sans" w:hAnsi="Fira Sans"/>
          <w:bCs/>
          <w:iCs/>
          <w:sz w:val="22"/>
          <w:szCs w:val="22"/>
        </w:rPr>
        <w:t>Poz. nr 4 - czy Zamawiający dopuści możliwość zaoferowania zestawu opatrunkowego na płytkie rany</w:t>
      </w:r>
      <w:r>
        <w:rPr>
          <w:rFonts w:ascii="Fira Sans" w:hAnsi="Fira Sans"/>
          <w:bCs/>
          <w:iCs/>
          <w:sz w:val="22"/>
          <w:szCs w:val="22"/>
        </w:rPr>
        <w:t xml:space="preserve"> </w:t>
      </w:r>
      <w:r w:rsidRPr="00CF3D13">
        <w:rPr>
          <w:rFonts w:ascii="Fira Sans" w:hAnsi="Fira Sans"/>
          <w:bCs/>
          <w:iCs/>
          <w:sz w:val="22"/>
          <w:szCs w:val="22"/>
        </w:rPr>
        <w:t>posiadającego w swoim składzie opatrunek piankowy w rozmiarze 26cm x 15cm x 1,6 cm? Pozostałe parametry zestawu bez zmian.</w:t>
      </w:r>
    </w:p>
    <w:p w14:paraId="20469739" w14:textId="711F9E4D"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646695" w:rsidRPr="00646695">
        <w:t xml:space="preserve"> </w:t>
      </w:r>
      <w:r w:rsidR="00646695" w:rsidRPr="00646695">
        <w:rPr>
          <w:rFonts w:ascii="Fira Sans" w:hAnsi="Fira Sans"/>
          <w:b/>
          <w:i/>
          <w:sz w:val="22"/>
          <w:szCs w:val="22"/>
        </w:rPr>
        <w:t>Zamawiający dopuszcza.</w:t>
      </w:r>
    </w:p>
    <w:p w14:paraId="4F24326F" w14:textId="77777777" w:rsidR="00C0579B" w:rsidRPr="00B217B3" w:rsidRDefault="00C0579B" w:rsidP="00C0579B">
      <w:pPr>
        <w:rPr>
          <w:rFonts w:ascii="Fira Sans" w:hAnsi="Fira Sans"/>
          <w:bCs/>
          <w:sz w:val="22"/>
          <w:szCs w:val="22"/>
        </w:rPr>
      </w:pPr>
    </w:p>
    <w:p w14:paraId="43C0A379" w14:textId="474B0B36"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175</w:t>
      </w:r>
      <w:r w:rsidRPr="00B217B3">
        <w:rPr>
          <w:rFonts w:ascii="Fira Sans" w:hAnsi="Fira Sans"/>
          <w:b/>
          <w:sz w:val="22"/>
          <w:szCs w:val="22"/>
          <w:u w:val="single"/>
        </w:rPr>
        <w:t>:</w:t>
      </w:r>
    </w:p>
    <w:p w14:paraId="600B6126" w14:textId="77777777" w:rsidR="00CF3D13" w:rsidRPr="00CF3D13" w:rsidRDefault="00CF3D13" w:rsidP="00CF3D13">
      <w:pPr>
        <w:spacing w:line="240" w:lineRule="atLeast"/>
        <w:jc w:val="both"/>
        <w:rPr>
          <w:rFonts w:ascii="Fira Sans" w:hAnsi="Fira Sans"/>
          <w:bCs/>
          <w:iCs/>
          <w:sz w:val="22"/>
          <w:szCs w:val="22"/>
        </w:rPr>
      </w:pPr>
      <w:r w:rsidRPr="00CF3D13">
        <w:rPr>
          <w:rFonts w:ascii="Fira Sans" w:hAnsi="Fira Sans"/>
          <w:bCs/>
          <w:iCs/>
          <w:sz w:val="22"/>
          <w:szCs w:val="22"/>
        </w:rPr>
        <w:t>CZĘŚĆ NR 43</w:t>
      </w:r>
    </w:p>
    <w:p w14:paraId="504C3CB0" w14:textId="63EA2741" w:rsidR="00C0579B" w:rsidRPr="00493D15" w:rsidRDefault="00CF3D13" w:rsidP="00CF3D13">
      <w:pPr>
        <w:spacing w:line="240" w:lineRule="atLeast"/>
        <w:jc w:val="both"/>
        <w:rPr>
          <w:rFonts w:ascii="Fira Sans" w:hAnsi="Fira Sans"/>
          <w:bCs/>
          <w:iCs/>
          <w:sz w:val="22"/>
          <w:szCs w:val="22"/>
        </w:rPr>
      </w:pPr>
      <w:r w:rsidRPr="00CF3D13">
        <w:rPr>
          <w:rFonts w:ascii="Fira Sans" w:hAnsi="Fira Sans"/>
          <w:bCs/>
          <w:iCs/>
          <w:sz w:val="22"/>
          <w:szCs w:val="22"/>
        </w:rPr>
        <w:t>Poz. nr 1 - czy Zamawiający dopuści możliwość zaoferowania opatrunku hydrożelowego składającego się z modyfikowanego polimeru skrobiowego, glicerolu, konserwantów i wody. Pozostałe parametry opatrunku bez zmian.</w:t>
      </w:r>
    </w:p>
    <w:p w14:paraId="17C1082D" w14:textId="2A678036"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646695" w:rsidRPr="00646695">
        <w:t xml:space="preserve"> </w:t>
      </w:r>
      <w:r w:rsidR="00646695" w:rsidRPr="00646695">
        <w:rPr>
          <w:rFonts w:ascii="Fira Sans" w:hAnsi="Fira Sans"/>
          <w:b/>
          <w:i/>
          <w:sz w:val="22"/>
          <w:szCs w:val="22"/>
        </w:rPr>
        <w:t xml:space="preserve">Zamawiający </w:t>
      </w:r>
      <w:r w:rsidR="00646695">
        <w:rPr>
          <w:rFonts w:ascii="Fira Sans" w:hAnsi="Fira Sans"/>
          <w:b/>
          <w:i/>
          <w:sz w:val="22"/>
          <w:szCs w:val="22"/>
        </w:rPr>
        <w:t xml:space="preserve">nie </w:t>
      </w:r>
      <w:r w:rsidR="00646695" w:rsidRPr="00646695">
        <w:rPr>
          <w:rFonts w:ascii="Fira Sans" w:hAnsi="Fira Sans"/>
          <w:b/>
          <w:i/>
          <w:sz w:val="22"/>
          <w:szCs w:val="22"/>
        </w:rPr>
        <w:t>dopuszcza.</w:t>
      </w:r>
    </w:p>
    <w:p w14:paraId="636370D3" w14:textId="77777777" w:rsidR="00C0579B" w:rsidRPr="00B217B3" w:rsidRDefault="00C0579B" w:rsidP="00C0579B">
      <w:pPr>
        <w:rPr>
          <w:rFonts w:ascii="Fira Sans" w:hAnsi="Fira Sans"/>
          <w:bCs/>
          <w:sz w:val="22"/>
          <w:szCs w:val="22"/>
        </w:rPr>
      </w:pPr>
    </w:p>
    <w:p w14:paraId="1E134373" w14:textId="16CA9DCE"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176</w:t>
      </w:r>
      <w:r w:rsidRPr="00B217B3">
        <w:rPr>
          <w:rFonts w:ascii="Fira Sans" w:hAnsi="Fira Sans"/>
          <w:b/>
          <w:sz w:val="22"/>
          <w:szCs w:val="22"/>
          <w:u w:val="single"/>
        </w:rPr>
        <w:t>:</w:t>
      </w:r>
    </w:p>
    <w:p w14:paraId="0A0B4F3E" w14:textId="5C47B4FC"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CZĘŚĆ NR 51</w:t>
      </w:r>
    </w:p>
    <w:p w14:paraId="640F58AF" w14:textId="6EEBC467" w:rsidR="00C0579B" w:rsidRPr="00493D15"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Poz. nr 1 - czy Zamawiający dopuści możliwość zaoferowania Zestawu do zakładania szwów zgodnego z SWZ, jednakże w którym nożyczki metalowe ostro/ostre mają długość 11,4 cm?</w:t>
      </w:r>
    </w:p>
    <w:p w14:paraId="3BCA1D79" w14:textId="62AE100B"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646695" w:rsidRPr="00646695">
        <w:t xml:space="preserve"> </w:t>
      </w:r>
      <w:r w:rsidR="00646695" w:rsidRPr="00646695">
        <w:rPr>
          <w:rFonts w:ascii="Fira Sans" w:hAnsi="Fira Sans"/>
          <w:b/>
          <w:i/>
          <w:sz w:val="22"/>
          <w:szCs w:val="22"/>
        </w:rPr>
        <w:t>Zamawiający dopuszcza.</w:t>
      </w:r>
    </w:p>
    <w:p w14:paraId="53D97403" w14:textId="77777777" w:rsidR="00C0579B" w:rsidRPr="00B217B3" w:rsidRDefault="00C0579B" w:rsidP="00C0579B">
      <w:pPr>
        <w:rPr>
          <w:rFonts w:ascii="Fira Sans" w:hAnsi="Fira Sans"/>
          <w:bCs/>
          <w:sz w:val="22"/>
          <w:szCs w:val="22"/>
        </w:rPr>
      </w:pPr>
    </w:p>
    <w:p w14:paraId="6B7FD85E" w14:textId="5BE552C3"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575ECA" w:rsidRPr="00962B94">
        <w:rPr>
          <w:rFonts w:ascii="Fira Sans" w:hAnsi="Fira Sans"/>
          <w:b/>
          <w:sz w:val="22"/>
          <w:szCs w:val="22"/>
          <w:u w:val="single"/>
        </w:rPr>
        <w:t>177</w:t>
      </w:r>
      <w:r w:rsidRPr="00962B94">
        <w:rPr>
          <w:rFonts w:ascii="Fira Sans" w:hAnsi="Fira Sans"/>
          <w:b/>
          <w:sz w:val="22"/>
          <w:szCs w:val="22"/>
          <w:u w:val="single"/>
        </w:rPr>
        <w:t>:</w:t>
      </w:r>
    </w:p>
    <w:p w14:paraId="62E2AF7C"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Dotyczy Części 23</w:t>
      </w:r>
    </w:p>
    <w:p w14:paraId="2D731CB6" w14:textId="5C96CFEF"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xml:space="preserve">Czy Zamawiający wyrazi zgodę na zaoferowanie zestawu do iniekcji </w:t>
      </w:r>
      <w:proofErr w:type="spellStart"/>
      <w:r w:rsidRPr="00962B94">
        <w:rPr>
          <w:rFonts w:ascii="Fira Sans" w:hAnsi="Fira Sans"/>
          <w:bCs/>
          <w:iCs/>
          <w:sz w:val="22"/>
          <w:szCs w:val="22"/>
        </w:rPr>
        <w:t>doszklistkowych</w:t>
      </w:r>
      <w:proofErr w:type="spellEnd"/>
      <w:r w:rsidRPr="00962B94">
        <w:rPr>
          <w:rFonts w:ascii="Fira Sans" w:hAnsi="Fira Sans"/>
          <w:bCs/>
          <w:iCs/>
          <w:sz w:val="22"/>
          <w:szCs w:val="22"/>
        </w:rPr>
        <w:t xml:space="preserve"> o</w:t>
      </w:r>
      <w:r w:rsidR="00890788" w:rsidRPr="00962B94">
        <w:rPr>
          <w:rFonts w:ascii="Fira Sans" w:hAnsi="Fira Sans"/>
          <w:bCs/>
          <w:iCs/>
          <w:sz w:val="22"/>
          <w:szCs w:val="22"/>
        </w:rPr>
        <w:t> </w:t>
      </w:r>
      <w:r w:rsidRPr="00962B94">
        <w:rPr>
          <w:rFonts w:ascii="Fira Sans" w:hAnsi="Fira Sans"/>
          <w:bCs/>
          <w:iCs/>
          <w:sz w:val="22"/>
          <w:szCs w:val="22"/>
        </w:rPr>
        <w:t>następującym składzie i parametrach:</w:t>
      </w:r>
    </w:p>
    <w:p w14:paraId="342144D7"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1x kocher plastikowy</w:t>
      </w:r>
    </w:p>
    <w:p w14:paraId="7B5AB3F5"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1x rozwórka oczna pełne blaszki</w:t>
      </w:r>
    </w:p>
    <w:p w14:paraId="61B6C59F"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1x marker twardówkowy 3.5- 4.0 mm</w:t>
      </w:r>
    </w:p>
    <w:p w14:paraId="3BC85C46"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xml:space="preserve">2x drewniane patyczki 15,4 cm z chłonną główką </w:t>
      </w:r>
    </w:p>
    <w:p w14:paraId="1088B868"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2x miska galipot 60 ml z podziałką</w:t>
      </w:r>
    </w:p>
    <w:p w14:paraId="6817327D"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5x kompres 7,5 x 7,5 cm</w:t>
      </w:r>
    </w:p>
    <w:p w14:paraId="5CF8D4E7" w14:textId="15245FDA"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1x opatrunek oczny</w:t>
      </w:r>
    </w:p>
    <w:p w14:paraId="510C868C"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1x serweta okulistyczna z antystatycznej włókniny SSMMS 50 x 60 cm z otworem 10 x 10 cm wypełnionym folią chirurgiczną z nacięciem</w:t>
      </w:r>
    </w:p>
    <w:p w14:paraId="68928086"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lastRenderedPageBreak/>
        <w:t>1x serweta na stół narzędziowy min. 75 x 90 cm</w:t>
      </w:r>
    </w:p>
    <w:p w14:paraId="229C868F" w14:textId="57598273" w:rsidR="00C0579B"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xml:space="preserve">1x fartuch chirurgiczny standardowy SSMMS </w:t>
      </w:r>
      <w:proofErr w:type="spellStart"/>
      <w:r w:rsidRPr="00962B94">
        <w:rPr>
          <w:rFonts w:ascii="Fira Sans" w:hAnsi="Fira Sans"/>
          <w:bCs/>
          <w:iCs/>
          <w:sz w:val="22"/>
          <w:szCs w:val="22"/>
        </w:rPr>
        <w:t>rozm</w:t>
      </w:r>
      <w:proofErr w:type="spellEnd"/>
      <w:r w:rsidRPr="00962B94">
        <w:rPr>
          <w:rFonts w:ascii="Fira Sans" w:hAnsi="Fira Sans"/>
          <w:bCs/>
          <w:iCs/>
          <w:sz w:val="22"/>
          <w:szCs w:val="22"/>
        </w:rPr>
        <w:t>. M</w:t>
      </w:r>
    </w:p>
    <w:p w14:paraId="69E2F1E4" w14:textId="3A240DC4" w:rsidR="00C0579B" w:rsidRPr="00493D15" w:rsidRDefault="00C0579B" w:rsidP="00C0579B">
      <w:pPr>
        <w:spacing w:line="240" w:lineRule="atLeast"/>
        <w:jc w:val="both"/>
        <w:rPr>
          <w:rFonts w:ascii="Fira Sans" w:hAnsi="Fira Sans"/>
          <w:b/>
          <w:i/>
          <w:sz w:val="22"/>
          <w:szCs w:val="22"/>
        </w:rPr>
      </w:pPr>
      <w:r w:rsidRPr="00962B94">
        <w:rPr>
          <w:rFonts w:ascii="Fira Sans" w:hAnsi="Fira Sans"/>
          <w:b/>
          <w:i/>
          <w:sz w:val="22"/>
          <w:szCs w:val="22"/>
        </w:rPr>
        <w:t>Odp.:</w:t>
      </w:r>
      <w:r w:rsidR="0015318B" w:rsidRPr="00962B94">
        <w:rPr>
          <w:rFonts w:ascii="Fira Sans" w:hAnsi="Fira Sans"/>
          <w:b/>
          <w:i/>
          <w:sz w:val="22"/>
          <w:szCs w:val="22"/>
        </w:rPr>
        <w:t xml:space="preserve"> </w:t>
      </w:r>
      <w:r w:rsidR="00962B94" w:rsidRPr="00962B94">
        <w:rPr>
          <w:rFonts w:ascii="Fira Sans" w:hAnsi="Fira Sans"/>
          <w:b/>
          <w:i/>
          <w:sz w:val="22"/>
          <w:szCs w:val="22"/>
        </w:rPr>
        <w:t>Zamawiający dopuszcza.</w:t>
      </w:r>
    </w:p>
    <w:p w14:paraId="42669EC8" w14:textId="77777777" w:rsidR="00C0579B" w:rsidRPr="00B217B3" w:rsidRDefault="00C0579B" w:rsidP="00C0579B">
      <w:pPr>
        <w:rPr>
          <w:rFonts w:ascii="Fira Sans" w:hAnsi="Fira Sans"/>
          <w:bCs/>
          <w:sz w:val="22"/>
          <w:szCs w:val="22"/>
        </w:rPr>
      </w:pPr>
    </w:p>
    <w:p w14:paraId="0A57EF6E" w14:textId="2A2EA223"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178</w:t>
      </w:r>
      <w:r w:rsidRPr="00B217B3">
        <w:rPr>
          <w:rFonts w:ascii="Fira Sans" w:hAnsi="Fira Sans"/>
          <w:b/>
          <w:sz w:val="22"/>
          <w:szCs w:val="22"/>
          <w:u w:val="single"/>
        </w:rPr>
        <w:t>:</w:t>
      </w:r>
    </w:p>
    <w:p w14:paraId="6A88F77F" w14:textId="719924DF" w:rsidR="00C0579B" w:rsidRPr="00493D15" w:rsidRDefault="00575ECA" w:rsidP="00C0579B">
      <w:pPr>
        <w:spacing w:line="240" w:lineRule="atLeast"/>
        <w:jc w:val="both"/>
        <w:rPr>
          <w:rFonts w:ascii="Fira Sans" w:hAnsi="Fira Sans"/>
          <w:bCs/>
          <w:iCs/>
          <w:sz w:val="22"/>
          <w:szCs w:val="22"/>
        </w:rPr>
      </w:pPr>
      <w:r w:rsidRPr="00575ECA">
        <w:rPr>
          <w:rFonts w:ascii="Fira Sans" w:hAnsi="Fira Sans"/>
          <w:bCs/>
          <w:iCs/>
          <w:sz w:val="22"/>
          <w:szCs w:val="22"/>
        </w:rPr>
        <w:t>Pytanie 1 do pakietu 11 – Czy Zamawiający dopuści maski mikrobiologicznie czyste (niesterylne)?</w:t>
      </w:r>
    </w:p>
    <w:p w14:paraId="238BA73E" w14:textId="50DD4E94"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646695" w:rsidRPr="00646695">
        <w:t xml:space="preserve"> </w:t>
      </w:r>
      <w:r w:rsidR="00646695" w:rsidRPr="00646695">
        <w:rPr>
          <w:rFonts w:ascii="Fira Sans" w:hAnsi="Fira Sans"/>
          <w:b/>
          <w:i/>
          <w:sz w:val="22"/>
          <w:szCs w:val="22"/>
        </w:rPr>
        <w:t>Zamawiający dopuszcza.</w:t>
      </w:r>
    </w:p>
    <w:p w14:paraId="3F9BC2C6" w14:textId="77777777" w:rsidR="00C0579B" w:rsidRPr="00B217B3" w:rsidRDefault="00C0579B" w:rsidP="00C0579B">
      <w:pPr>
        <w:rPr>
          <w:rFonts w:ascii="Fira Sans" w:hAnsi="Fira Sans"/>
          <w:bCs/>
          <w:sz w:val="22"/>
          <w:szCs w:val="22"/>
        </w:rPr>
      </w:pPr>
    </w:p>
    <w:p w14:paraId="537A37C3" w14:textId="3A1EE2A5" w:rsidR="00C0579B" w:rsidRPr="00646695" w:rsidRDefault="00C0579B" w:rsidP="00C0579B">
      <w:pPr>
        <w:spacing w:line="240" w:lineRule="atLeast"/>
        <w:jc w:val="both"/>
        <w:rPr>
          <w:rFonts w:ascii="Fira Sans" w:hAnsi="Fira Sans"/>
          <w:b/>
          <w:sz w:val="22"/>
          <w:szCs w:val="22"/>
        </w:rPr>
      </w:pPr>
      <w:r w:rsidRPr="00646695">
        <w:rPr>
          <w:rFonts w:ascii="Fira Sans" w:hAnsi="Fira Sans"/>
          <w:b/>
          <w:sz w:val="22"/>
          <w:szCs w:val="22"/>
          <w:u w:val="single"/>
        </w:rPr>
        <w:t xml:space="preserve">Pytanie nr </w:t>
      </w:r>
      <w:r w:rsidR="00575ECA" w:rsidRPr="00646695">
        <w:rPr>
          <w:rFonts w:ascii="Fira Sans" w:hAnsi="Fira Sans"/>
          <w:b/>
          <w:sz w:val="22"/>
          <w:szCs w:val="22"/>
          <w:u w:val="single"/>
        </w:rPr>
        <w:t>179</w:t>
      </w:r>
      <w:r w:rsidRPr="00646695">
        <w:rPr>
          <w:rFonts w:ascii="Fira Sans" w:hAnsi="Fira Sans"/>
          <w:b/>
          <w:sz w:val="22"/>
          <w:szCs w:val="22"/>
          <w:u w:val="single"/>
        </w:rPr>
        <w:t>:</w:t>
      </w:r>
    </w:p>
    <w:p w14:paraId="53AD5F69" w14:textId="77777777" w:rsidR="00575ECA" w:rsidRPr="00646695" w:rsidRDefault="00575ECA" w:rsidP="00575ECA">
      <w:pPr>
        <w:spacing w:line="240" w:lineRule="atLeast"/>
        <w:jc w:val="both"/>
        <w:rPr>
          <w:rFonts w:ascii="Fira Sans" w:hAnsi="Fira Sans"/>
          <w:bCs/>
          <w:iCs/>
          <w:sz w:val="22"/>
          <w:szCs w:val="22"/>
        </w:rPr>
      </w:pPr>
      <w:r w:rsidRPr="00646695">
        <w:rPr>
          <w:rFonts w:ascii="Fira Sans" w:hAnsi="Fira Sans"/>
          <w:bCs/>
          <w:iCs/>
          <w:sz w:val="22"/>
          <w:szCs w:val="22"/>
        </w:rPr>
        <w:t>Część nr 4</w:t>
      </w:r>
    </w:p>
    <w:p w14:paraId="12BA1E2B" w14:textId="327BEFB4" w:rsidR="00C0579B" w:rsidRPr="00646695" w:rsidRDefault="00575ECA" w:rsidP="00575ECA">
      <w:pPr>
        <w:spacing w:line="240" w:lineRule="atLeast"/>
        <w:jc w:val="both"/>
        <w:rPr>
          <w:rFonts w:ascii="Fira Sans" w:hAnsi="Fira Sans"/>
          <w:bCs/>
          <w:iCs/>
          <w:sz w:val="22"/>
          <w:szCs w:val="22"/>
        </w:rPr>
      </w:pPr>
      <w:r w:rsidRPr="00646695">
        <w:rPr>
          <w:rFonts w:ascii="Fira Sans" w:hAnsi="Fira Sans"/>
          <w:bCs/>
          <w:iCs/>
          <w:sz w:val="22"/>
          <w:szCs w:val="22"/>
        </w:rPr>
        <w:t>Czy Zamawiający dopuści siatki na których pracuje większość szpitali z woj. pomorskiego, które stosowane są w chirurgicznym leczeniu przepuklin brzusznych – pierwotnych i</w:t>
      </w:r>
      <w:r w:rsidR="00890788" w:rsidRPr="00646695">
        <w:rPr>
          <w:rFonts w:ascii="Fira Sans" w:hAnsi="Fira Sans"/>
          <w:bCs/>
          <w:iCs/>
          <w:sz w:val="22"/>
          <w:szCs w:val="22"/>
        </w:rPr>
        <w:t> </w:t>
      </w:r>
      <w:r w:rsidRPr="00646695">
        <w:rPr>
          <w:rFonts w:ascii="Fira Sans" w:hAnsi="Fira Sans"/>
          <w:bCs/>
          <w:iCs/>
          <w:sz w:val="22"/>
          <w:szCs w:val="22"/>
        </w:rPr>
        <w:t xml:space="preserve">nawrotowych, pachwinowych, udowych, około pępkowych i w bliźnie pooperacyjnej; podczas zabiegów rekonstrukcyjnych w celu wzmocnienia tkanek miękkich? Charakteryzują się wysoką wytrzymałością mechaniczną, dobrą </w:t>
      </w:r>
      <w:proofErr w:type="spellStart"/>
      <w:r w:rsidRPr="00646695">
        <w:rPr>
          <w:rFonts w:ascii="Fira Sans" w:hAnsi="Fira Sans"/>
          <w:bCs/>
          <w:iCs/>
          <w:sz w:val="22"/>
          <w:szCs w:val="22"/>
        </w:rPr>
        <w:t>układalnością</w:t>
      </w:r>
      <w:proofErr w:type="spellEnd"/>
      <w:r w:rsidRPr="00646695">
        <w:rPr>
          <w:rFonts w:ascii="Fira Sans" w:hAnsi="Fira Sans"/>
          <w:bCs/>
          <w:iCs/>
          <w:sz w:val="22"/>
          <w:szCs w:val="22"/>
        </w:rPr>
        <w:t>, wielokierunkową pamięcią kształtu i niską masą powierzchniową. (powierzchnia porów ok. 3 mm2, masa powierzchniowa 37 g/m2 +/- 5,0, grubość siatki 0,36 mm +/- 0,06, grubość nitki 0,1 mm?</w:t>
      </w:r>
    </w:p>
    <w:p w14:paraId="0924016F" w14:textId="6BB29584" w:rsidR="00C0579B" w:rsidRPr="00646695" w:rsidRDefault="00C0579B" w:rsidP="00C0579B">
      <w:pPr>
        <w:spacing w:line="240" w:lineRule="atLeast"/>
        <w:jc w:val="both"/>
        <w:rPr>
          <w:rFonts w:ascii="Fira Sans" w:hAnsi="Fira Sans"/>
          <w:b/>
          <w:i/>
          <w:sz w:val="22"/>
          <w:szCs w:val="22"/>
        </w:rPr>
      </w:pPr>
      <w:r w:rsidRPr="00646695">
        <w:rPr>
          <w:rFonts w:ascii="Fira Sans" w:hAnsi="Fira Sans"/>
          <w:b/>
          <w:i/>
          <w:sz w:val="22"/>
          <w:szCs w:val="22"/>
        </w:rPr>
        <w:t>Odp.:</w:t>
      </w:r>
      <w:r w:rsidR="00646695" w:rsidRPr="00646695">
        <w:t xml:space="preserve"> </w:t>
      </w:r>
      <w:r w:rsidR="00646695" w:rsidRPr="00646695">
        <w:rPr>
          <w:rFonts w:ascii="Fira Sans" w:hAnsi="Fira Sans"/>
          <w:b/>
          <w:i/>
          <w:sz w:val="22"/>
          <w:szCs w:val="22"/>
        </w:rPr>
        <w:t>Zamawiający dopuszcza.</w:t>
      </w:r>
    </w:p>
    <w:p w14:paraId="4557C070" w14:textId="77777777" w:rsidR="00C0579B" w:rsidRPr="00646695" w:rsidRDefault="00C0579B" w:rsidP="00C0579B">
      <w:pPr>
        <w:rPr>
          <w:rFonts w:ascii="Fira Sans" w:hAnsi="Fira Sans"/>
          <w:bCs/>
          <w:sz w:val="22"/>
          <w:szCs w:val="22"/>
          <w:highlight w:val="yellow"/>
        </w:rPr>
      </w:pPr>
    </w:p>
    <w:p w14:paraId="431CFA49" w14:textId="4D9AFAC4" w:rsidR="00C0579B" w:rsidRPr="0015318B" w:rsidRDefault="00C0579B" w:rsidP="00C0579B">
      <w:pPr>
        <w:spacing w:line="240" w:lineRule="atLeast"/>
        <w:jc w:val="both"/>
        <w:rPr>
          <w:rFonts w:ascii="Fira Sans" w:hAnsi="Fira Sans"/>
          <w:b/>
          <w:sz w:val="22"/>
          <w:szCs w:val="22"/>
        </w:rPr>
      </w:pPr>
      <w:r w:rsidRPr="0015318B">
        <w:rPr>
          <w:rFonts w:ascii="Fira Sans" w:hAnsi="Fira Sans"/>
          <w:b/>
          <w:sz w:val="22"/>
          <w:szCs w:val="22"/>
          <w:u w:val="single"/>
        </w:rPr>
        <w:t xml:space="preserve">Pytanie nr </w:t>
      </w:r>
      <w:r w:rsidR="00575ECA" w:rsidRPr="0015318B">
        <w:rPr>
          <w:rFonts w:ascii="Fira Sans" w:hAnsi="Fira Sans"/>
          <w:b/>
          <w:sz w:val="22"/>
          <w:szCs w:val="22"/>
          <w:u w:val="single"/>
        </w:rPr>
        <w:t>180</w:t>
      </w:r>
      <w:r w:rsidRPr="0015318B">
        <w:rPr>
          <w:rFonts w:ascii="Fira Sans" w:hAnsi="Fira Sans"/>
          <w:b/>
          <w:sz w:val="22"/>
          <w:szCs w:val="22"/>
          <w:u w:val="single"/>
        </w:rPr>
        <w:t>:</w:t>
      </w:r>
    </w:p>
    <w:p w14:paraId="745EB8EB" w14:textId="77777777" w:rsidR="00575ECA" w:rsidRPr="0015318B" w:rsidRDefault="00575ECA" w:rsidP="00575ECA">
      <w:pPr>
        <w:spacing w:line="240" w:lineRule="atLeast"/>
        <w:jc w:val="both"/>
        <w:rPr>
          <w:rFonts w:ascii="Fira Sans" w:hAnsi="Fira Sans"/>
          <w:bCs/>
          <w:iCs/>
          <w:sz w:val="22"/>
          <w:szCs w:val="22"/>
        </w:rPr>
      </w:pPr>
      <w:r w:rsidRPr="0015318B">
        <w:rPr>
          <w:rFonts w:ascii="Fira Sans" w:hAnsi="Fira Sans"/>
          <w:bCs/>
          <w:iCs/>
          <w:sz w:val="22"/>
          <w:szCs w:val="22"/>
        </w:rPr>
        <w:t>Część 13, poz. 1:</w:t>
      </w:r>
    </w:p>
    <w:p w14:paraId="49BA96BD" w14:textId="70E90F6C" w:rsidR="00C0579B" w:rsidRPr="0015318B" w:rsidRDefault="00575ECA" w:rsidP="00575ECA">
      <w:pPr>
        <w:spacing w:line="240" w:lineRule="atLeast"/>
        <w:jc w:val="both"/>
        <w:rPr>
          <w:rFonts w:ascii="Fira Sans" w:hAnsi="Fira Sans"/>
          <w:bCs/>
          <w:iCs/>
          <w:sz w:val="22"/>
          <w:szCs w:val="22"/>
        </w:rPr>
      </w:pPr>
      <w:r w:rsidRPr="0015318B">
        <w:rPr>
          <w:rFonts w:ascii="Fira Sans" w:hAnsi="Fira Sans"/>
          <w:bCs/>
          <w:iCs/>
          <w:sz w:val="22"/>
          <w:szCs w:val="22"/>
        </w:rPr>
        <w:t>Czy Zamawiający dopuści serwetę owinięcie w rozmiarze 45X75 cm zamiast 40x75 cm? Pozostałe parametry zgodnie z wymogami.</w:t>
      </w:r>
    </w:p>
    <w:p w14:paraId="1635B0CC" w14:textId="45F1CC77" w:rsidR="00C0579B" w:rsidRPr="0015318B" w:rsidRDefault="00C0579B" w:rsidP="00C0579B">
      <w:pPr>
        <w:spacing w:line="240" w:lineRule="atLeast"/>
        <w:jc w:val="both"/>
        <w:rPr>
          <w:rFonts w:ascii="Fira Sans" w:hAnsi="Fira Sans"/>
          <w:b/>
          <w:i/>
          <w:sz w:val="22"/>
          <w:szCs w:val="22"/>
        </w:rPr>
      </w:pPr>
      <w:r w:rsidRPr="0015318B">
        <w:rPr>
          <w:rFonts w:ascii="Fira Sans" w:hAnsi="Fira Sans"/>
          <w:b/>
          <w:i/>
          <w:sz w:val="22"/>
          <w:szCs w:val="22"/>
        </w:rPr>
        <w:t>Odp.:</w:t>
      </w:r>
      <w:r w:rsidR="0015318B" w:rsidRPr="0015318B">
        <w:rPr>
          <w:rFonts w:ascii="Fira Sans" w:hAnsi="Fira Sans"/>
          <w:b/>
          <w:i/>
          <w:sz w:val="22"/>
          <w:szCs w:val="22"/>
        </w:rPr>
        <w:t xml:space="preserve"> </w:t>
      </w:r>
      <w:r w:rsidR="0015318B" w:rsidRPr="0015318B">
        <w:rPr>
          <w:rFonts w:ascii="Fira Sans" w:hAnsi="Fira Sans"/>
          <w:b/>
          <w:i/>
          <w:sz w:val="22"/>
          <w:szCs w:val="22"/>
        </w:rPr>
        <w:t xml:space="preserve">Zamawiający </w:t>
      </w:r>
      <w:r w:rsidR="0011746E">
        <w:rPr>
          <w:rFonts w:ascii="Fira Sans" w:hAnsi="Fira Sans"/>
          <w:b/>
          <w:i/>
          <w:sz w:val="22"/>
          <w:szCs w:val="22"/>
        </w:rPr>
        <w:t>dopuszcza.</w:t>
      </w:r>
    </w:p>
    <w:p w14:paraId="24CC374F" w14:textId="77777777" w:rsidR="00C0579B" w:rsidRPr="00646695" w:rsidRDefault="00C0579B" w:rsidP="00C0579B">
      <w:pPr>
        <w:rPr>
          <w:rFonts w:ascii="Fira Sans" w:hAnsi="Fira Sans"/>
          <w:bCs/>
          <w:sz w:val="22"/>
          <w:szCs w:val="22"/>
          <w:highlight w:val="yellow"/>
        </w:rPr>
      </w:pPr>
    </w:p>
    <w:p w14:paraId="6DE1077B" w14:textId="3D3AFDD9" w:rsidR="00C0579B" w:rsidRPr="0015318B" w:rsidRDefault="00C0579B" w:rsidP="00C0579B">
      <w:pPr>
        <w:spacing w:line="240" w:lineRule="atLeast"/>
        <w:jc w:val="both"/>
        <w:rPr>
          <w:rFonts w:ascii="Fira Sans" w:hAnsi="Fira Sans"/>
          <w:b/>
          <w:sz w:val="22"/>
          <w:szCs w:val="22"/>
        </w:rPr>
      </w:pPr>
      <w:r w:rsidRPr="0015318B">
        <w:rPr>
          <w:rFonts w:ascii="Fira Sans" w:hAnsi="Fira Sans"/>
          <w:b/>
          <w:sz w:val="22"/>
          <w:szCs w:val="22"/>
          <w:u w:val="single"/>
        </w:rPr>
        <w:t xml:space="preserve">Pytanie nr </w:t>
      </w:r>
      <w:r w:rsidR="00575ECA" w:rsidRPr="0015318B">
        <w:rPr>
          <w:rFonts w:ascii="Fira Sans" w:hAnsi="Fira Sans"/>
          <w:b/>
          <w:sz w:val="22"/>
          <w:szCs w:val="22"/>
          <w:u w:val="single"/>
        </w:rPr>
        <w:t>181</w:t>
      </w:r>
      <w:r w:rsidRPr="0015318B">
        <w:rPr>
          <w:rFonts w:ascii="Fira Sans" w:hAnsi="Fira Sans"/>
          <w:b/>
          <w:sz w:val="22"/>
          <w:szCs w:val="22"/>
          <w:u w:val="single"/>
        </w:rPr>
        <w:t>:</w:t>
      </w:r>
    </w:p>
    <w:p w14:paraId="37642D5F" w14:textId="77777777" w:rsidR="00575ECA" w:rsidRPr="0015318B" w:rsidRDefault="00575ECA" w:rsidP="00575ECA">
      <w:pPr>
        <w:spacing w:line="240" w:lineRule="atLeast"/>
        <w:jc w:val="both"/>
        <w:rPr>
          <w:rFonts w:ascii="Fira Sans" w:hAnsi="Fira Sans"/>
          <w:bCs/>
          <w:iCs/>
          <w:sz w:val="22"/>
          <w:szCs w:val="22"/>
        </w:rPr>
      </w:pPr>
      <w:r w:rsidRPr="0015318B">
        <w:rPr>
          <w:rFonts w:ascii="Fira Sans" w:hAnsi="Fira Sans"/>
          <w:bCs/>
          <w:iCs/>
          <w:sz w:val="22"/>
          <w:szCs w:val="22"/>
        </w:rPr>
        <w:t>Część 23</w:t>
      </w:r>
    </w:p>
    <w:p w14:paraId="6CE8E73A" w14:textId="52A45981" w:rsidR="00C0579B" w:rsidRPr="0015318B" w:rsidRDefault="00575ECA" w:rsidP="00575ECA">
      <w:pPr>
        <w:spacing w:line="240" w:lineRule="atLeast"/>
        <w:jc w:val="both"/>
        <w:rPr>
          <w:rFonts w:ascii="Fira Sans" w:hAnsi="Fira Sans"/>
          <w:bCs/>
          <w:iCs/>
          <w:sz w:val="22"/>
          <w:szCs w:val="22"/>
        </w:rPr>
      </w:pPr>
      <w:r w:rsidRPr="0015318B">
        <w:rPr>
          <w:rFonts w:ascii="Fira Sans" w:hAnsi="Fira Sans"/>
          <w:bCs/>
          <w:iCs/>
          <w:sz w:val="22"/>
          <w:szCs w:val="22"/>
        </w:rPr>
        <w:t>W trwającej od 2022 r. umowie Zamawiający kupuje i nie składał reklamacji na zestaw w</w:t>
      </w:r>
      <w:r w:rsidR="00890788" w:rsidRPr="0015318B">
        <w:rPr>
          <w:rFonts w:ascii="Fira Sans" w:hAnsi="Fira Sans"/>
          <w:bCs/>
          <w:iCs/>
          <w:sz w:val="22"/>
          <w:szCs w:val="22"/>
        </w:rPr>
        <w:t> </w:t>
      </w:r>
      <w:r w:rsidRPr="0015318B">
        <w:rPr>
          <w:rFonts w:ascii="Fira Sans" w:hAnsi="Fira Sans"/>
          <w:bCs/>
          <w:iCs/>
          <w:sz w:val="22"/>
          <w:szCs w:val="22"/>
        </w:rPr>
        <w:t>którym Serweta okulistyczna barierowa ma 60 x 60 cm, zamiast 50 x 60 cm, otwór 10 cm, folia z nacięciem -  1 szt.; serweta na stół narzędziowy ma 90 x 130 zamiast 80 x 100 cm, kleszczyki Pean zamiast Kocher? Wszystkie pozostałe elementy zgodnie z wymogami. Czy Zamawiający dopuści zestaw o w/w składzie?</w:t>
      </w:r>
    </w:p>
    <w:p w14:paraId="3DFB8B7D" w14:textId="45B43706" w:rsidR="00C0579B" w:rsidRPr="00493D15" w:rsidRDefault="00C0579B" w:rsidP="00C0579B">
      <w:pPr>
        <w:spacing w:line="240" w:lineRule="atLeast"/>
        <w:jc w:val="both"/>
        <w:rPr>
          <w:rFonts w:ascii="Fira Sans" w:hAnsi="Fira Sans"/>
          <w:b/>
          <w:i/>
          <w:sz w:val="22"/>
          <w:szCs w:val="22"/>
        </w:rPr>
      </w:pPr>
      <w:r w:rsidRPr="0015318B">
        <w:rPr>
          <w:rFonts w:ascii="Fira Sans" w:hAnsi="Fira Sans"/>
          <w:b/>
          <w:i/>
          <w:sz w:val="22"/>
          <w:szCs w:val="22"/>
        </w:rPr>
        <w:t>Odp.:</w:t>
      </w:r>
      <w:r w:rsidR="0015318B" w:rsidRPr="0015318B">
        <w:rPr>
          <w:rFonts w:ascii="Fira Sans" w:hAnsi="Fira Sans"/>
          <w:b/>
          <w:i/>
          <w:sz w:val="22"/>
          <w:szCs w:val="22"/>
        </w:rPr>
        <w:t xml:space="preserve"> </w:t>
      </w:r>
      <w:bookmarkStart w:id="9" w:name="_Hlk179366074"/>
      <w:r w:rsidR="0015318B" w:rsidRPr="0015318B">
        <w:rPr>
          <w:rFonts w:ascii="Fira Sans" w:hAnsi="Fira Sans"/>
          <w:b/>
          <w:i/>
          <w:sz w:val="22"/>
          <w:szCs w:val="22"/>
        </w:rPr>
        <w:t xml:space="preserve">Zamawiający </w:t>
      </w:r>
      <w:r w:rsidR="0011746E">
        <w:rPr>
          <w:rFonts w:ascii="Fira Sans" w:hAnsi="Fira Sans"/>
          <w:b/>
          <w:i/>
          <w:sz w:val="22"/>
          <w:szCs w:val="22"/>
        </w:rPr>
        <w:t>dopuszcza.</w:t>
      </w:r>
    </w:p>
    <w:bookmarkEnd w:id="9"/>
    <w:p w14:paraId="76231824" w14:textId="77777777" w:rsidR="00C0579B" w:rsidRPr="00B217B3" w:rsidRDefault="00C0579B" w:rsidP="00C0579B">
      <w:pPr>
        <w:rPr>
          <w:rFonts w:ascii="Fira Sans" w:hAnsi="Fira Sans"/>
          <w:bCs/>
          <w:sz w:val="22"/>
          <w:szCs w:val="22"/>
        </w:rPr>
      </w:pPr>
    </w:p>
    <w:p w14:paraId="46965B8A" w14:textId="534AFC31"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182</w:t>
      </w:r>
      <w:r w:rsidRPr="00B217B3">
        <w:rPr>
          <w:rFonts w:ascii="Fira Sans" w:hAnsi="Fira Sans"/>
          <w:b/>
          <w:sz w:val="22"/>
          <w:szCs w:val="22"/>
          <w:u w:val="single"/>
        </w:rPr>
        <w:t>:</w:t>
      </w:r>
    </w:p>
    <w:p w14:paraId="70DE1752"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Cześć 51</w:t>
      </w:r>
    </w:p>
    <w:p w14:paraId="13319350"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Czy Zamawiający dopuści zestaw do zakładania szwów ze znieczuleniem o składzie:</w:t>
      </w:r>
    </w:p>
    <w:p w14:paraId="6FED148A" w14:textId="5FA73CD1"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r w:rsidRPr="00575ECA">
        <w:rPr>
          <w:rFonts w:ascii="Fira Sans" w:hAnsi="Fira Sans"/>
          <w:bCs/>
          <w:iCs/>
          <w:sz w:val="22"/>
          <w:szCs w:val="22"/>
        </w:rPr>
        <w:t xml:space="preserve">serweta barierowa z laminatu folii i włókniny 60x50 cm 1 </w:t>
      </w:r>
      <w:proofErr w:type="spellStart"/>
      <w:r w:rsidRPr="00575ECA">
        <w:rPr>
          <w:rFonts w:ascii="Fira Sans" w:hAnsi="Fira Sans"/>
          <w:bCs/>
          <w:iCs/>
          <w:sz w:val="22"/>
          <w:szCs w:val="22"/>
        </w:rPr>
        <w:t>szt</w:t>
      </w:r>
      <w:proofErr w:type="spellEnd"/>
    </w:p>
    <w:p w14:paraId="7539DFFA" w14:textId="5E7CA883"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r w:rsidRPr="00575ECA">
        <w:rPr>
          <w:rFonts w:ascii="Fira Sans" w:hAnsi="Fira Sans"/>
          <w:bCs/>
          <w:iCs/>
          <w:sz w:val="22"/>
          <w:szCs w:val="22"/>
        </w:rPr>
        <w:t xml:space="preserve">serweta barierowa z laminatu folii i włókniny w rozmiarze 70x45 cm z otworem 8 cm 1 </w:t>
      </w:r>
      <w:proofErr w:type="spellStart"/>
      <w:r w:rsidRPr="00575ECA">
        <w:rPr>
          <w:rFonts w:ascii="Fira Sans" w:hAnsi="Fira Sans"/>
          <w:bCs/>
          <w:iCs/>
          <w:sz w:val="22"/>
          <w:szCs w:val="22"/>
        </w:rPr>
        <w:t>szt</w:t>
      </w:r>
      <w:proofErr w:type="spellEnd"/>
    </w:p>
    <w:p w14:paraId="48525EC0" w14:textId="593357B3"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proofErr w:type="spellStart"/>
      <w:r w:rsidRPr="00575ECA">
        <w:rPr>
          <w:rFonts w:ascii="Fira Sans" w:hAnsi="Fira Sans"/>
          <w:bCs/>
          <w:iCs/>
          <w:sz w:val="22"/>
          <w:szCs w:val="22"/>
        </w:rPr>
        <w:t>tupfer</w:t>
      </w:r>
      <w:proofErr w:type="spellEnd"/>
      <w:r w:rsidRPr="00575ECA">
        <w:rPr>
          <w:rFonts w:ascii="Fira Sans" w:hAnsi="Fira Sans"/>
          <w:bCs/>
          <w:iCs/>
          <w:sz w:val="22"/>
          <w:szCs w:val="22"/>
        </w:rPr>
        <w:t xml:space="preserve"> wielkości śliwki , z gazy 17N 20x20cm 6 </w:t>
      </w:r>
      <w:proofErr w:type="spellStart"/>
      <w:r w:rsidRPr="00575ECA">
        <w:rPr>
          <w:rFonts w:ascii="Fira Sans" w:hAnsi="Fira Sans"/>
          <w:bCs/>
          <w:iCs/>
          <w:sz w:val="22"/>
          <w:szCs w:val="22"/>
        </w:rPr>
        <w:t>szt</w:t>
      </w:r>
      <w:proofErr w:type="spellEnd"/>
    </w:p>
    <w:p w14:paraId="1B09B901" w14:textId="3719D0C4"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r w:rsidRPr="00575ECA">
        <w:rPr>
          <w:rFonts w:ascii="Fira Sans" w:hAnsi="Fira Sans"/>
          <w:bCs/>
          <w:iCs/>
          <w:sz w:val="22"/>
          <w:szCs w:val="22"/>
        </w:rPr>
        <w:t xml:space="preserve">nożyczki metalowe ostro-ostre 11 cm 1 </w:t>
      </w:r>
      <w:proofErr w:type="spellStart"/>
      <w:r w:rsidRPr="00575ECA">
        <w:rPr>
          <w:rFonts w:ascii="Fira Sans" w:hAnsi="Fira Sans"/>
          <w:bCs/>
          <w:iCs/>
          <w:sz w:val="22"/>
          <w:szCs w:val="22"/>
        </w:rPr>
        <w:t>szt</w:t>
      </w:r>
      <w:proofErr w:type="spellEnd"/>
    </w:p>
    <w:p w14:paraId="5F0B1941" w14:textId="410E2CE4"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r w:rsidRPr="00575ECA">
        <w:rPr>
          <w:rFonts w:ascii="Fira Sans" w:hAnsi="Fira Sans"/>
          <w:bCs/>
          <w:iCs/>
          <w:sz w:val="22"/>
          <w:szCs w:val="22"/>
        </w:rPr>
        <w:t xml:space="preserve">imadło metalowe 13 cm 1 </w:t>
      </w:r>
      <w:proofErr w:type="spellStart"/>
      <w:r w:rsidRPr="00575ECA">
        <w:rPr>
          <w:rFonts w:ascii="Fira Sans" w:hAnsi="Fira Sans"/>
          <w:bCs/>
          <w:iCs/>
          <w:sz w:val="22"/>
          <w:szCs w:val="22"/>
        </w:rPr>
        <w:t>szt</w:t>
      </w:r>
      <w:proofErr w:type="spellEnd"/>
    </w:p>
    <w:p w14:paraId="47D4ADCD" w14:textId="53C2F98D"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r w:rsidRPr="00575ECA">
        <w:rPr>
          <w:rFonts w:ascii="Fira Sans" w:hAnsi="Fira Sans"/>
          <w:bCs/>
          <w:iCs/>
          <w:sz w:val="22"/>
          <w:szCs w:val="22"/>
        </w:rPr>
        <w:t xml:space="preserve">pęseta metalowa 12,5 cm 1 </w:t>
      </w:r>
      <w:proofErr w:type="spellStart"/>
      <w:r w:rsidRPr="00575ECA">
        <w:rPr>
          <w:rFonts w:ascii="Fira Sans" w:hAnsi="Fira Sans"/>
          <w:bCs/>
          <w:iCs/>
          <w:sz w:val="22"/>
          <w:szCs w:val="22"/>
        </w:rPr>
        <w:t>szt</w:t>
      </w:r>
      <w:proofErr w:type="spellEnd"/>
    </w:p>
    <w:p w14:paraId="451C6D7C" w14:textId="01120AC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r w:rsidRPr="00575ECA">
        <w:rPr>
          <w:rFonts w:ascii="Fira Sans" w:hAnsi="Fira Sans"/>
          <w:bCs/>
          <w:iCs/>
          <w:sz w:val="22"/>
          <w:szCs w:val="22"/>
        </w:rPr>
        <w:t xml:space="preserve">kleszcze plastikowe 13 cm 1 </w:t>
      </w:r>
      <w:proofErr w:type="spellStart"/>
      <w:r w:rsidRPr="00575ECA">
        <w:rPr>
          <w:rFonts w:ascii="Fira Sans" w:hAnsi="Fira Sans"/>
          <w:bCs/>
          <w:iCs/>
          <w:sz w:val="22"/>
          <w:szCs w:val="22"/>
        </w:rPr>
        <w:t>szt</w:t>
      </w:r>
      <w:proofErr w:type="spellEnd"/>
    </w:p>
    <w:p w14:paraId="6EA109FB" w14:textId="68B578ED"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r w:rsidRPr="00575ECA">
        <w:rPr>
          <w:rFonts w:ascii="Fira Sans" w:hAnsi="Fira Sans"/>
          <w:bCs/>
          <w:iCs/>
          <w:sz w:val="22"/>
          <w:szCs w:val="22"/>
        </w:rPr>
        <w:t xml:space="preserve">strzykawka </w:t>
      </w:r>
      <w:proofErr w:type="spellStart"/>
      <w:r w:rsidRPr="00575ECA">
        <w:rPr>
          <w:rFonts w:ascii="Fira Sans" w:hAnsi="Fira Sans"/>
          <w:bCs/>
          <w:iCs/>
          <w:sz w:val="22"/>
          <w:szCs w:val="22"/>
        </w:rPr>
        <w:t>Luer</w:t>
      </w:r>
      <w:proofErr w:type="spellEnd"/>
      <w:r w:rsidRPr="00575ECA">
        <w:rPr>
          <w:rFonts w:ascii="Fira Sans" w:hAnsi="Fira Sans"/>
          <w:bCs/>
          <w:iCs/>
          <w:sz w:val="22"/>
          <w:szCs w:val="22"/>
        </w:rPr>
        <w:t xml:space="preserve"> 10ml 1 </w:t>
      </w:r>
      <w:proofErr w:type="spellStart"/>
      <w:r w:rsidRPr="00575ECA">
        <w:rPr>
          <w:rFonts w:ascii="Fira Sans" w:hAnsi="Fira Sans"/>
          <w:bCs/>
          <w:iCs/>
          <w:sz w:val="22"/>
          <w:szCs w:val="22"/>
        </w:rPr>
        <w:t>szt</w:t>
      </w:r>
      <w:proofErr w:type="spellEnd"/>
    </w:p>
    <w:p w14:paraId="3308DD84" w14:textId="64D2B53B"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r w:rsidRPr="00575ECA">
        <w:rPr>
          <w:rFonts w:ascii="Fira Sans" w:hAnsi="Fira Sans"/>
          <w:bCs/>
          <w:iCs/>
          <w:sz w:val="22"/>
          <w:szCs w:val="22"/>
        </w:rPr>
        <w:t xml:space="preserve">igła 18G 1,2x40mm 1 </w:t>
      </w:r>
      <w:proofErr w:type="spellStart"/>
      <w:r w:rsidRPr="00575ECA">
        <w:rPr>
          <w:rFonts w:ascii="Fira Sans" w:hAnsi="Fira Sans"/>
          <w:bCs/>
          <w:iCs/>
          <w:sz w:val="22"/>
          <w:szCs w:val="22"/>
        </w:rPr>
        <w:t>szt</w:t>
      </w:r>
      <w:proofErr w:type="spellEnd"/>
    </w:p>
    <w:p w14:paraId="7626EA31" w14:textId="71E78FB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t>
      </w:r>
      <w:r w:rsidR="00890788">
        <w:rPr>
          <w:rFonts w:ascii="Fira Sans" w:hAnsi="Fira Sans"/>
          <w:bCs/>
          <w:iCs/>
          <w:sz w:val="22"/>
          <w:szCs w:val="22"/>
        </w:rPr>
        <w:t xml:space="preserve"> </w:t>
      </w:r>
      <w:r w:rsidRPr="00575ECA">
        <w:rPr>
          <w:rFonts w:ascii="Fira Sans" w:hAnsi="Fira Sans"/>
          <w:bCs/>
          <w:iCs/>
          <w:sz w:val="22"/>
          <w:szCs w:val="22"/>
        </w:rPr>
        <w:t xml:space="preserve">igła 21G 0,8x40mm 1 </w:t>
      </w:r>
      <w:proofErr w:type="spellStart"/>
      <w:r w:rsidRPr="00575ECA">
        <w:rPr>
          <w:rFonts w:ascii="Fira Sans" w:hAnsi="Fira Sans"/>
          <w:bCs/>
          <w:iCs/>
          <w:sz w:val="22"/>
          <w:szCs w:val="22"/>
        </w:rPr>
        <w:t>szt</w:t>
      </w:r>
      <w:proofErr w:type="spellEnd"/>
    </w:p>
    <w:p w14:paraId="1142A67C" w14:textId="4DF34074" w:rsidR="00C0579B" w:rsidRPr="00493D15"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Wszystkie elementy zestawu jednorazowego użytku, opakowanie zgodnie z wymogami tj. typu twardy blister.</w:t>
      </w:r>
    </w:p>
    <w:p w14:paraId="44F9A55C" w14:textId="489E7FDD"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646695" w:rsidRPr="00646695">
        <w:t xml:space="preserve"> </w:t>
      </w:r>
      <w:r w:rsidR="00646695" w:rsidRPr="00646695">
        <w:rPr>
          <w:rFonts w:ascii="Fira Sans" w:hAnsi="Fira Sans"/>
          <w:b/>
          <w:i/>
          <w:sz w:val="22"/>
          <w:szCs w:val="22"/>
        </w:rPr>
        <w:t>Zamawiający dopuszcza.</w:t>
      </w:r>
    </w:p>
    <w:p w14:paraId="38498ABF" w14:textId="77777777" w:rsidR="00C0579B" w:rsidRPr="00B217B3" w:rsidRDefault="00C0579B" w:rsidP="00C0579B">
      <w:pPr>
        <w:rPr>
          <w:rFonts w:ascii="Fira Sans" w:hAnsi="Fira Sans"/>
          <w:bCs/>
          <w:sz w:val="22"/>
          <w:szCs w:val="22"/>
        </w:rPr>
      </w:pPr>
    </w:p>
    <w:p w14:paraId="62088D88" w14:textId="77777777" w:rsidR="004D7DCC" w:rsidRDefault="004D7DCC" w:rsidP="00C0579B">
      <w:pPr>
        <w:spacing w:line="240" w:lineRule="atLeast"/>
        <w:jc w:val="both"/>
        <w:rPr>
          <w:rFonts w:ascii="Fira Sans" w:hAnsi="Fira Sans"/>
          <w:b/>
          <w:sz w:val="22"/>
          <w:szCs w:val="22"/>
          <w:u w:val="single"/>
        </w:rPr>
      </w:pPr>
    </w:p>
    <w:p w14:paraId="555F0BAF" w14:textId="45261BE2" w:rsidR="00C0579B" w:rsidRPr="008103FD" w:rsidRDefault="00C0579B" w:rsidP="00C0579B">
      <w:pPr>
        <w:spacing w:line="240" w:lineRule="atLeast"/>
        <w:jc w:val="both"/>
        <w:rPr>
          <w:rFonts w:ascii="Fira Sans" w:hAnsi="Fira Sans"/>
          <w:b/>
          <w:sz w:val="22"/>
          <w:szCs w:val="22"/>
        </w:rPr>
      </w:pPr>
      <w:r w:rsidRPr="008103FD">
        <w:rPr>
          <w:rFonts w:ascii="Fira Sans" w:hAnsi="Fira Sans"/>
          <w:b/>
          <w:sz w:val="22"/>
          <w:szCs w:val="22"/>
          <w:u w:val="single"/>
        </w:rPr>
        <w:lastRenderedPageBreak/>
        <w:t xml:space="preserve">Pytanie nr </w:t>
      </w:r>
      <w:r w:rsidR="00575ECA" w:rsidRPr="008103FD">
        <w:rPr>
          <w:rFonts w:ascii="Fira Sans" w:hAnsi="Fira Sans"/>
          <w:b/>
          <w:sz w:val="22"/>
          <w:szCs w:val="22"/>
          <w:u w:val="single"/>
        </w:rPr>
        <w:t>183</w:t>
      </w:r>
      <w:r w:rsidRPr="008103FD">
        <w:rPr>
          <w:rFonts w:ascii="Fira Sans" w:hAnsi="Fira Sans"/>
          <w:b/>
          <w:sz w:val="22"/>
          <w:szCs w:val="22"/>
          <w:u w:val="single"/>
        </w:rPr>
        <w:t>:</w:t>
      </w:r>
    </w:p>
    <w:p w14:paraId="45B99DC9" w14:textId="77777777" w:rsidR="00575ECA" w:rsidRPr="008103FD" w:rsidRDefault="00575ECA" w:rsidP="00575ECA">
      <w:pPr>
        <w:spacing w:line="240" w:lineRule="atLeast"/>
        <w:jc w:val="both"/>
        <w:rPr>
          <w:rFonts w:ascii="Fira Sans" w:hAnsi="Fira Sans"/>
          <w:bCs/>
          <w:iCs/>
          <w:sz w:val="22"/>
          <w:szCs w:val="22"/>
        </w:rPr>
      </w:pPr>
      <w:r w:rsidRPr="008103FD">
        <w:rPr>
          <w:rFonts w:ascii="Fira Sans" w:hAnsi="Fira Sans"/>
          <w:bCs/>
          <w:iCs/>
          <w:sz w:val="22"/>
          <w:szCs w:val="22"/>
        </w:rPr>
        <w:t>Pytania dotyczące umowy:</w:t>
      </w:r>
    </w:p>
    <w:p w14:paraId="3A5014A9" w14:textId="7CE70CF2" w:rsidR="00C0579B" w:rsidRPr="008103FD" w:rsidRDefault="00575ECA" w:rsidP="00575ECA">
      <w:pPr>
        <w:spacing w:line="240" w:lineRule="atLeast"/>
        <w:jc w:val="both"/>
        <w:rPr>
          <w:rFonts w:ascii="Fira Sans" w:hAnsi="Fira Sans"/>
          <w:bCs/>
          <w:iCs/>
          <w:sz w:val="22"/>
          <w:szCs w:val="22"/>
        </w:rPr>
      </w:pPr>
      <w:r w:rsidRPr="008103FD">
        <w:rPr>
          <w:rFonts w:ascii="Fira Sans" w:hAnsi="Fira Sans"/>
          <w:bCs/>
          <w:iCs/>
          <w:sz w:val="22"/>
          <w:szCs w:val="22"/>
        </w:rPr>
        <w:t>Czy Zamawiający zgadza się aby w § 7 ust. 1 wzoru umowy wyrażenie „5% wartości niezrealizowanej części umowy” zostało zastąpione wyrażeniem „2% wartości niezrealizowanej części umowy”?</w:t>
      </w:r>
    </w:p>
    <w:p w14:paraId="2D357A4D" w14:textId="5A4BBF47" w:rsidR="00C0579B" w:rsidRPr="00962B94" w:rsidRDefault="00C0579B" w:rsidP="00C0579B">
      <w:pPr>
        <w:spacing w:line="240" w:lineRule="atLeast"/>
        <w:jc w:val="both"/>
        <w:rPr>
          <w:rFonts w:ascii="Fira Sans" w:hAnsi="Fira Sans"/>
          <w:b/>
          <w:i/>
          <w:sz w:val="22"/>
          <w:szCs w:val="22"/>
        </w:rPr>
      </w:pPr>
      <w:r w:rsidRPr="008103FD">
        <w:rPr>
          <w:rFonts w:ascii="Fira Sans" w:hAnsi="Fira Sans"/>
          <w:b/>
          <w:i/>
          <w:sz w:val="22"/>
          <w:szCs w:val="22"/>
        </w:rPr>
        <w:t>Odp.:</w:t>
      </w:r>
      <w:r w:rsidR="008103FD" w:rsidRPr="008103FD">
        <w:rPr>
          <w:rFonts w:ascii="Fira Sans" w:hAnsi="Fira Sans"/>
          <w:b/>
          <w:i/>
          <w:sz w:val="22"/>
          <w:szCs w:val="22"/>
        </w:rPr>
        <w:t xml:space="preserve"> </w:t>
      </w:r>
      <w:r w:rsidR="008103FD" w:rsidRPr="00962B94">
        <w:rPr>
          <w:rFonts w:ascii="Fira Sans" w:hAnsi="Fira Sans"/>
          <w:b/>
          <w:i/>
          <w:sz w:val="22"/>
          <w:szCs w:val="22"/>
        </w:rPr>
        <w:t>Zamawiający podtrzymuje treść SWZ.</w:t>
      </w:r>
    </w:p>
    <w:p w14:paraId="77A1ACD1" w14:textId="77777777" w:rsidR="00C0579B" w:rsidRPr="00962B94" w:rsidRDefault="00C0579B" w:rsidP="00C0579B">
      <w:pPr>
        <w:rPr>
          <w:rFonts w:ascii="Fira Sans" w:hAnsi="Fira Sans"/>
          <w:bCs/>
          <w:sz w:val="22"/>
          <w:szCs w:val="22"/>
        </w:rPr>
      </w:pPr>
    </w:p>
    <w:p w14:paraId="45EB2010" w14:textId="009C42A7"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575ECA" w:rsidRPr="00962B94">
        <w:rPr>
          <w:rFonts w:ascii="Fira Sans" w:hAnsi="Fira Sans"/>
          <w:b/>
          <w:sz w:val="22"/>
          <w:szCs w:val="22"/>
          <w:u w:val="single"/>
        </w:rPr>
        <w:t>184</w:t>
      </w:r>
      <w:r w:rsidRPr="00962B94">
        <w:rPr>
          <w:rFonts w:ascii="Fira Sans" w:hAnsi="Fira Sans"/>
          <w:b/>
          <w:sz w:val="22"/>
          <w:szCs w:val="22"/>
          <w:u w:val="single"/>
        </w:rPr>
        <w:t>:</w:t>
      </w:r>
    </w:p>
    <w:p w14:paraId="5B5394DC"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xml:space="preserve">Pytanie nr 1 </w:t>
      </w:r>
    </w:p>
    <w:p w14:paraId="308296E3"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xml:space="preserve">Zwracam się z uprzejmą prośbą do Zamawiającego o dopuszczenie dot. Część nr 23 – Zestaw do iniekcji </w:t>
      </w:r>
      <w:proofErr w:type="spellStart"/>
      <w:r w:rsidRPr="00962B94">
        <w:rPr>
          <w:rFonts w:ascii="Fira Sans" w:hAnsi="Fira Sans"/>
          <w:bCs/>
          <w:iCs/>
          <w:sz w:val="22"/>
          <w:szCs w:val="22"/>
        </w:rPr>
        <w:t>doszklistkowych</w:t>
      </w:r>
      <w:proofErr w:type="spellEnd"/>
      <w:r w:rsidRPr="00962B94">
        <w:rPr>
          <w:rFonts w:ascii="Fira Sans" w:hAnsi="Fira Sans"/>
          <w:bCs/>
          <w:iCs/>
          <w:sz w:val="22"/>
          <w:szCs w:val="22"/>
        </w:rPr>
        <w:t xml:space="preserve">.  </w:t>
      </w:r>
    </w:p>
    <w:p w14:paraId="1CE34993"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- 1x Serweta okulistyczna SMS / SMMS rozmiar 50x60 cm, otwór 10 x 10 cm, folia z nacięciem 8 cm,</w:t>
      </w:r>
    </w:p>
    <w:p w14:paraId="568A4E57"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- 1 x Serweta na stół narzędziowy 75 x 90 cm, owinięcie zestawu, (zamiennie za rozmiar 80x100 cm).</w:t>
      </w:r>
    </w:p>
    <w:p w14:paraId="6839D276" w14:textId="12EC3374" w:rsidR="00C0579B"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Pozostałe elementy zestawu i wymagania zgodne z SWZ.?</w:t>
      </w:r>
    </w:p>
    <w:p w14:paraId="3593A53D" w14:textId="32136094" w:rsidR="00C0579B" w:rsidRPr="00962B94" w:rsidRDefault="00962B94" w:rsidP="00C0579B">
      <w:pPr>
        <w:rPr>
          <w:rFonts w:ascii="Fira Sans" w:hAnsi="Fira Sans"/>
          <w:b/>
          <w:i/>
          <w:sz w:val="22"/>
          <w:szCs w:val="22"/>
        </w:rPr>
      </w:pPr>
      <w:r w:rsidRPr="00962B94">
        <w:rPr>
          <w:rFonts w:ascii="Fira Sans" w:hAnsi="Fira Sans"/>
          <w:b/>
          <w:i/>
          <w:sz w:val="22"/>
          <w:szCs w:val="22"/>
        </w:rPr>
        <w:t>Odp.:</w:t>
      </w:r>
      <w:r w:rsidRPr="00962B94">
        <w:t xml:space="preserve"> </w:t>
      </w:r>
      <w:r w:rsidRPr="00962B94">
        <w:rPr>
          <w:rFonts w:ascii="Fira Sans" w:hAnsi="Fira Sans"/>
          <w:b/>
          <w:i/>
          <w:sz w:val="22"/>
          <w:szCs w:val="22"/>
        </w:rPr>
        <w:t>Zamawiający dopuszcza.</w:t>
      </w:r>
    </w:p>
    <w:p w14:paraId="6E004E36" w14:textId="77777777" w:rsidR="00962B94" w:rsidRPr="00962B94" w:rsidRDefault="00962B94" w:rsidP="00C0579B">
      <w:pPr>
        <w:rPr>
          <w:rFonts w:ascii="Fira Sans" w:hAnsi="Fira Sans"/>
          <w:bCs/>
          <w:sz w:val="22"/>
          <w:szCs w:val="22"/>
        </w:rPr>
      </w:pPr>
    </w:p>
    <w:p w14:paraId="69CE08AD" w14:textId="1F1C675D"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575ECA" w:rsidRPr="00962B94">
        <w:rPr>
          <w:rFonts w:ascii="Fira Sans" w:hAnsi="Fira Sans"/>
          <w:b/>
          <w:sz w:val="22"/>
          <w:szCs w:val="22"/>
          <w:u w:val="single"/>
        </w:rPr>
        <w:t>185</w:t>
      </w:r>
      <w:r w:rsidRPr="00962B94">
        <w:rPr>
          <w:rFonts w:ascii="Fira Sans" w:hAnsi="Fira Sans"/>
          <w:b/>
          <w:sz w:val="22"/>
          <w:szCs w:val="22"/>
          <w:u w:val="single"/>
        </w:rPr>
        <w:t>:</w:t>
      </w:r>
    </w:p>
    <w:p w14:paraId="4779973F"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xml:space="preserve">Pytanie nr 2 </w:t>
      </w:r>
    </w:p>
    <w:p w14:paraId="1EAC2ECB"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xml:space="preserve">Zwracam się z uprzejmą prośbą do Zamawiającego o dopuszczenie dot. Część nr 23 – Zestaw do iniekcji </w:t>
      </w:r>
      <w:proofErr w:type="spellStart"/>
      <w:r w:rsidRPr="00962B94">
        <w:rPr>
          <w:rFonts w:ascii="Fira Sans" w:hAnsi="Fira Sans"/>
          <w:bCs/>
          <w:iCs/>
          <w:sz w:val="22"/>
          <w:szCs w:val="22"/>
        </w:rPr>
        <w:t>doszklistkowych</w:t>
      </w:r>
      <w:proofErr w:type="spellEnd"/>
      <w:r w:rsidRPr="00962B94">
        <w:rPr>
          <w:rFonts w:ascii="Fira Sans" w:hAnsi="Fira Sans"/>
          <w:bCs/>
          <w:iCs/>
          <w:sz w:val="22"/>
          <w:szCs w:val="22"/>
        </w:rPr>
        <w:t xml:space="preserve">.  </w:t>
      </w:r>
    </w:p>
    <w:p w14:paraId="4E8BF298"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- 1 x Serweta okulistyczna SMS / SMMS rozmiar  40 x 47 cm, otwór 10 x 10 cm, folia z nacięciem 8 cm,</w:t>
      </w:r>
    </w:p>
    <w:p w14:paraId="69E68AAE"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- 1 x Serweta na stół narzędziowy 75 x 90 cm, owinięcie zestawu, (zamiennie za rozmiar 80x100 cm.</w:t>
      </w:r>
    </w:p>
    <w:p w14:paraId="4C6330C4"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Pragnę nadmienić, że Użytkownik pracował na naszych zestawach i nie było żadnych reklamacji i uwag, co do jakości, składu zestawu oraz realizacji dostaw.</w:t>
      </w:r>
    </w:p>
    <w:p w14:paraId="202FB19C" w14:textId="1452BD33" w:rsidR="00C0579B"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Pozostałe elementy zestawu i wymagania zgodne z SWZ.?</w:t>
      </w:r>
    </w:p>
    <w:p w14:paraId="6146C6CC" w14:textId="1CC553D2" w:rsidR="00C0579B" w:rsidRDefault="00962B94" w:rsidP="00C0579B">
      <w:pPr>
        <w:rPr>
          <w:rFonts w:ascii="Fira Sans" w:hAnsi="Fira Sans"/>
          <w:b/>
          <w:i/>
          <w:sz w:val="22"/>
          <w:szCs w:val="22"/>
        </w:rPr>
      </w:pPr>
      <w:r w:rsidRPr="00962B94">
        <w:rPr>
          <w:rFonts w:ascii="Fira Sans" w:hAnsi="Fira Sans"/>
          <w:b/>
          <w:i/>
          <w:sz w:val="22"/>
          <w:szCs w:val="22"/>
        </w:rPr>
        <w:t>Odp.:</w:t>
      </w:r>
      <w:r w:rsidRPr="00962B94">
        <w:t xml:space="preserve"> </w:t>
      </w:r>
      <w:r w:rsidRPr="00962B94">
        <w:rPr>
          <w:rFonts w:ascii="Fira Sans" w:hAnsi="Fira Sans"/>
          <w:b/>
          <w:i/>
          <w:sz w:val="22"/>
          <w:szCs w:val="22"/>
        </w:rPr>
        <w:t>Zamawiający dopuszcza.</w:t>
      </w:r>
    </w:p>
    <w:p w14:paraId="59B77735" w14:textId="77777777" w:rsidR="00962B94" w:rsidRPr="00B217B3" w:rsidRDefault="00962B94" w:rsidP="00C0579B">
      <w:pPr>
        <w:rPr>
          <w:rFonts w:ascii="Fira Sans" w:hAnsi="Fira Sans"/>
          <w:bCs/>
          <w:sz w:val="22"/>
          <w:szCs w:val="22"/>
        </w:rPr>
      </w:pPr>
    </w:p>
    <w:p w14:paraId="272DC3AC" w14:textId="3CC363DF"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186</w:t>
      </w:r>
      <w:r w:rsidRPr="00B217B3">
        <w:rPr>
          <w:rFonts w:ascii="Fira Sans" w:hAnsi="Fira Sans"/>
          <w:b/>
          <w:sz w:val="22"/>
          <w:szCs w:val="22"/>
          <w:u w:val="single"/>
        </w:rPr>
        <w:t>:</w:t>
      </w:r>
    </w:p>
    <w:p w14:paraId="61CA252E"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Część 6, poz. 5,16-17,</w:t>
      </w:r>
    </w:p>
    <w:p w14:paraId="21B86E2F" w14:textId="773900AA" w:rsidR="00C0579B" w:rsidRPr="00493D15"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Czy zamawiający wydzieli poz.5,16-17 do osobnego pakietu, takie rozwiązanie pozwoli na złożenie</w:t>
      </w:r>
      <w:r>
        <w:rPr>
          <w:rFonts w:ascii="Fira Sans" w:hAnsi="Fira Sans"/>
          <w:bCs/>
          <w:iCs/>
          <w:sz w:val="22"/>
          <w:szCs w:val="22"/>
        </w:rPr>
        <w:t xml:space="preserve"> </w:t>
      </w:r>
      <w:r w:rsidRPr="00575ECA">
        <w:rPr>
          <w:rFonts w:ascii="Fira Sans" w:hAnsi="Fira Sans"/>
          <w:bCs/>
          <w:iCs/>
          <w:sz w:val="22"/>
          <w:szCs w:val="22"/>
        </w:rPr>
        <w:t>konkurencyjnej oferty. Racjonalne wydatkowanie publicznych pieniędzy jest dla Zamawiającego</w:t>
      </w:r>
      <w:r>
        <w:rPr>
          <w:rFonts w:ascii="Fira Sans" w:hAnsi="Fira Sans"/>
          <w:bCs/>
          <w:iCs/>
          <w:sz w:val="22"/>
          <w:szCs w:val="22"/>
        </w:rPr>
        <w:t xml:space="preserve"> </w:t>
      </w:r>
      <w:r w:rsidRPr="00575ECA">
        <w:rPr>
          <w:rFonts w:ascii="Fira Sans" w:hAnsi="Fira Sans"/>
          <w:bCs/>
          <w:iCs/>
          <w:sz w:val="22"/>
          <w:szCs w:val="22"/>
        </w:rPr>
        <w:t>priorytetem, a podział pakietu to umożliwia. Złożenie ofert przez różne firmy pozwoli Zamawiającemu na</w:t>
      </w:r>
      <w:r>
        <w:rPr>
          <w:rFonts w:ascii="Fira Sans" w:hAnsi="Fira Sans"/>
          <w:bCs/>
          <w:iCs/>
          <w:sz w:val="22"/>
          <w:szCs w:val="22"/>
        </w:rPr>
        <w:t xml:space="preserve"> </w:t>
      </w:r>
      <w:r w:rsidRPr="00575ECA">
        <w:rPr>
          <w:rFonts w:ascii="Fira Sans" w:hAnsi="Fira Sans"/>
          <w:bCs/>
          <w:iCs/>
          <w:sz w:val="22"/>
          <w:szCs w:val="22"/>
        </w:rPr>
        <w:t>dokonanie wyboru oferty zgodnej z zapisami SIWZ oraz zasadami uczciwej konkurencji w myśl ustawy</w:t>
      </w:r>
      <w:r>
        <w:rPr>
          <w:rFonts w:ascii="Fira Sans" w:hAnsi="Fira Sans"/>
          <w:bCs/>
          <w:iCs/>
          <w:sz w:val="22"/>
          <w:szCs w:val="22"/>
        </w:rPr>
        <w:t xml:space="preserve"> </w:t>
      </w:r>
      <w:r w:rsidRPr="00575ECA">
        <w:rPr>
          <w:rFonts w:ascii="Fira Sans" w:hAnsi="Fira Sans"/>
          <w:bCs/>
          <w:iCs/>
          <w:sz w:val="22"/>
          <w:szCs w:val="22"/>
        </w:rPr>
        <w:t>PZP, gdyż większa liczba oferentów stwarza większe możliwości wyboru.</w:t>
      </w:r>
    </w:p>
    <w:p w14:paraId="3B67CC9A" w14:textId="25D6BB40"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3C5856">
        <w:rPr>
          <w:rFonts w:ascii="Fira Sans" w:hAnsi="Fira Sans"/>
          <w:b/>
          <w:i/>
          <w:sz w:val="22"/>
          <w:szCs w:val="22"/>
        </w:rPr>
        <w:t xml:space="preserve"> Zamawiający podtrzymuje treść SWZ.</w:t>
      </w:r>
    </w:p>
    <w:p w14:paraId="18210D62" w14:textId="77777777" w:rsidR="00C0579B" w:rsidRPr="00B217B3" w:rsidRDefault="00C0579B" w:rsidP="00C0579B">
      <w:pPr>
        <w:rPr>
          <w:rFonts w:ascii="Fira Sans" w:hAnsi="Fira Sans"/>
          <w:bCs/>
          <w:sz w:val="22"/>
          <w:szCs w:val="22"/>
        </w:rPr>
      </w:pPr>
    </w:p>
    <w:p w14:paraId="37D7F123" w14:textId="5B8842EE"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187</w:t>
      </w:r>
      <w:r w:rsidRPr="00B217B3">
        <w:rPr>
          <w:rFonts w:ascii="Fira Sans" w:hAnsi="Fira Sans"/>
          <w:b/>
          <w:sz w:val="22"/>
          <w:szCs w:val="22"/>
          <w:u w:val="single"/>
        </w:rPr>
        <w:t>:</w:t>
      </w:r>
    </w:p>
    <w:p w14:paraId="1A3B4BCD"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Część 7, poz. 12</w:t>
      </w:r>
    </w:p>
    <w:p w14:paraId="724A91C5" w14:textId="6FD7B8F5" w:rsidR="00C0579B" w:rsidRPr="00493D15"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 xml:space="preserve">Czy zamawiający dopuści tradycyjną </w:t>
      </w:r>
      <w:proofErr w:type="spellStart"/>
      <w:r w:rsidRPr="00575ECA">
        <w:rPr>
          <w:rFonts w:ascii="Fira Sans" w:hAnsi="Fira Sans"/>
          <w:bCs/>
          <w:iCs/>
          <w:sz w:val="22"/>
          <w:szCs w:val="22"/>
        </w:rPr>
        <w:t>stazę</w:t>
      </w:r>
      <w:proofErr w:type="spellEnd"/>
      <w:r w:rsidRPr="00575ECA">
        <w:rPr>
          <w:rFonts w:ascii="Fira Sans" w:hAnsi="Fira Sans"/>
          <w:bCs/>
          <w:iCs/>
          <w:sz w:val="22"/>
          <w:szCs w:val="22"/>
        </w:rPr>
        <w:t xml:space="preserve"> z klamrą automatyczna?</w:t>
      </w:r>
    </w:p>
    <w:p w14:paraId="31C72C67" w14:textId="3538D62C"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3C5856">
        <w:rPr>
          <w:rFonts w:ascii="Fira Sans" w:hAnsi="Fira Sans"/>
          <w:b/>
          <w:i/>
          <w:sz w:val="22"/>
          <w:szCs w:val="22"/>
        </w:rPr>
        <w:t xml:space="preserve"> </w:t>
      </w:r>
      <w:r w:rsidR="003C5856" w:rsidRPr="003C5856">
        <w:rPr>
          <w:rFonts w:ascii="Fira Sans" w:hAnsi="Fira Sans"/>
          <w:b/>
          <w:i/>
          <w:sz w:val="22"/>
          <w:szCs w:val="22"/>
        </w:rPr>
        <w:t xml:space="preserve">Zamawiający </w:t>
      </w:r>
      <w:r w:rsidR="003C5856">
        <w:rPr>
          <w:rFonts w:ascii="Fira Sans" w:hAnsi="Fira Sans"/>
          <w:b/>
          <w:i/>
          <w:sz w:val="22"/>
          <w:szCs w:val="22"/>
        </w:rPr>
        <w:t xml:space="preserve">nie </w:t>
      </w:r>
      <w:r w:rsidR="003C5856" w:rsidRPr="003C5856">
        <w:rPr>
          <w:rFonts w:ascii="Fira Sans" w:hAnsi="Fira Sans"/>
          <w:b/>
          <w:i/>
          <w:sz w:val="22"/>
          <w:szCs w:val="22"/>
        </w:rPr>
        <w:t>dopuszcza.</w:t>
      </w:r>
    </w:p>
    <w:p w14:paraId="7613C09F" w14:textId="77777777" w:rsidR="003C5856" w:rsidRDefault="003C5856" w:rsidP="00C0579B">
      <w:pPr>
        <w:spacing w:line="240" w:lineRule="atLeast"/>
        <w:jc w:val="both"/>
        <w:rPr>
          <w:rFonts w:ascii="Fira Sans" w:hAnsi="Fira Sans"/>
          <w:b/>
          <w:sz w:val="22"/>
          <w:szCs w:val="22"/>
          <w:u w:val="single"/>
        </w:rPr>
      </w:pPr>
    </w:p>
    <w:p w14:paraId="39609F8D" w14:textId="1450AD44"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188</w:t>
      </w:r>
      <w:r w:rsidRPr="00B217B3">
        <w:rPr>
          <w:rFonts w:ascii="Fira Sans" w:hAnsi="Fira Sans"/>
          <w:b/>
          <w:sz w:val="22"/>
          <w:szCs w:val="22"/>
          <w:u w:val="single"/>
        </w:rPr>
        <w:t>:</w:t>
      </w:r>
    </w:p>
    <w:p w14:paraId="5952545A"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Część 7, poz. 10-11</w:t>
      </w:r>
    </w:p>
    <w:p w14:paraId="4AD5B692" w14:textId="4D8258CB" w:rsidR="00C0579B" w:rsidRPr="00493D15"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Prosimy Zamawiającego o dopuszczenie wyceny za najmniejsze opakowanie handlowe 100</w:t>
      </w:r>
      <w:r w:rsidR="004D7DCC">
        <w:rPr>
          <w:rFonts w:ascii="Fira Sans" w:hAnsi="Fira Sans"/>
          <w:bCs/>
          <w:iCs/>
          <w:sz w:val="22"/>
          <w:szCs w:val="22"/>
        </w:rPr>
        <w:t> </w:t>
      </w:r>
      <w:r w:rsidRPr="00575ECA">
        <w:rPr>
          <w:rFonts w:ascii="Fira Sans" w:hAnsi="Fira Sans"/>
          <w:bCs/>
          <w:iCs/>
          <w:sz w:val="22"/>
          <w:szCs w:val="22"/>
        </w:rPr>
        <w:t>szt. z</w:t>
      </w:r>
      <w:r>
        <w:rPr>
          <w:rFonts w:ascii="Fira Sans" w:hAnsi="Fira Sans"/>
          <w:bCs/>
          <w:iCs/>
          <w:sz w:val="22"/>
          <w:szCs w:val="22"/>
        </w:rPr>
        <w:t xml:space="preserve"> </w:t>
      </w:r>
      <w:r w:rsidRPr="00575ECA">
        <w:rPr>
          <w:rFonts w:ascii="Fira Sans" w:hAnsi="Fira Sans"/>
          <w:bCs/>
          <w:iCs/>
          <w:sz w:val="22"/>
          <w:szCs w:val="22"/>
        </w:rPr>
        <w:t>przeliczeniem ilości z zaokrągleniem w górę do pełnych opakowań.</w:t>
      </w:r>
    </w:p>
    <w:p w14:paraId="03C9CA6C" w14:textId="72885C47"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3C5856" w:rsidRPr="003C5856">
        <w:t xml:space="preserve"> </w:t>
      </w:r>
      <w:r w:rsidR="003C5856" w:rsidRPr="003C5856">
        <w:rPr>
          <w:rFonts w:ascii="Fira Sans" w:hAnsi="Fira Sans"/>
          <w:b/>
          <w:i/>
          <w:sz w:val="22"/>
          <w:szCs w:val="22"/>
        </w:rPr>
        <w:t>Zamawiający dopuszcza.</w:t>
      </w:r>
    </w:p>
    <w:p w14:paraId="6F673A5E" w14:textId="77777777" w:rsidR="00C0579B" w:rsidRPr="00B217B3" w:rsidRDefault="00C0579B" w:rsidP="00C0579B">
      <w:pPr>
        <w:rPr>
          <w:rFonts w:ascii="Fira Sans" w:hAnsi="Fira Sans"/>
          <w:bCs/>
          <w:sz w:val="22"/>
          <w:szCs w:val="22"/>
        </w:rPr>
      </w:pPr>
    </w:p>
    <w:p w14:paraId="6529D379" w14:textId="77777777" w:rsidR="004D7DCC" w:rsidRDefault="004D7DCC" w:rsidP="00C0579B">
      <w:pPr>
        <w:spacing w:line="240" w:lineRule="atLeast"/>
        <w:jc w:val="both"/>
        <w:rPr>
          <w:rFonts w:ascii="Fira Sans" w:hAnsi="Fira Sans"/>
          <w:b/>
          <w:sz w:val="22"/>
          <w:szCs w:val="22"/>
          <w:highlight w:val="yellow"/>
          <w:u w:val="single"/>
        </w:rPr>
      </w:pPr>
    </w:p>
    <w:p w14:paraId="656AEC03" w14:textId="7D2A91D7" w:rsidR="00C0579B" w:rsidRPr="00966F1B" w:rsidRDefault="00C0579B" w:rsidP="00C0579B">
      <w:pPr>
        <w:spacing w:line="240" w:lineRule="atLeast"/>
        <w:jc w:val="both"/>
        <w:rPr>
          <w:rFonts w:ascii="Fira Sans" w:hAnsi="Fira Sans"/>
          <w:b/>
          <w:sz w:val="22"/>
          <w:szCs w:val="22"/>
        </w:rPr>
      </w:pPr>
      <w:r w:rsidRPr="00966F1B">
        <w:rPr>
          <w:rFonts w:ascii="Fira Sans" w:hAnsi="Fira Sans"/>
          <w:b/>
          <w:sz w:val="22"/>
          <w:szCs w:val="22"/>
          <w:u w:val="single"/>
        </w:rPr>
        <w:lastRenderedPageBreak/>
        <w:t xml:space="preserve">Pytanie nr </w:t>
      </w:r>
      <w:r w:rsidR="00575ECA" w:rsidRPr="00966F1B">
        <w:rPr>
          <w:rFonts w:ascii="Fira Sans" w:hAnsi="Fira Sans"/>
          <w:b/>
          <w:sz w:val="22"/>
          <w:szCs w:val="22"/>
          <w:u w:val="single"/>
        </w:rPr>
        <w:t>189</w:t>
      </w:r>
      <w:r w:rsidRPr="00966F1B">
        <w:rPr>
          <w:rFonts w:ascii="Fira Sans" w:hAnsi="Fira Sans"/>
          <w:b/>
          <w:sz w:val="22"/>
          <w:szCs w:val="22"/>
          <w:u w:val="single"/>
        </w:rPr>
        <w:t>:</w:t>
      </w:r>
    </w:p>
    <w:p w14:paraId="170028FB" w14:textId="77777777" w:rsidR="00575ECA" w:rsidRPr="00966F1B" w:rsidRDefault="00575ECA" w:rsidP="00575ECA">
      <w:pPr>
        <w:spacing w:line="240" w:lineRule="atLeast"/>
        <w:jc w:val="both"/>
        <w:rPr>
          <w:rFonts w:ascii="Fira Sans" w:hAnsi="Fira Sans"/>
          <w:bCs/>
          <w:iCs/>
          <w:sz w:val="22"/>
          <w:szCs w:val="22"/>
        </w:rPr>
      </w:pPr>
      <w:r w:rsidRPr="00966F1B">
        <w:rPr>
          <w:rFonts w:ascii="Fira Sans" w:hAnsi="Fira Sans"/>
          <w:bCs/>
          <w:iCs/>
          <w:sz w:val="22"/>
          <w:szCs w:val="22"/>
        </w:rPr>
        <w:t>Część 7, poz. 13</w:t>
      </w:r>
    </w:p>
    <w:p w14:paraId="51ED14C4" w14:textId="7C30E9E4" w:rsidR="00C0579B" w:rsidRPr="00966F1B" w:rsidRDefault="00575ECA" w:rsidP="00575ECA">
      <w:pPr>
        <w:spacing w:line="240" w:lineRule="atLeast"/>
        <w:jc w:val="both"/>
        <w:rPr>
          <w:rFonts w:ascii="Fira Sans" w:hAnsi="Fira Sans"/>
          <w:bCs/>
          <w:iCs/>
          <w:sz w:val="22"/>
          <w:szCs w:val="22"/>
        </w:rPr>
      </w:pPr>
      <w:r w:rsidRPr="00966F1B">
        <w:rPr>
          <w:rFonts w:ascii="Fira Sans" w:hAnsi="Fira Sans"/>
          <w:bCs/>
          <w:iCs/>
          <w:sz w:val="22"/>
          <w:szCs w:val="22"/>
        </w:rPr>
        <w:t xml:space="preserve">Czy zamawiający oczekuje wyceny za 1 szt. = 1 odcinek </w:t>
      </w:r>
      <w:proofErr w:type="spellStart"/>
      <w:r w:rsidRPr="00966F1B">
        <w:rPr>
          <w:rFonts w:ascii="Fira Sans" w:hAnsi="Fira Sans"/>
          <w:bCs/>
          <w:iCs/>
          <w:sz w:val="22"/>
          <w:szCs w:val="22"/>
        </w:rPr>
        <w:t>satzy</w:t>
      </w:r>
      <w:proofErr w:type="spellEnd"/>
      <w:r w:rsidRPr="00966F1B">
        <w:rPr>
          <w:rFonts w:ascii="Fira Sans" w:hAnsi="Fira Sans"/>
          <w:bCs/>
          <w:iCs/>
          <w:sz w:val="22"/>
          <w:szCs w:val="22"/>
        </w:rPr>
        <w:t xml:space="preserve"> o dł. ok. 45 cm (+/- 2cm)?</w:t>
      </w:r>
    </w:p>
    <w:p w14:paraId="078FA078" w14:textId="2F735CC6" w:rsidR="00C0579B" w:rsidRPr="00966F1B" w:rsidRDefault="00966F1B" w:rsidP="00C0579B">
      <w:pPr>
        <w:rPr>
          <w:rFonts w:ascii="Fira Sans" w:hAnsi="Fira Sans"/>
          <w:b/>
          <w:i/>
          <w:sz w:val="22"/>
          <w:szCs w:val="22"/>
        </w:rPr>
      </w:pPr>
      <w:bookmarkStart w:id="10" w:name="_Hlk179370382"/>
      <w:r w:rsidRPr="00966F1B">
        <w:rPr>
          <w:rFonts w:ascii="Fira Sans" w:hAnsi="Fira Sans"/>
          <w:b/>
          <w:i/>
          <w:sz w:val="22"/>
          <w:szCs w:val="22"/>
        </w:rPr>
        <w:t>Odp.: Zamawiający dopuszcza</w:t>
      </w:r>
      <w:r w:rsidRPr="00966F1B">
        <w:rPr>
          <w:rFonts w:ascii="Fira Sans" w:hAnsi="Fira Sans"/>
          <w:b/>
          <w:i/>
          <w:sz w:val="22"/>
          <w:szCs w:val="22"/>
        </w:rPr>
        <w:t>.</w:t>
      </w:r>
    </w:p>
    <w:bookmarkEnd w:id="10"/>
    <w:p w14:paraId="5747A1DA" w14:textId="77777777" w:rsidR="00966F1B" w:rsidRPr="00966F1B" w:rsidRDefault="00966F1B" w:rsidP="00C0579B">
      <w:pPr>
        <w:rPr>
          <w:rFonts w:ascii="Fira Sans" w:hAnsi="Fira Sans"/>
          <w:bCs/>
          <w:sz w:val="22"/>
          <w:szCs w:val="22"/>
        </w:rPr>
      </w:pPr>
    </w:p>
    <w:p w14:paraId="464DF649" w14:textId="5C240F81" w:rsidR="00C0579B" w:rsidRPr="00966F1B" w:rsidRDefault="00C0579B" w:rsidP="00C0579B">
      <w:pPr>
        <w:spacing w:line="240" w:lineRule="atLeast"/>
        <w:jc w:val="both"/>
        <w:rPr>
          <w:rFonts w:ascii="Fira Sans" w:hAnsi="Fira Sans"/>
          <w:b/>
          <w:sz w:val="22"/>
          <w:szCs w:val="22"/>
        </w:rPr>
      </w:pPr>
      <w:r w:rsidRPr="00966F1B">
        <w:rPr>
          <w:rFonts w:ascii="Fira Sans" w:hAnsi="Fira Sans"/>
          <w:b/>
          <w:sz w:val="22"/>
          <w:szCs w:val="22"/>
          <w:u w:val="single"/>
        </w:rPr>
        <w:t xml:space="preserve">Pytanie nr </w:t>
      </w:r>
      <w:r w:rsidR="00575ECA" w:rsidRPr="00966F1B">
        <w:rPr>
          <w:rFonts w:ascii="Fira Sans" w:hAnsi="Fira Sans"/>
          <w:b/>
          <w:sz w:val="22"/>
          <w:szCs w:val="22"/>
          <w:u w:val="single"/>
        </w:rPr>
        <w:t>190</w:t>
      </w:r>
      <w:r w:rsidRPr="00966F1B">
        <w:rPr>
          <w:rFonts w:ascii="Fira Sans" w:hAnsi="Fira Sans"/>
          <w:b/>
          <w:sz w:val="22"/>
          <w:szCs w:val="22"/>
          <w:u w:val="single"/>
        </w:rPr>
        <w:t>:</w:t>
      </w:r>
    </w:p>
    <w:p w14:paraId="08047DC7" w14:textId="77777777" w:rsidR="00966F1B" w:rsidRDefault="00966F1B" w:rsidP="00575ECA">
      <w:pPr>
        <w:spacing w:line="240" w:lineRule="atLeast"/>
        <w:jc w:val="both"/>
        <w:rPr>
          <w:rFonts w:ascii="Fira Sans" w:hAnsi="Fira Sans"/>
          <w:bCs/>
          <w:iCs/>
          <w:sz w:val="22"/>
          <w:szCs w:val="22"/>
        </w:rPr>
      </w:pPr>
      <w:r w:rsidRPr="00966F1B">
        <w:rPr>
          <w:rFonts w:ascii="Fira Sans" w:hAnsi="Fira Sans"/>
          <w:bCs/>
          <w:iCs/>
          <w:sz w:val="22"/>
          <w:szCs w:val="22"/>
        </w:rPr>
        <w:t>Część 7, poz. 13</w:t>
      </w:r>
    </w:p>
    <w:p w14:paraId="37EE1B06" w14:textId="75B3A66C" w:rsidR="00C0579B" w:rsidRPr="00966F1B" w:rsidRDefault="00575ECA" w:rsidP="00575ECA">
      <w:pPr>
        <w:spacing w:line="240" w:lineRule="atLeast"/>
        <w:jc w:val="both"/>
        <w:rPr>
          <w:rFonts w:ascii="Fira Sans" w:hAnsi="Fira Sans"/>
          <w:bCs/>
          <w:iCs/>
          <w:sz w:val="22"/>
          <w:szCs w:val="22"/>
        </w:rPr>
      </w:pPr>
      <w:r w:rsidRPr="00966F1B">
        <w:rPr>
          <w:rFonts w:ascii="Fira Sans" w:hAnsi="Fira Sans"/>
          <w:bCs/>
          <w:iCs/>
          <w:sz w:val="22"/>
          <w:szCs w:val="22"/>
        </w:rPr>
        <w:t xml:space="preserve">Czy zamawiający dopuszcza i wymaga </w:t>
      </w:r>
      <w:proofErr w:type="spellStart"/>
      <w:r w:rsidRPr="00966F1B">
        <w:rPr>
          <w:rFonts w:ascii="Fira Sans" w:hAnsi="Fira Sans"/>
          <w:bCs/>
          <w:iCs/>
          <w:sz w:val="22"/>
          <w:szCs w:val="22"/>
        </w:rPr>
        <w:t>stazę</w:t>
      </w:r>
      <w:proofErr w:type="spellEnd"/>
      <w:r w:rsidRPr="00966F1B">
        <w:rPr>
          <w:rFonts w:ascii="Fira Sans" w:hAnsi="Fira Sans"/>
          <w:bCs/>
          <w:iCs/>
          <w:sz w:val="22"/>
          <w:szCs w:val="22"/>
        </w:rPr>
        <w:t xml:space="preserve"> </w:t>
      </w:r>
      <w:proofErr w:type="spellStart"/>
      <w:r w:rsidRPr="00966F1B">
        <w:rPr>
          <w:rFonts w:ascii="Fira Sans" w:hAnsi="Fira Sans"/>
          <w:bCs/>
          <w:iCs/>
          <w:sz w:val="22"/>
          <w:szCs w:val="22"/>
        </w:rPr>
        <w:t>bezlateksową</w:t>
      </w:r>
      <w:proofErr w:type="spellEnd"/>
      <w:r w:rsidRPr="00966F1B">
        <w:rPr>
          <w:rFonts w:ascii="Fira Sans" w:hAnsi="Fira Sans"/>
          <w:bCs/>
          <w:iCs/>
          <w:sz w:val="22"/>
          <w:szCs w:val="22"/>
        </w:rPr>
        <w:t xml:space="preserve">, wykonana z rozciągliwego paska TPE. </w:t>
      </w:r>
      <w:proofErr w:type="spellStart"/>
      <w:r w:rsidRPr="00966F1B">
        <w:rPr>
          <w:rFonts w:ascii="Fira Sans" w:hAnsi="Fira Sans"/>
          <w:bCs/>
          <w:iCs/>
          <w:sz w:val="22"/>
          <w:szCs w:val="22"/>
        </w:rPr>
        <w:t>Bezlateksowy</w:t>
      </w:r>
      <w:proofErr w:type="spellEnd"/>
      <w:r w:rsidRPr="00966F1B">
        <w:rPr>
          <w:rFonts w:ascii="Fira Sans" w:hAnsi="Fira Sans"/>
          <w:bCs/>
          <w:iCs/>
          <w:sz w:val="22"/>
          <w:szCs w:val="22"/>
        </w:rPr>
        <w:t xml:space="preserve"> materiał chroni przed reakcjami alergicznymi i podrażnieniami skóry. pakowaną w rolce w odcinkach o długości ok. 45 cm, szer. Ok. 2-2,5 cm, pakowana po 25 szt. w kartonik z podajnikiem, rolce z nadrukowaną fabrycznie instrukcją obsługi na opakowaniu?</w:t>
      </w:r>
    </w:p>
    <w:p w14:paraId="4F4C8892" w14:textId="07D046E3" w:rsidR="00C0579B" w:rsidRDefault="00966F1B" w:rsidP="00C0579B">
      <w:pPr>
        <w:rPr>
          <w:rFonts w:ascii="Fira Sans" w:hAnsi="Fira Sans"/>
          <w:b/>
          <w:i/>
          <w:sz w:val="22"/>
          <w:szCs w:val="22"/>
        </w:rPr>
      </w:pPr>
      <w:r w:rsidRPr="00966F1B">
        <w:rPr>
          <w:rFonts w:ascii="Fira Sans" w:hAnsi="Fira Sans"/>
          <w:b/>
          <w:i/>
          <w:sz w:val="22"/>
          <w:szCs w:val="22"/>
        </w:rPr>
        <w:t>Odp.: Zamawiający dopuszcza.</w:t>
      </w:r>
    </w:p>
    <w:p w14:paraId="09C20926" w14:textId="77777777" w:rsidR="00966F1B" w:rsidRPr="00B217B3" w:rsidRDefault="00966F1B" w:rsidP="00C0579B">
      <w:pPr>
        <w:rPr>
          <w:rFonts w:ascii="Fira Sans" w:hAnsi="Fira Sans"/>
          <w:bCs/>
          <w:sz w:val="22"/>
          <w:szCs w:val="22"/>
        </w:rPr>
      </w:pPr>
    </w:p>
    <w:p w14:paraId="7C4B435D" w14:textId="7D52F4BA"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191</w:t>
      </w:r>
      <w:r w:rsidRPr="00B217B3">
        <w:rPr>
          <w:rFonts w:ascii="Fira Sans" w:hAnsi="Fira Sans"/>
          <w:b/>
          <w:sz w:val="22"/>
          <w:szCs w:val="22"/>
          <w:u w:val="single"/>
        </w:rPr>
        <w:t>:</w:t>
      </w:r>
    </w:p>
    <w:p w14:paraId="02F7FEF9" w14:textId="77777777" w:rsidR="00966F1B" w:rsidRDefault="00966F1B" w:rsidP="00575ECA">
      <w:pPr>
        <w:spacing w:line="240" w:lineRule="atLeast"/>
        <w:jc w:val="both"/>
        <w:rPr>
          <w:rFonts w:ascii="Fira Sans" w:hAnsi="Fira Sans"/>
          <w:bCs/>
          <w:iCs/>
          <w:sz w:val="22"/>
          <w:szCs w:val="22"/>
        </w:rPr>
      </w:pPr>
      <w:r w:rsidRPr="00966F1B">
        <w:rPr>
          <w:rFonts w:ascii="Fira Sans" w:hAnsi="Fira Sans"/>
          <w:bCs/>
          <w:iCs/>
          <w:sz w:val="22"/>
          <w:szCs w:val="22"/>
        </w:rPr>
        <w:t>Część 7, poz. 13</w:t>
      </w:r>
    </w:p>
    <w:p w14:paraId="6E6446CC" w14:textId="76610489" w:rsidR="00C0579B" w:rsidRPr="00493D15"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Czy zamawiający dopuści wycenę za opakowanie (rolkę) 25 szt. – o dł. pojedynczego paska 47 cm, z</w:t>
      </w:r>
      <w:r>
        <w:rPr>
          <w:rFonts w:ascii="Fira Sans" w:hAnsi="Fira Sans"/>
          <w:bCs/>
          <w:iCs/>
          <w:sz w:val="22"/>
          <w:szCs w:val="22"/>
        </w:rPr>
        <w:t xml:space="preserve"> </w:t>
      </w:r>
      <w:r w:rsidRPr="00575ECA">
        <w:rPr>
          <w:rFonts w:ascii="Fira Sans" w:hAnsi="Fira Sans"/>
          <w:bCs/>
          <w:iCs/>
          <w:sz w:val="22"/>
          <w:szCs w:val="22"/>
        </w:rPr>
        <w:t>przeliczeniem ilości i zaokrągleniem w górę do pełnych opakowań?</w:t>
      </w:r>
    </w:p>
    <w:p w14:paraId="17FCE2F1" w14:textId="166C68F2"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3C5856" w:rsidRPr="003C5856">
        <w:t xml:space="preserve"> </w:t>
      </w:r>
      <w:r w:rsidR="003C5856" w:rsidRPr="003C5856">
        <w:rPr>
          <w:rFonts w:ascii="Fira Sans" w:hAnsi="Fira Sans"/>
          <w:b/>
          <w:i/>
          <w:sz w:val="22"/>
          <w:szCs w:val="22"/>
        </w:rPr>
        <w:t>Zamawiający dopuszcza.</w:t>
      </w:r>
    </w:p>
    <w:p w14:paraId="5B9B0181" w14:textId="77777777" w:rsidR="00C0579B" w:rsidRPr="00B217B3" w:rsidRDefault="00C0579B" w:rsidP="00C0579B">
      <w:pPr>
        <w:rPr>
          <w:rFonts w:ascii="Fira Sans" w:hAnsi="Fira Sans"/>
          <w:bCs/>
          <w:sz w:val="22"/>
          <w:szCs w:val="22"/>
        </w:rPr>
      </w:pPr>
    </w:p>
    <w:p w14:paraId="1E40BE67" w14:textId="088069C7"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192</w:t>
      </w:r>
      <w:r w:rsidRPr="00B217B3">
        <w:rPr>
          <w:rFonts w:ascii="Fira Sans" w:hAnsi="Fira Sans"/>
          <w:b/>
          <w:sz w:val="22"/>
          <w:szCs w:val="22"/>
          <w:u w:val="single"/>
        </w:rPr>
        <w:t>:</w:t>
      </w:r>
    </w:p>
    <w:p w14:paraId="2E021390"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Część 10, poz. 16-19</w:t>
      </w:r>
    </w:p>
    <w:p w14:paraId="34D52992" w14:textId="2E41FBDB" w:rsidR="00C0579B" w:rsidRPr="00493D15"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Czy zamawiający wydzieli poz.16-19 do osobnego pakietu, takie rozwiązanie pozwoli na złożenie</w:t>
      </w:r>
      <w:r>
        <w:rPr>
          <w:rFonts w:ascii="Fira Sans" w:hAnsi="Fira Sans"/>
          <w:bCs/>
          <w:iCs/>
          <w:sz w:val="22"/>
          <w:szCs w:val="22"/>
        </w:rPr>
        <w:t xml:space="preserve"> </w:t>
      </w:r>
      <w:r w:rsidRPr="00575ECA">
        <w:rPr>
          <w:rFonts w:ascii="Fira Sans" w:hAnsi="Fira Sans"/>
          <w:bCs/>
          <w:iCs/>
          <w:sz w:val="22"/>
          <w:szCs w:val="22"/>
        </w:rPr>
        <w:t>konkurencyjnej oferty. Racjonalne wydatkowanie publicznych pieniędzy jest dla Zamawiającego</w:t>
      </w:r>
      <w:r>
        <w:rPr>
          <w:rFonts w:ascii="Fira Sans" w:hAnsi="Fira Sans"/>
          <w:bCs/>
          <w:iCs/>
          <w:sz w:val="22"/>
          <w:szCs w:val="22"/>
        </w:rPr>
        <w:t xml:space="preserve"> </w:t>
      </w:r>
      <w:r w:rsidRPr="00575ECA">
        <w:rPr>
          <w:rFonts w:ascii="Fira Sans" w:hAnsi="Fira Sans"/>
          <w:bCs/>
          <w:iCs/>
          <w:sz w:val="22"/>
          <w:szCs w:val="22"/>
        </w:rPr>
        <w:t>priorytetem, a podział pakietu to umożliwia. Złożenie ofert przez różne firmy pozwoli Zamawiającemu na</w:t>
      </w:r>
      <w:r>
        <w:rPr>
          <w:rFonts w:ascii="Fira Sans" w:hAnsi="Fira Sans"/>
          <w:bCs/>
          <w:iCs/>
          <w:sz w:val="22"/>
          <w:szCs w:val="22"/>
        </w:rPr>
        <w:t xml:space="preserve"> </w:t>
      </w:r>
      <w:r w:rsidRPr="00575ECA">
        <w:rPr>
          <w:rFonts w:ascii="Fira Sans" w:hAnsi="Fira Sans"/>
          <w:bCs/>
          <w:iCs/>
          <w:sz w:val="22"/>
          <w:szCs w:val="22"/>
        </w:rPr>
        <w:t>dokonanie wyboru oferty zgodnej z zapisami SIWZ oraz zasadami uczciwej konkurencji w myśl ustawy</w:t>
      </w:r>
      <w:r>
        <w:rPr>
          <w:rFonts w:ascii="Fira Sans" w:hAnsi="Fira Sans"/>
          <w:bCs/>
          <w:iCs/>
          <w:sz w:val="22"/>
          <w:szCs w:val="22"/>
        </w:rPr>
        <w:t xml:space="preserve"> </w:t>
      </w:r>
      <w:r w:rsidRPr="00575ECA">
        <w:rPr>
          <w:rFonts w:ascii="Fira Sans" w:hAnsi="Fira Sans"/>
          <w:bCs/>
          <w:iCs/>
          <w:sz w:val="22"/>
          <w:szCs w:val="22"/>
        </w:rPr>
        <w:t>PZP, gdyż większa liczba oferentów stwarza większe możliwości wyboru.</w:t>
      </w:r>
    </w:p>
    <w:p w14:paraId="70A889B2" w14:textId="2373A3CC"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3C5856">
        <w:rPr>
          <w:rFonts w:ascii="Fira Sans" w:hAnsi="Fira Sans"/>
          <w:b/>
          <w:i/>
          <w:sz w:val="22"/>
          <w:szCs w:val="22"/>
        </w:rPr>
        <w:t xml:space="preserve"> Zamawiający podtrzymuje treść SWZ.</w:t>
      </w:r>
    </w:p>
    <w:p w14:paraId="0CB772B2" w14:textId="77777777" w:rsidR="00C0579B" w:rsidRPr="00B217B3" w:rsidRDefault="00C0579B" w:rsidP="00C0579B">
      <w:pPr>
        <w:rPr>
          <w:rFonts w:ascii="Fira Sans" w:hAnsi="Fira Sans"/>
          <w:bCs/>
          <w:sz w:val="22"/>
          <w:szCs w:val="22"/>
        </w:rPr>
      </w:pPr>
    </w:p>
    <w:p w14:paraId="64F544C9" w14:textId="7CE8F7D6"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193</w:t>
      </w:r>
      <w:r w:rsidRPr="00B217B3">
        <w:rPr>
          <w:rFonts w:ascii="Fira Sans" w:hAnsi="Fira Sans"/>
          <w:b/>
          <w:sz w:val="22"/>
          <w:szCs w:val="22"/>
          <w:u w:val="single"/>
        </w:rPr>
        <w:t>:</w:t>
      </w:r>
    </w:p>
    <w:p w14:paraId="650553BE"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Część 11, poz. 1-2</w:t>
      </w:r>
    </w:p>
    <w:p w14:paraId="305CB15B" w14:textId="186A7EBC" w:rsidR="00C0579B" w:rsidRPr="00493D15"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Czy zamawiający dopuści dren o dł. min. 200 cm?</w:t>
      </w:r>
    </w:p>
    <w:p w14:paraId="6F0CBDD5" w14:textId="377FFDDF"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3C5856" w:rsidRPr="003C5856">
        <w:t xml:space="preserve"> </w:t>
      </w:r>
      <w:r w:rsidR="003C5856" w:rsidRPr="003C5856">
        <w:rPr>
          <w:rFonts w:ascii="Fira Sans" w:hAnsi="Fira Sans"/>
          <w:b/>
          <w:i/>
          <w:sz w:val="22"/>
          <w:szCs w:val="22"/>
        </w:rPr>
        <w:t>Zamawiający dopuszcza.</w:t>
      </w:r>
    </w:p>
    <w:p w14:paraId="56DB830C" w14:textId="77777777" w:rsidR="00C0579B" w:rsidRPr="00B217B3" w:rsidRDefault="00C0579B" w:rsidP="00C0579B">
      <w:pPr>
        <w:rPr>
          <w:rFonts w:ascii="Fira Sans" w:hAnsi="Fira Sans"/>
          <w:bCs/>
          <w:sz w:val="22"/>
          <w:szCs w:val="22"/>
        </w:rPr>
      </w:pPr>
    </w:p>
    <w:p w14:paraId="5088F300" w14:textId="2020C1A2" w:rsidR="00C0579B" w:rsidRPr="008F0C24" w:rsidRDefault="00C0579B" w:rsidP="00C0579B">
      <w:pPr>
        <w:spacing w:line="240" w:lineRule="atLeast"/>
        <w:jc w:val="both"/>
        <w:rPr>
          <w:rFonts w:ascii="Fira Sans" w:hAnsi="Fira Sans"/>
          <w:b/>
          <w:sz w:val="22"/>
          <w:szCs w:val="22"/>
        </w:rPr>
      </w:pPr>
      <w:r w:rsidRPr="008F0C24">
        <w:rPr>
          <w:rFonts w:ascii="Fira Sans" w:hAnsi="Fira Sans"/>
          <w:b/>
          <w:sz w:val="22"/>
          <w:szCs w:val="22"/>
          <w:u w:val="single"/>
        </w:rPr>
        <w:t xml:space="preserve">Pytanie nr </w:t>
      </w:r>
      <w:r w:rsidR="00575ECA" w:rsidRPr="008F0C24">
        <w:rPr>
          <w:rFonts w:ascii="Fira Sans" w:hAnsi="Fira Sans"/>
          <w:b/>
          <w:sz w:val="22"/>
          <w:szCs w:val="22"/>
          <w:u w:val="single"/>
        </w:rPr>
        <w:t>194</w:t>
      </w:r>
      <w:r w:rsidRPr="008F0C24">
        <w:rPr>
          <w:rFonts w:ascii="Fira Sans" w:hAnsi="Fira Sans"/>
          <w:b/>
          <w:sz w:val="22"/>
          <w:szCs w:val="22"/>
          <w:u w:val="single"/>
        </w:rPr>
        <w:t>:</w:t>
      </w:r>
    </w:p>
    <w:p w14:paraId="30DF226A" w14:textId="00AF9BFA" w:rsidR="00C0579B" w:rsidRPr="008F0C24" w:rsidRDefault="00575ECA" w:rsidP="00575ECA">
      <w:pPr>
        <w:spacing w:line="240" w:lineRule="atLeast"/>
        <w:jc w:val="both"/>
        <w:rPr>
          <w:rFonts w:ascii="Fira Sans" w:hAnsi="Fira Sans"/>
          <w:bCs/>
          <w:iCs/>
          <w:sz w:val="22"/>
          <w:szCs w:val="22"/>
        </w:rPr>
      </w:pPr>
      <w:r w:rsidRPr="008F0C24">
        <w:rPr>
          <w:rFonts w:ascii="Fira Sans" w:hAnsi="Fira Sans"/>
          <w:bCs/>
          <w:iCs/>
          <w:sz w:val="22"/>
          <w:szCs w:val="22"/>
        </w:rPr>
        <w:t xml:space="preserve">W rozporządzeniu ministra zdrowia z dnia 5 listopada 2010 zamieszczonego w Dzienniku Ustaw nr 215, </w:t>
      </w:r>
      <w:proofErr w:type="spellStart"/>
      <w:r w:rsidRPr="008F0C24">
        <w:rPr>
          <w:rFonts w:ascii="Fira Sans" w:hAnsi="Fira Sans"/>
          <w:bCs/>
          <w:iCs/>
          <w:sz w:val="22"/>
          <w:szCs w:val="22"/>
        </w:rPr>
        <w:t>poz</w:t>
      </w:r>
      <w:proofErr w:type="spellEnd"/>
      <w:r w:rsidRPr="008F0C24">
        <w:rPr>
          <w:rFonts w:ascii="Fira Sans" w:hAnsi="Fira Sans"/>
          <w:bCs/>
          <w:iCs/>
          <w:sz w:val="22"/>
          <w:szCs w:val="22"/>
        </w:rPr>
        <w:t xml:space="preserve"> 1416, paragraf 4.1, reguła 8; dotyczącym wyrobów do implantacji i chirurgicznych inwazyjnych wyrobów medycznych do długotrwałego użytku wskazano, że wyroby takie powinny posiadać klasę IIB. Natomiast w przypadku wyrobów medycznych przeznaczonych do użytku ale w bezpośrednim kontakcie z ośrodkowym układem krążenia lub sercem podniesiono ten wymóg do posiadania klasy wyższej czyli klasy III. Należy przez ten fakt rozumieć, iż ustawodawca uznał, iż wyroby medyczne klasy III musi cechować wyższy poziom bezpieczeństwa niż wyrobów medycznych klasy </w:t>
      </w:r>
      <w:proofErr w:type="spellStart"/>
      <w:r w:rsidRPr="008F0C24">
        <w:rPr>
          <w:rFonts w:ascii="Fira Sans" w:hAnsi="Fira Sans"/>
          <w:bCs/>
          <w:iCs/>
          <w:sz w:val="22"/>
          <w:szCs w:val="22"/>
        </w:rPr>
        <w:t>IIb</w:t>
      </w:r>
      <w:proofErr w:type="spellEnd"/>
      <w:r w:rsidRPr="008F0C24">
        <w:rPr>
          <w:rFonts w:ascii="Fira Sans" w:hAnsi="Fira Sans"/>
          <w:bCs/>
          <w:iCs/>
          <w:sz w:val="22"/>
          <w:szCs w:val="22"/>
        </w:rPr>
        <w:t xml:space="preserve">, ponieważ zastosowanie ich na najważniejszych naczyniach w </w:t>
      </w:r>
      <w:proofErr w:type="spellStart"/>
      <w:r w:rsidRPr="008F0C24">
        <w:rPr>
          <w:rFonts w:ascii="Fira Sans" w:hAnsi="Fira Sans"/>
          <w:bCs/>
          <w:iCs/>
          <w:sz w:val="22"/>
          <w:szCs w:val="22"/>
        </w:rPr>
        <w:t>organiźmie</w:t>
      </w:r>
      <w:proofErr w:type="spellEnd"/>
      <w:r w:rsidRPr="008F0C24">
        <w:rPr>
          <w:rFonts w:ascii="Fira Sans" w:hAnsi="Fira Sans"/>
          <w:bCs/>
          <w:iCs/>
          <w:sz w:val="22"/>
          <w:szCs w:val="22"/>
        </w:rPr>
        <w:t xml:space="preserve"> ludzkim niesie ze sobą większe ryzyko związane z ich użyciem. Dlatego też, implant medyczny zastosowany przy zamknięciu tego typu naczyń musi spełniać jak najwyższe normy i być bardzo dokładnie przebadany pod kątem zapewnienia jak najdalej idącego bezpieczeństwa jego zastosowania na tak ważnych naczyniach. Czy zgodnie z powyższym rozporządzeniem, przepisami oraz aktualnymi standardami medycznymi Zamawiający w części 33 wymaga, by klipsy jako wyroby medyczne stosowane w Państwa szpitalu, przeznaczone do użytku w bezpośrednim kontakcie z ośrodkowym układem krążenia, posiadały klasę III?</w:t>
      </w:r>
    </w:p>
    <w:p w14:paraId="7B38070F" w14:textId="753AA54F" w:rsidR="00C0579B" w:rsidRPr="008F0C24" w:rsidRDefault="00C0579B" w:rsidP="00C0579B">
      <w:pPr>
        <w:spacing w:line="240" w:lineRule="atLeast"/>
        <w:jc w:val="both"/>
        <w:rPr>
          <w:rFonts w:ascii="Fira Sans" w:hAnsi="Fira Sans"/>
          <w:b/>
          <w:i/>
          <w:sz w:val="22"/>
          <w:szCs w:val="22"/>
        </w:rPr>
      </w:pPr>
      <w:bookmarkStart w:id="11" w:name="_Hlk179367827"/>
      <w:r w:rsidRPr="008F0C24">
        <w:rPr>
          <w:rFonts w:ascii="Fira Sans" w:hAnsi="Fira Sans"/>
          <w:b/>
          <w:i/>
          <w:sz w:val="22"/>
          <w:szCs w:val="22"/>
        </w:rPr>
        <w:t>Odp.:</w:t>
      </w:r>
      <w:r w:rsidR="00AC7E46" w:rsidRPr="008F0C24">
        <w:rPr>
          <w:rFonts w:ascii="Fira Sans" w:hAnsi="Fira Sans"/>
          <w:b/>
          <w:i/>
          <w:sz w:val="22"/>
          <w:szCs w:val="22"/>
        </w:rPr>
        <w:t xml:space="preserve"> Zamawiający dopuszcza.</w:t>
      </w:r>
    </w:p>
    <w:bookmarkEnd w:id="11"/>
    <w:p w14:paraId="2F73C063" w14:textId="77777777" w:rsidR="00C0579B" w:rsidRPr="008F0C24" w:rsidRDefault="00C0579B" w:rsidP="00C0579B">
      <w:pPr>
        <w:rPr>
          <w:rFonts w:ascii="Fira Sans" w:hAnsi="Fira Sans"/>
          <w:bCs/>
          <w:sz w:val="22"/>
          <w:szCs w:val="22"/>
        </w:rPr>
      </w:pPr>
    </w:p>
    <w:p w14:paraId="25EF6394" w14:textId="77777777" w:rsidR="004D7DCC" w:rsidRPr="008F0C24" w:rsidRDefault="004D7DCC" w:rsidP="00C0579B">
      <w:pPr>
        <w:spacing w:line="240" w:lineRule="atLeast"/>
        <w:jc w:val="both"/>
        <w:rPr>
          <w:rFonts w:ascii="Fira Sans" w:hAnsi="Fira Sans"/>
          <w:b/>
          <w:sz w:val="22"/>
          <w:szCs w:val="22"/>
          <w:u w:val="single"/>
        </w:rPr>
      </w:pPr>
    </w:p>
    <w:p w14:paraId="3B24660D" w14:textId="1C9547C7" w:rsidR="00C0579B" w:rsidRPr="008F0C24" w:rsidRDefault="00C0579B" w:rsidP="00C0579B">
      <w:pPr>
        <w:spacing w:line="240" w:lineRule="atLeast"/>
        <w:jc w:val="both"/>
        <w:rPr>
          <w:rFonts w:ascii="Fira Sans" w:hAnsi="Fira Sans"/>
          <w:b/>
          <w:sz w:val="22"/>
          <w:szCs w:val="22"/>
        </w:rPr>
      </w:pPr>
      <w:r w:rsidRPr="008F0C24">
        <w:rPr>
          <w:rFonts w:ascii="Fira Sans" w:hAnsi="Fira Sans"/>
          <w:b/>
          <w:sz w:val="22"/>
          <w:szCs w:val="22"/>
          <w:u w:val="single"/>
        </w:rPr>
        <w:t xml:space="preserve">Pytanie nr </w:t>
      </w:r>
      <w:r w:rsidR="00575ECA" w:rsidRPr="008F0C24">
        <w:rPr>
          <w:rFonts w:ascii="Fira Sans" w:hAnsi="Fira Sans"/>
          <w:b/>
          <w:sz w:val="22"/>
          <w:szCs w:val="22"/>
          <w:u w:val="single"/>
        </w:rPr>
        <w:t>195</w:t>
      </w:r>
      <w:r w:rsidRPr="008F0C24">
        <w:rPr>
          <w:rFonts w:ascii="Fira Sans" w:hAnsi="Fira Sans"/>
          <w:b/>
          <w:sz w:val="22"/>
          <w:szCs w:val="22"/>
          <w:u w:val="single"/>
        </w:rPr>
        <w:t>:</w:t>
      </w:r>
    </w:p>
    <w:p w14:paraId="7E6BC727" w14:textId="7B96EF4F" w:rsidR="00C0579B" w:rsidRPr="008F0C24" w:rsidRDefault="00575ECA" w:rsidP="00575ECA">
      <w:pPr>
        <w:spacing w:line="240" w:lineRule="atLeast"/>
        <w:jc w:val="both"/>
        <w:rPr>
          <w:rFonts w:ascii="Fira Sans" w:hAnsi="Fira Sans"/>
          <w:bCs/>
          <w:iCs/>
          <w:sz w:val="22"/>
          <w:szCs w:val="22"/>
        </w:rPr>
      </w:pPr>
      <w:r w:rsidRPr="008F0C24">
        <w:rPr>
          <w:rFonts w:ascii="Fira Sans" w:hAnsi="Fira Sans"/>
          <w:bCs/>
          <w:iCs/>
          <w:sz w:val="22"/>
          <w:szCs w:val="22"/>
        </w:rPr>
        <w:t>Zgodnie z Dz.U. Nr 16, poz. 76 z dnia 12 stycznia 2011 roku, aktywne wyroby medyczne przeznaczone do implantacji muszą być identyfikowalne. Kod użyty do ich oznakowania, musi umożliwiać szybką i jednoznaczną identyfikację wytwórcy i wyrobu, uwzględniać jego typ oraz rok produkcji; odczytanie kodu jeżeli jest to niezbędne, nie powinno wymagać zabiegu chirurgicznego. Informujemy, że nasze produkty spełniają wszystkie wymogi ww. ustawy. Zwracamy się zatem do Zamawiającego w części 33 o potwierdzenie możliwości zastosowania w przypadku potrzeby, papierowej części blistra (magazynka), która zawiera wszystkie wymagane informacje zawarte w powyższej ustawie (nr referencyjny, numer serii, datę ważności i produkcji, nazwę wytwórcy itd.) celem dołączenia do karty pacjenta?</w:t>
      </w:r>
    </w:p>
    <w:p w14:paraId="107AB7CA" w14:textId="77777777" w:rsidR="00AC7E46" w:rsidRPr="008F0C24" w:rsidRDefault="00AC7E46" w:rsidP="00AC7E46">
      <w:pPr>
        <w:spacing w:line="240" w:lineRule="atLeast"/>
        <w:jc w:val="both"/>
        <w:rPr>
          <w:rFonts w:ascii="Fira Sans" w:hAnsi="Fira Sans"/>
          <w:b/>
          <w:i/>
          <w:sz w:val="22"/>
          <w:szCs w:val="22"/>
        </w:rPr>
      </w:pPr>
      <w:r w:rsidRPr="008F0C24">
        <w:rPr>
          <w:rFonts w:ascii="Fira Sans" w:hAnsi="Fira Sans"/>
          <w:b/>
          <w:i/>
          <w:sz w:val="22"/>
          <w:szCs w:val="22"/>
        </w:rPr>
        <w:t>Odp.: Zamawiający dopuszcza.</w:t>
      </w:r>
    </w:p>
    <w:p w14:paraId="09125655" w14:textId="77777777" w:rsidR="00C0579B" w:rsidRPr="00B217B3" w:rsidRDefault="00C0579B" w:rsidP="00C0579B">
      <w:pPr>
        <w:rPr>
          <w:rFonts w:ascii="Fira Sans" w:hAnsi="Fira Sans"/>
          <w:bCs/>
          <w:sz w:val="22"/>
          <w:szCs w:val="22"/>
        </w:rPr>
      </w:pPr>
    </w:p>
    <w:p w14:paraId="07CEB000" w14:textId="73EC097E"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196</w:t>
      </w:r>
      <w:r w:rsidRPr="00B217B3">
        <w:rPr>
          <w:rFonts w:ascii="Fira Sans" w:hAnsi="Fira Sans"/>
          <w:b/>
          <w:sz w:val="22"/>
          <w:szCs w:val="22"/>
          <w:u w:val="single"/>
        </w:rPr>
        <w:t>:</w:t>
      </w:r>
    </w:p>
    <w:p w14:paraId="2AE041EA"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CZĘŚĆ NR 11, Pozycja nr 1</w:t>
      </w:r>
    </w:p>
    <w:p w14:paraId="4D0BD36C" w14:textId="751CC64D"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 ramach zwiększenia konkurencyjności ofert, zwracamy się do Zamawiającego o</w:t>
      </w:r>
      <w:r w:rsidR="00890788">
        <w:rPr>
          <w:rFonts w:ascii="Fira Sans" w:hAnsi="Fira Sans"/>
          <w:bCs/>
          <w:iCs/>
          <w:sz w:val="22"/>
          <w:szCs w:val="22"/>
        </w:rPr>
        <w:t> </w:t>
      </w:r>
      <w:r w:rsidRPr="00575ECA">
        <w:rPr>
          <w:rFonts w:ascii="Fira Sans" w:hAnsi="Fira Sans"/>
          <w:bCs/>
          <w:iCs/>
          <w:sz w:val="22"/>
          <w:szCs w:val="22"/>
        </w:rPr>
        <w:t>dopuszczenie produktu na zasadzie równoważności ofert.</w:t>
      </w:r>
    </w:p>
    <w:p w14:paraId="59BAC175"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Zamiast:</w:t>
      </w:r>
    </w:p>
    <w:p w14:paraId="6C9C7C91"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„produkt sterylny„</w:t>
      </w:r>
    </w:p>
    <w:p w14:paraId="4A63C96D"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Produktu o poniższych parametrach:</w:t>
      </w:r>
    </w:p>
    <w:p w14:paraId="71333316"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„produkt mikrobiologicznie czysty”</w:t>
      </w:r>
    </w:p>
    <w:p w14:paraId="1F42A979" w14:textId="543BC0B0" w:rsidR="00C0579B" w:rsidRPr="00493D15"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Pozostałe parametry SWZ bez zmian.</w:t>
      </w:r>
    </w:p>
    <w:p w14:paraId="5B6C46A5" w14:textId="1C6B6494"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3C5856">
        <w:rPr>
          <w:rFonts w:ascii="Fira Sans" w:hAnsi="Fira Sans"/>
          <w:b/>
          <w:i/>
          <w:sz w:val="22"/>
          <w:szCs w:val="22"/>
        </w:rPr>
        <w:t xml:space="preserve"> </w:t>
      </w:r>
      <w:r w:rsidR="003C5856" w:rsidRPr="003C5856">
        <w:rPr>
          <w:rFonts w:ascii="Fira Sans" w:hAnsi="Fira Sans"/>
          <w:b/>
          <w:i/>
          <w:sz w:val="22"/>
          <w:szCs w:val="22"/>
        </w:rPr>
        <w:t>Zamawiający dopuszcza.</w:t>
      </w:r>
    </w:p>
    <w:p w14:paraId="63DF10EA" w14:textId="77777777" w:rsidR="00C0579B" w:rsidRPr="00B217B3" w:rsidRDefault="00C0579B" w:rsidP="00C0579B">
      <w:pPr>
        <w:rPr>
          <w:rFonts w:ascii="Fira Sans" w:hAnsi="Fira Sans"/>
          <w:bCs/>
          <w:sz w:val="22"/>
          <w:szCs w:val="22"/>
        </w:rPr>
      </w:pPr>
    </w:p>
    <w:p w14:paraId="68DDBC3D" w14:textId="5137E1FA"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575ECA">
        <w:rPr>
          <w:rFonts w:ascii="Fira Sans" w:hAnsi="Fira Sans"/>
          <w:b/>
          <w:sz w:val="22"/>
          <w:szCs w:val="22"/>
          <w:u w:val="single"/>
        </w:rPr>
        <w:t>197</w:t>
      </w:r>
      <w:r w:rsidRPr="00B217B3">
        <w:rPr>
          <w:rFonts w:ascii="Fira Sans" w:hAnsi="Fira Sans"/>
          <w:b/>
          <w:sz w:val="22"/>
          <w:szCs w:val="22"/>
          <w:u w:val="single"/>
        </w:rPr>
        <w:t>:</w:t>
      </w:r>
    </w:p>
    <w:p w14:paraId="7E74624C"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CZĘŚĆ NR 11, Pozycja nr 2</w:t>
      </w:r>
    </w:p>
    <w:p w14:paraId="6563A715" w14:textId="32599848"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W ramach zwiększenia konkurencyjności ofert, zwracamy się do Zamawiającego o</w:t>
      </w:r>
      <w:r w:rsidR="00890788">
        <w:rPr>
          <w:rFonts w:ascii="Fira Sans" w:hAnsi="Fira Sans"/>
          <w:bCs/>
          <w:iCs/>
          <w:sz w:val="22"/>
          <w:szCs w:val="22"/>
        </w:rPr>
        <w:t> </w:t>
      </w:r>
      <w:r w:rsidRPr="00575ECA">
        <w:rPr>
          <w:rFonts w:ascii="Fira Sans" w:hAnsi="Fira Sans"/>
          <w:bCs/>
          <w:iCs/>
          <w:sz w:val="22"/>
          <w:szCs w:val="22"/>
        </w:rPr>
        <w:t>dopuszczenie produktu na zasadzie równoważności ofert.</w:t>
      </w:r>
    </w:p>
    <w:p w14:paraId="3B0DC9B7"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Zamiast:</w:t>
      </w:r>
    </w:p>
    <w:p w14:paraId="1B003957" w14:textId="77777777" w:rsidR="00575ECA" w:rsidRPr="00575ECA"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„produkt sterylny„</w:t>
      </w:r>
    </w:p>
    <w:p w14:paraId="72A4797F" w14:textId="77777777" w:rsidR="00575ECA" w:rsidRPr="00962B94" w:rsidRDefault="00575ECA" w:rsidP="00575ECA">
      <w:pPr>
        <w:spacing w:line="240" w:lineRule="atLeast"/>
        <w:jc w:val="both"/>
        <w:rPr>
          <w:rFonts w:ascii="Fira Sans" w:hAnsi="Fira Sans"/>
          <w:bCs/>
          <w:iCs/>
          <w:sz w:val="22"/>
          <w:szCs w:val="22"/>
        </w:rPr>
      </w:pPr>
      <w:r w:rsidRPr="00575ECA">
        <w:rPr>
          <w:rFonts w:ascii="Fira Sans" w:hAnsi="Fira Sans"/>
          <w:bCs/>
          <w:iCs/>
          <w:sz w:val="22"/>
          <w:szCs w:val="22"/>
        </w:rPr>
        <w:t xml:space="preserve">Produktu o </w:t>
      </w:r>
      <w:r w:rsidRPr="00962B94">
        <w:rPr>
          <w:rFonts w:ascii="Fira Sans" w:hAnsi="Fira Sans"/>
          <w:bCs/>
          <w:iCs/>
          <w:sz w:val="22"/>
          <w:szCs w:val="22"/>
        </w:rPr>
        <w:t>poniższych parametrach:</w:t>
      </w:r>
    </w:p>
    <w:p w14:paraId="2AD5F480"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„produkt mikrobiologicznie czysty”</w:t>
      </w:r>
    </w:p>
    <w:p w14:paraId="1D8B5BAF" w14:textId="6D11939C" w:rsidR="00C0579B"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Pozostałe parametry SWZ bez zmian.</w:t>
      </w:r>
    </w:p>
    <w:p w14:paraId="06491528" w14:textId="5391E28A" w:rsidR="00C0579B" w:rsidRPr="00962B94" w:rsidRDefault="00C0579B" w:rsidP="00C0579B">
      <w:pPr>
        <w:spacing w:line="240" w:lineRule="atLeast"/>
        <w:jc w:val="both"/>
        <w:rPr>
          <w:rFonts w:ascii="Fira Sans" w:hAnsi="Fira Sans"/>
          <w:b/>
          <w:i/>
          <w:sz w:val="22"/>
          <w:szCs w:val="22"/>
        </w:rPr>
      </w:pPr>
      <w:r w:rsidRPr="00962B94">
        <w:rPr>
          <w:rFonts w:ascii="Fira Sans" w:hAnsi="Fira Sans"/>
          <w:b/>
          <w:i/>
          <w:sz w:val="22"/>
          <w:szCs w:val="22"/>
        </w:rPr>
        <w:t>Odp.:</w:t>
      </w:r>
      <w:r w:rsidR="003C5856" w:rsidRPr="00962B94">
        <w:t xml:space="preserve"> </w:t>
      </w:r>
      <w:r w:rsidR="003C5856" w:rsidRPr="00962B94">
        <w:rPr>
          <w:rFonts w:ascii="Fira Sans" w:hAnsi="Fira Sans"/>
          <w:b/>
          <w:i/>
          <w:sz w:val="22"/>
          <w:szCs w:val="22"/>
        </w:rPr>
        <w:t>Zamawiający dopuszcza.</w:t>
      </w:r>
    </w:p>
    <w:p w14:paraId="3CBD4512" w14:textId="77777777" w:rsidR="00C0579B" w:rsidRPr="00962B94" w:rsidRDefault="00C0579B" w:rsidP="00C0579B">
      <w:pPr>
        <w:rPr>
          <w:rFonts w:ascii="Fira Sans" w:hAnsi="Fira Sans"/>
          <w:bCs/>
          <w:sz w:val="22"/>
          <w:szCs w:val="22"/>
        </w:rPr>
      </w:pPr>
    </w:p>
    <w:p w14:paraId="4B8886FC" w14:textId="257F2E63"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575ECA" w:rsidRPr="00962B94">
        <w:rPr>
          <w:rFonts w:ascii="Fira Sans" w:hAnsi="Fira Sans"/>
          <w:b/>
          <w:sz w:val="22"/>
          <w:szCs w:val="22"/>
          <w:u w:val="single"/>
        </w:rPr>
        <w:t>198</w:t>
      </w:r>
      <w:r w:rsidRPr="00962B94">
        <w:rPr>
          <w:rFonts w:ascii="Fira Sans" w:hAnsi="Fira Sans"/>
          <w:b/>
          <w:sz w:val="22"/>
          <w:szCs w:val="22"/>
          <w:u w:val="single"/>
        </w:rPr>
        <w:t>:</w:t>
      </w:r>
    </w:p>
    <w:p w14:paraId="48968E18"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CZĘŚĆ NR 46, pozycja nr 1</w:t>
      </w:r>
    </w:p>
    <w:p w14:paraId="791E7B97" w14:textId="2879C114"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w:t>
      </w:r>
      <w:r w:rsidR="00890788" w:rsidRPr="00962B94">
        <w:rPr>
          <w:rFonts w:ascii="Fira Sans" w:hAnsi="Fira Sans"/>
          <w:bCs/>
          <w:iCs/>
          <w:sz w:val="22"/>
          <w:szCs w:val="22"/>
        </w:rPr>
        <w:t> </w:t>
      </w:r>
      <w:r w:rsidRPr="00962B94">
        <w:rPr>
          <w:rFonts w:ascii="Fira Sans" w:hAnsi="Fira Sans"/>
          <w:bCs/>
          <w:iCs/>
          <w:sz w:val="22"/>
          <w:szCs w:val="22"/>
        </w:rPr>
        <w:t>dopuszczenie produktu na zasadzie równoważności ofert.</w:t>
      </w:r>
    </w:p>
    <w:p w14:paraId="21784FFC"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Zamiast:</w:t>
      </w:r>
    </w:p>
    <w:p w14:paraId="1FA14167"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xml:space="preserve">„DLA POZ. 1. Cewnik do odsysania w systemie zamkniętym do użytku </w:t>
      </w:r>
      <w:proofErr w:type="spellStart"/>
      <w:r w:rsidRPr="00962B94">
        <w:rPr>
          <w:rFonts w:ascii="Fira Sans" w:hAnsi="Fira Sans"/>
          <w:bCs/>
          <w:iCs/>
          <w:sz w:val="22"/>
          <w:szCs w:val="22"/>
        </w:rPr>
        <w:t>wielo</w:t>
      </w:r>
      <w:proofErr w:type="spellEnd"/>
      <w:r w:rsidRPr="00962B94">
        <w:rPr>
          <w:rFonts w:ascii="Fira Sans" w:hAnsi="Fira Sans"/>
          <w:bCs/>
          <w:iCs/>
          <w:sz w:val="22"/>
          <w:szCs w:val="22"/>
        </w:rPr>
        <w:t xml:space="preserve"> dobowego (min</w:t>
      </w:r>
    </w:p>
    <w:p w14:paraId="0856D181"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48h): łącznik Y + Rękaw"</w:t>
      </w:r>
    </w:p>
    <w:p w14:paraId="05B0077A"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4D1B7CFB"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 xml:space="preserve">„DLA POZ. 1. Cewnik do odsysania w systemie zamkniętym do użytku </w:t>
      </w:r>
      <w:proofErr w:type="spellStart"/>
      <w:r w:rsidRPr="00962B94">
        <w:rPr>
          <w:rFonts w:ascii="Fira Sans" w:hAnsi="Fira Sans"/>
          <w:bCs/>
          <w:iCs/>
          <w:sz w:val="22"/>
          <w:szCs w:val="22"/>
        </w:rPr>
        <w:t>wielo</w:t>
      </w:r>
      <w:proofErr w:type="spellEnd"/>
      <w:r w:rsidRPr="00962B94">
        <w:rPr>
          <w:rFonts w:ascii="Fira Sans" w:hAnsi="Fira Sans"/>
          <w:bCs/>
          <w:iCs/>
          <w:sz w:val="22"/>
          <w:szCs w:val="22"/>
        </w:rPr>
        <w:t xml:space="preserve"> dobowego (min</w:t>
      </w:r>
    </w:p>
    <w:p w14:paraId="4FAF4BE9" w14:textId="329682B9" w:rsidR="00C0579B"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48h): Rękaw + łącznik Y jako dodatkowo załączany adapter”</w:t>
      </w:r>
    </w:p>
    <w:p w14:paraId="130005BC" w14:textId="491713A7" w:rsidR="00C0579B" w:rsidRPr="00962B94" w:rsidRDefault="00C0579B" w:rsidP="00C0579B">
      <w:pPr>
        <w:spacing w:line="240" w:lineRule="atLeast"/>
        <w:jc w:val="both"/>
        <w:rPr>
          <w:rFonts w:ascii="Fira Sans" w:hAnsi="Fira Sans"/>
          <w:b/>
          <w:i/>
          <w:sz w:val="22"/>
          <w:szCs w:val="22"/>
        </w:rPr>
      </w:pPr>
      <w:r w:rsidRPr="00962B94">
        <w:rPr>
          <w:rFonts w:ascii="Fira Sans" w:hAnsi="Fira Sans"/>
          <w:b/>
          <w:i/>
          <w:sz w:val="22"/>
          <w:szCs w:val="22"/>
        </w:rPr>
        <w:t>Odp.:</w:t>
      </w:r>
      <w:r w:rsidR="00962B94" w:rsidRPr="00962B94">
        <w:rPr>
          <w:rFonts w:ascii="Fira Sans" w:hAnsi="Fira Sans"/>
          <w:b/>
          <w:i/>
          <w:sz w:val="22"/>
          <w:szCs w:val="22"/>
        </w:rPr>
        <w:t xml:space="preserve"> Zamawiający podtrzymuje treść SWZ.</w:t>
      </w:r>
    </w:p>
    <w:p w14:paraId="751C0399" w14:textId="77777777" w:rsidR="003C5856" w:rsidRPr="00962B94" w:rsidRDefault="003C5856" w:rsidP="00C0579B">
      <w:pPr>
        <w:spacing w:line="240" w:lineRule="atLeast"/>
        <w:jc w:val="both"/>
        <w:rPr>
          <w:rFonts w:ascii="Fira Sans" w:hAnsi="Fira Sans"/>
          <w:b/>
          <w:sz w:val="22"/>
          <w:szCs w:val="22"/>
          <w:u w:val="single"/>
        </w:rPr>
      </w:pPr>
    </w:p>
    <w:p w14:paraId="08613B1C" w14:textId="77777777" w:rsidR="004D7DCC" w:rsidRDefault="004D7DCC" w:rsidP="00C0579B">
      <w:pPr>
        <w:spacing w:line="240" w:lineRule="atLeast"/>
        <w:jc w:val="both"/>
        <w:rPr>
          <w:rFonts w:ascii="Fira Sans" w:hAnsi="Fira Sans"/>
          <w:b/>
          <w:sz w:val="22"/>
          <w:szCs w:val="22"/>
          <w:highlight w:val="yellow"/>
          <w:u w:val="single"/>
        </w:rPr>
      </w:pPr>
    </w:p>
    <w:p w14:paraId="5507AC26" w14:textId="77777777" w:rsidR="004D7DCC" w:rsidRDefault="004D7DCC" w:rsidP="00C0579B">
      <w:pPr>
        <w:spacing w:line="240" w:lineRule="atLeast"/>
        <w:jc w:val="both"/>
        <w:rPr>
          <w:rFonts w:ascii="Fira Sans" w:hAnsi="Fira Sans"/>
          <w:b/>
          <w:sz w:val="22"/>
          <w:szCs w:val="22"/>
          <w:highlight w:val="yellow"/>
          <w:u w:val="single"/>
        </w:rPr>
      </w:pPr>
    </w:p>
    <w:p w14:paraId="71836240" w14:textId="77777777" w:rsidR="004D7DCC" w:rsidRDefault="004D7DCC" w:rsidP="00C0579B">
      <w:pPr>
        <w:spacing w:line="240" w:lineRule="atLeast"/>
        <w:jc w:val="both"/>
        <w:rPr>
          <w:rFonts w:ascii="Fira Sans" w:hAnsi="Fira Sans"/>
          <w:b/>
          <w:sz w:val="22"/>
          <w:szCs w:val="22"/>
          <w:highlight w:val="yellow"/>
          <w:u w:val="single"/>
        </w:rPr>
      </w:pPr>
    </w:p>
    <w:p w14:paraId="084517A7" w14:textId="77777777" w:rsidR="004D7DCC" w:rsidRDefault="004D7DCC" w:rsidP="00C0579B">
      <w:pPr>
        <w:spacing w:line="240" w:lineRule="atLeast"/>
        <w:jc w:val="both"/>
        <w:rPr>
          <w:rFonts w:ascii="Fira Sans" w:hAnsi="Fira Sans"/>
          <w:b/>
          <w:sz w:val="22"/>
          <w:szCs w:val="22"/>
          <w:highlight w:val="yellow"/>
          <w:u w:val="single"/>
        </w:rPr>
      </w:pPr>
    </w:p>
    <w:p w14:paraId="3B0D1912" w14:textId="77777777" w:rsidR="004D7DCC" w:rsidRDefault="004D7DCC" w:rsidP="00C0579B">
      <w:pPr>
        <w:spacing w:line="240" w:lineRule="atLeast"/>
        <w:jc w:val="both"/>
        <w:rPr>
          <w:rFonts w:ascii="Fira Sans" w:hAnsi="Fira Sans"/>
          <w:b/>
          <w:sz w:val="22"/>
          <w:szCs w:val="22"/>
          <w:highlight w:val="yellow"/>
          <w:u w:val="single"/>
        </w:rPr>
      </w:pPr>
    </w:p>
    <w:p w14:paraId="00DC6555" w14:textId="5081444C"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lastRenderedPageBreak/>
        <w:t xml:space="preserve">Pytanie nr </w:t>
      </w:r>
      <w:r w:rsidR="00575ECA" w:rsidRPr="00962B94">
        <w:rPr>
          <w:rFonts w:ascii="Fira Sans" w:hAnsi="Fira Sans"/>
          <w:b/>
          <w:sz w:val="22"/>
          <w:szCs w:val="22"/>
          <w:u w:val="single"/>
        </w:rPr>
        <w:t>199</w:t>
      </w:r>
      <w:r w:rsidRPr="00962B94">
        <w:rPr>
          <w:rFonts w:ascii="Fira Sans" w:hAnsi="Fira Sans"/>
          <w:b/>
          <w:sz w:val="22"/>
          <w:szCs w:val="22"/>
          <w:u w:val="single"/>
        </w:rPr>
        <w:t>:</w:t>
      </w:r>
    </w:p>
    <w:p w14:paraId="5A1EFB46"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CZĘŚĆ NR 46, pozycja nr 1</w:t>
      </w:r>
    </w:p>
    <w:p w14:paraId="4FECF8F0" w14:textId="1B20D2F0"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w:t>
      </w:r>
      <w:r w:rsidR="00890788" w:rsidRPr="00962B94">
        <w:rPr>
          <w:rFonts w:ascii="Fira Sans" w:hAnsi="Fira Sans"/>
          <w:bCs/>
          <w:iCs/>
          <w:sz w:val="22"/>
          <w:szCs w:val="22"/>
        </w:rPr>
        <w:t> </w:t>
      </w:r>
      <w:r w:rsidRPr="00962B94">
        <w:rPr>
          <w:rFonts w:ascii="Fira Sans" w:hAnsi="Fira Sans"/>
          <w:bCs/>
          <w:iCs/>
          <w:sz w:val="22"/>
          <w:szCs w:val="22"/>
        </w:rPr>
        <w:t>dopuszczenie produktu na zasadzie równoważności ofert.</w:t>
      </w:r>
    </w:p>
    <w:p w14:paraId="5116E1FC"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Zamiast:</w:t>
      </w:r>
    </w:p>
    <w:p w14:paraId="75E84F5E"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„obrotowa zastawka umożliwiająca oddzielenie cewnika od dróg oddechowych pacjenta</w:t>
      </w:r>
    </w:p>
    <w:p w14:paraId="6C39CCA5"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(od łącznika) i przeprowadzenie bronchofiberoskopii bez przerywania wentylacji"</w:t>
      </w:r>
    </w:p>
    <w:p w14:paraId="006CCDC2" w14:textId="77777777"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2228179E" w14:textId="411A741D" w:rsidR="00C0579B" w:rsidRPr="00962B94" w:rsidRDefault="00575ECA" w:rsidP="00575ECA">
      <w:pPr>
        <w:spacing w:line="240" w:lineRule="atLeast"/>
        <w:jc w:val="both"/>
        <w:rPr>
          <w:rFonts w:ascii="Fira Sans" w:hAnsi="Fira Sans"/>
          <w:bCs/>
          <w:iCs/>
          <w:sz w:val="22"/>
          <w:szCs w:val="22"/>
        </w:rPr>
      </w:pPr>
      <w:r w:rsidRPr="00962B94">
        <w:rPr>
          <w:rFonts w:ascii="Fira Sans" w:hAnsi="Fira Sans"/>
          <w:bCs/>
          <w:iCs/>
          <w:sz w:val="22"/>
          <w:szCs w:val="22"/>
        </w:rPr>
        <w:t>„Adapter do podłączenia zamkniętego systemu odsysania do drenu zakończonego</w:t>
      </w:r>
      <w:r w:rsidR="00890788" w:rsidRPr="00962B94">
        <w:rPr>
          <w:rFonts w:ascii="Fira Sans" w:hAnsi="Fira Sans"/>
          <w:bCs/>
          <w:iCs/>
          <w:sz w:val="22"/>
          <w:szCs w:val="22"/>
        </w:rPr>
        <w:t xml:space="preserve"> </w:t>
      </w:r>
      <w:r w:rsidRPr="00962B94">
        <w:rPr>
          <w:rFonts w:ascii="Fira Sans" w:hAnsi="Fira Sans"/>
          <w:bCs/>
          <w:iCs/>
          <w:sz w:val="22"/>
          <w:szCs w:val="22"/>
        </w:rPr>
        <w:t>łącznikiem schodkowym z kontrolą odsysania. Umożliwiająca oddzielenie cewnika od</w:t>
      </w:r>
      <w:r w:rsidR="00890788" w:rsidRPr="00962B94">
        <w:rPr>
          <w:rFonts w:ascii="Fira Sans" w:hAnsi="Fira Sans"/>
          <w:bCs/>
          <w:iCs/>
          <w:sz w:val="22"/>
          <w:szCs w:val="22"/>
        </w:rPr>
        <w:t xml:space="preserve"> </w:t>
      </w:r>
      <w:r w:rsidRPr="00962B94">
        <w:rPr>
          <w:rFonts w:ascii="Fira Sans" w:hAnsi="Fira Sans"/>
          <w:bCs/>
          <w:iCs/>
          <w:sz w:val="22"/>
          <w:szCs w:val="22"/>
        </w:rPr>
        <w:t>dróg oddechowych pacjenta (od łącznika) i przeprowadzenie bronchofiberoskopii bez</w:t>
      </w:r>
      <w:r w:rsidR="00890788" w:rsidRPr="00962B94">
        <w:rPr>
          <w:rFonts w:ascii="Fira Sans" w:hAnsi="Fira Sans"/>
          <w:bCs/>
          <w:iCs/>
          <w:sz w:val="22"/>
          <w:szCs w:val="22"/>
        </w:rPr>
        <w:t xml:space="preserve"> </w:t>
      </w:r>
      <w:r w:rsidRPr="00962B94">
        <w:rPr>
          <w:rFonts w:ascii="Fira Sans" w:hAnsi="Fira Sans"/>
          <w:bCs/>
          <w:iCs/>
          <w:sz w:val="22"/>
          <w:szCs w:val="22"/>
        </w:rPr>
        <w:t>przerywania wentylacji.”</w:t>
      </w:r>
    </w:p>
    <w:p w14:paraId="4999227D" w14:textId="55D1D0AF" w:rsidR="00575ECA" w:rsidRPr="00962B94" w:rsidRDefault="00575ECA" w:rsidP="00575ECA">
      <w:pPr>
        <w:spacing w:line="240" w:lineRule="atLeast"/>
        <w:jc w:val="both"/>
        <w:rPr>
          <w:rFonts w:ascii="Fira Sans" w:hAnsi="Fira Sans"/>
          <w:bCs/>
          <w:iCs/>
          <w:sz w:val="22"/>
          <w:szCs w:val="22"/>
        </w:rPr>
      </w:pPr>
      <w:r w:rsidRPr="00962B94">
        <w:rPr>
          <w:rFonts w:ascii="Fira Sans" w:hAnsi="Fira Sans"/>
          <w:bCs/>
          <w:iCs/>
          <w:noProof/>
          <w:sz w:val="22"/>
          <w:szCs w:val="22"/>
        </w:rPr>
        <w:drawing>
          <wp:inline distT="0" distB="0" distL="0" distR="0" wp14:anchorId="3E2B914E" wp14:editId="189920CE">
            <wp:extent cx="1495968" cy="1072341"/>
            <wp:effectExtent l="0" t="0" r="0" b="0"/>
            <wp:docPr id="9262756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5493" cy="1100673"/>
                    </a:xfrm>
                    <a:prstGeom prst="rect">
                      <a:avLst/>
                    </a:prstGeom>
                    <a:noFill/>
                    <a:ln>
                      <a:noFill/>
                    </a:ln>
                  </pic:spPr>
                </pic:pic>
              </a:graphicData>
            </a:graphic>
          </wp:inline>
        </w:drawing>
      </w:r>
      <w:r w:rsidRPr="00962B94">
        <w:rPr>
          <w:rFonts w:ascii="Fira Sans" w:hAnsi="Fira Sans"/>
          <w:bCs/>
          <w:iCs/>
          <w:sz w:val="22"/>
          <w:szCs w:val="22"/>
        </w:rPr>
        <w:t xml:space="preserve"> </w:t>
      </w:r>
      <w:r w:rsidRPr="00962B94">
        <w:rPr>
          <w:rFonts w:ascii="Fira Sans" w:hAnsi="Fira Sans"/>
          <w:bCs/>
          <w:iCs/>
          <w:noProof/>
          <w:sz w:val="22"/>
          <w:szCs w:val="22"/>
        </w:rPr>
        <w:drawing>
          <wp:inline distT="0" distB="0" distL="0" distR="0" wp14:anchorId="24CEEB23" wp14:editId="0F75305A">
            <wp:extent cx="1467448" cy="1064029"/>
            <wp:effectExtent l="0" t="0" r="0" b="3175"/>
            <wp:docPr id="17322113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7335" cy="1085700"/>
                    </a:xfrm>
                    <a:prstGeom prst="rect">
                      <a:avLst/>
                    </a:prstGeom>
                    <a:noFill/>
                    <a:ln>
                      <a:noFill/>
                    </a:ln>
                  </pic:spPr>
                </pic:pic>
              </a:graphicData>
            </a:graphic>
          </wp:inline>
        </w:drawing>
      </w:r>
    </w:p>
    <w:p w14:paraId="652172ED" w14:textId="537DEB82" w:rsidR="00962B94" w:rsidRPr="00962B94" w:rsidRDefault="00C0579B" w:rsidP="00962B94">
      <w:pPr>
        <w:spacing w:line="240" w:lineRule="atLeast"/>
        <w:jc w:val="both"/>
        <w:rPr>
          <w:rFonts w:ascii="Fira Sans" w:hAnsi="Fira Sans"/>
          <w:b/>
          <w:i/>
          <w:sz w:val="22"/>
          <w:szCs w:val="22"/>
        </w:rPr>
      </w:pPr>
      <w:r w:rsidRPr="00962B94">
        <w:rPr>
          <w:rFonts w:ascii="Fira Sans" w:hAnsi="Fira Sans"/>
          <w:b/>
          <w:i/>
          <w:sz w:val="22"/>
          <w:szCs w:val="22"/>
        </w:rPr>
        <w:t>Odp.:</w:t>
      </w:r>
      <w:r w:rsidR="00962B94" w:rsidRPr="00962B94">
        <w:rPr>
          <w:rFonts w:ascii="Fira Sans" w:hAnsi="Fira Sans"/>
          <w:b/>
          <w:i/>
          <w:sz w:val="22"/>
          <w:szCs w:val="22"/>
        </w:rPr>
        <w:t xml:space="preserve"> </w:t>
      </w:r>
      <w:r w:rsidR="00962B94" w:rsidRPr="00962B94">
        <w:rPr>
          <w:rFonts w:ascii="Fira Sans" w:hAnsi="Fira Sans"/>
          <w:b/>
          <w:i/>
          <w:sz w:val="22"/>
          <w:szCs w:val="22"/>
        </w:rPr>
        <w:t>Odp.: Zamawiający podtrzymuje treść SWZ.</w:t>
      </w:r>
    </w:p>
    <w:p w14:paraId="721A3209" w14:textId="77777777" w:rsidR="00C0579B" w:rsidRPr="00962B94" w:rsidRDefault="00C0579B" w:rsidP="00C0579B">
      <w:pPr>
        <w:rPr>
          <w:rFonts w:ascii="Fira Sans" w:hAnsi="Fira Sans"/>
          <w:bCs/>
          <w:sz w:val="22"/>
          <w:szCs w:val="22"/>
        </w:rPr>
      </w:pPr>
    </w:p>
    <w:p w14:paraId="249C4B4B" w14:textId="3CBA8E45"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575ECA" w:rsidRPr="00962B94">
        <w:rPr>
          <w:rFonts w:ascii="Fira Sans" w:hAnsi="Fira Sans"/>
          <w:b/>
          <w:sz w:val="22"/>
          <w:szCs w:val="22"/>
          <w:u w:val="single"/>
        </w:rPr>
        <w:t>200</w:t>
      </w:r>
      <w:r w:rsidRPr="00962B94">
        <w:rPr>
          <w:rFonts w:ascii="Fira Sans" w:hAnsi="Fira Sans"/>
          <w:b/>
          <w:sz w:val="22"/>
          <w:szCs w:val="22"/>
          <w:u w:val="single"/>
        </w:rPr>
        <w:t>:</w:t>
      </w:r>
    </w:p>
    <w:p w14:paraId="469612E3"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46, pozycja nr 1</w:t>
      </w:r>
    </w:p>
    <w:p w14:paraId="1473928C" w14:textId="67DDB052"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w:t>
      </w:r>
      <w:r w:rsidR="00890788" w:rsidRPr="00962B94">
        <w:rPr>
          <w:rFonts w:ascii="Fira Sans" w:hAnsi="Fira Sans"/>
          <w:bCs/>
          <w:iCs/>
          <w:sz w:val="22"/>
          <w:szCs w:val="22"/>
        </w:rPr>
        <w:t> </w:t>
      </w:r>
      <w:r w:rsidRPr="00962B94">
        <w:rPr>
          <w:rFonts w:ascii="Fira Sans" w:hAnsi="Fira Sans"/>
          <w:bCs/>
          <w:iCs/>
          <w:sz w:val="22"/>
          <w:szCs w:val="22"/>
        </w:rPr>
        <w:t>dopuszczenie produktu na zasadzie równoważności ofert.</w:t>
      </w:r>
    </w:p>
    <w:p w14:paraId="30C9BB55"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462487BE"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„Rozmiary cewników 10-16 do rurek intubacyjnych 7,5 – 10, długość cewnika 580 mm"</w:t>
      </w:r>
    </w:p>
    <w:p w14:paraId="02785207"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1B0135CB" w14:textId="5CEF8D64"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„Rozmiary cewników 10-16 do rurek intubacyjnych 7,5 – 10, długość cewnika 560 mm”</w:t>
      </w:r>
    </w:p>
    <w:p w14:paraId="20688342" w14:textId="1B8C6773"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064D1B46" w14:textId="77777777" w:rsidR="00C0579B" w:rsidRPr="00962B94" w:rsidRDefault="00C0579B" w:rsidP="00C0579B">
      <w:pPr>
        <w:rPr>
          <w:rFonts w:ascii="Fira Sans" w:hAnsi="Fira Sans"/>
          <w:bCs/>
          <w:sz w:val="22"/>
          <w:szCs w:val="22"/>
        </w:rPr>
      </w:pPr>
    </w:p>
    <w:p w14:paraId="098030AC" w14:textId="60AA6731"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8275DE" w:rsidRPr="00962B94">
        <w:rPr>
          <w:rFonts w:ascii="Fira Sans" w:hAnsi="Fira Sans"/>
          <w:b/>
          <w:sz w:val="22"/>
          <w:szCs w:val="22"/>
          <w:u w:val="single"/>
        </w:rPr>
        <w:t>201</w:t>
      </w:r>
      <w:r w:rsidRPr="00962B94">
        <w:rPr>
          <w:rFonts w:ascii="Fira Sans" w:hAnsi="Fira Sans"/>
          <w:b/>
          <w:sz w:val="22"/>
          <w:szCs w:val="22"/>
          <w:u w:val="single"/>
        </w:rPr>
        <w:t>:</w:t>
      </w:r>
    </w:p>
    <w:p w14:paraId="69329DFE"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46, pozycja nr 1</w:t>
      </w:r>
    </w:p>
    <w:p w14:paraId="29C95978" w14:textId="6809BC82"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w:t>
      </w:r>
      <w:r w:rsidR="00890788" w:rsidRPr="00962B94">
        <w:rPr>
          <w:rFonts w:ascii="Fira Sans" w:hAnsi="Fira Sans"/>
          <w:bCs/>
          <w:iCs/>
          <w:sz w:val="22"/>
          <w:szCs w:val="22"/>
        </w:rPr>
        <w:t> </w:t>
      </w:r>
      <w:r w:rsidRPr="00962B94">
        <w:rPr>
          <w:rFonts w:ascii="Fira Sans" w:hAnsi="Fira Sans"/>
          <w:bCs/>
          <w:iCs/>
          <w:sz w:val="22"/>
          <w:szCs w:val="22"/>
        </w:rPr>
        <w:t>dopuszczenie produktu na zasadzie równoważności ofert.</w:t>
      </w:r>
    </w:p>
    <w:p w14:paraId="2C7A1E85"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63F1AA8F"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„Rozmiary cewników 12,14 do rurek </w:t>
      </w:r>
      <w:proofErr w:type="spellStart"/>
      <w:r w:rsidRPr="00962B94">
        <w:rPr>
          <w:rFonts w:ascii="Fira Sans" w:hAnsi="Fira Sans"/>
          <w:bCs/>
          <w:iCs/>
          <w:sz w:val="22"/>
          <w:szCs w:val="22"/>
        </w:rPr>
        <w:t>tracheostomijnych</w:t>
      </w:r>
      <w:proofErr w:type="spellEnd"/>
      <w:r w:rsidRPr="00962B94">
        <w:rPr>
          <w:rFonts w:ascii="Fira Sans" w:hAnsi="Fira Sans"/>
          <w:bCs/>
          <w:iCs/>
          <w:sz w:val="22"/>
          <w:szCs w:val="22"/>
        </w:rPr>
        <w:t xml:space="preserve"> , długość cewnika 365 mm"</w:t>
      </w:r>
    </w:p>
    <w:p w14:paraId="49290C69"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15D7E2FF" w14:textId="46CDF787"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 Rozmiary cewników 12,14 do rurek </w:t>
      </w:r>
      <w:proofErr w:type="spellStart"/>
      <w:r w:rsidRPr="00962B94">
        <w:rPr>
          <w:rFonts w:ascii="Fira Sans" w:hAnsi="Fira Sans"/>
          <w:bCs/>
          <w:iCs/>
          <w:sz w:val="22"/>
          <w:szCs w:val="22"/>
        </w:rPr>
        <w:t>tracheostomijnych</w:t>
      </w:r>
      <w:proofErr w:type="spellEnd"/>
      <w:r w:rsidRPr="00962B94">
        <w:rPr>
          <w:rFonts w:ascii="Fira Sans" w:hAnsi="Fira Sans"/>
          <w:bCs/>
          <w:iCs/>
          <w:sz w:val="22"/>
          <w:szCs w:val="22"/>
        </w:rPr>
        <w:t xml:space="preserve"> , długość cewnika 360 mm”</w:t>
      </w:r>
    </w:p>
    <w:p w14:paraId="4F2B5611" w14:textId="403F33AF"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162C0012" w14:textId="4C919BD9" w:rsidR="00C0579B" w:rsidRPr="00962B94" w:rsidRDefault="00C0579B" w:rsidP="00C0579B">
      <w:pPr>
        <w:spacing w:line="240" w:lineRule="atLeast"/>
        <w:jc w:val="both"/>
        <w:rPr>
          <w:rFonts w:ascii="Fira Sans" w:hAnsi="Fira Sans"/>
          <w:b/>
          <w:i/>
          <w:sz w:val="22"/>
          <w:szCs w:val="22"/>
        </w:rPr>
      </w:pPr>
    </w:p>
    <w:p w14:paraId="310B6531" w14:textId="77777777" w:rsidR="00C0579B" w:rsidRPr="00962B94" w:rsidRDefault="00C0579B" w:rsidP="00C0579B">
      <w:pPr>
        <w:rPr>
          <w:rFonts w:ascii="Fira Sans" w:hAnsi="Fira Sans"/>
          <w:bCs/>
          <w:sz w:val="22"/>
          <w:szCs w:val="22"/>
        </w:rPr>
      </w:pPr>
    </w:p>
    <w:p w14:paraId="2033B12B" w14:textId="3392E45A"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8275DE" w:rsidRPr="00962B94">
        <w:rPr>
          <w:rFonts w:ascii="Fira Sans" w:hAnsi="Fira Sans"/>
          <w:b/>
          <w:sz w:val="22"/>
          <w:szCs w:val="22"/>
          <w:u w:val="single"/>
        </w:rPr>
        <w:t>202</w:t>
      </w:r>
      <w:r w:rsidRPr="00962B94">
        <w:rPr>
          <w:rFonts w:ascii="Fira Sans" w:hAnsi="Fira Sans"/>
          <w:b/>
          <w:sz w:val="22"/>
          <w:szCs w:val="22"/>
          <w:u w:val="single"/>
        </w:rPr>
        <w:t>:</w:t>
      </w:r>
    </w:p>
    <w:p w14:paraId="0CAE9A40"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46, pozycja nr 2</w:t>
      </w:r>
    </w:p>
    <w:p w14:paraId="02FE0925" w14:textId="75047830"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 dopuszczenie produktu na zasadzie równoważności ofert.</w:t>
      </w:r>
    </w:p>
    <w:p w14:paraId="66B17EF8"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1AC7699B" w14:textId="6949936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„DLA POZ. 2 Cewnik wymienny podczas pracy respiratora (Rękaw) bez konieczności</w:t>
      </w:r>
      <w:r w:rsidR="00890788" w:rsidRPr="00962B94">
        <w:rPr>
          <w:rFonts w:ascii="Fira Sans" w:hAnsi="Fira Sans"/>
          <w:bCs/>
          <w:iCs/>
          <w:sz w:val="22"/>
          <w:szCs w:val="22"/>
        </w:rPr>
        <w:t xml:space="preserve"> </w:t>
      </w:r>
      <w:r w:rsidRPr="00962B94">
        <w:rPr>
          <w:rFonts w:ascii="Fira Sans" w:hAnsi="Fira Sans"/>
          <w:bCs/>
          <w:iCs/>
          <w:sz w:val="22"/>
          <w:szCs w:val="22"/>
        </w:rPr>
        <w:t>odłączania urządzenia od systemu (kompatybilne z poz. 1.)"</w:t>
      </w:r>
    </w:p>
    <w:p w14:paraId="6F2B321A"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672E04A2"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„DLA POZ. 2. Cewnik do odsysania w systemie zamkniętym do użytku </w:t>
      </w:r>
      <w:proofErr w:type="spellStart"/>
      <w:r w:rsidRPr="00962B94">
        <w:rPr>
          <w:rFonts w:ascii="Fira Sans" w:hAnsi="Fira Sans"/>
          <w:bCs/>
          <w:iCs/>
          <w:sz w:val="22"/>
          <w:szCs w:val="22"/>
        </w:rPr>
        <w:t>wielo</w:t>
      </w:r>
      <w:proofErr w:type="spellEnd"/>
      <w:r w:rsidRPr="00962B94">
        <w:rPr>
          <w:rFonts w:ascii="Fira Sans" w:hAnsi="Fira Sans"/>
          <w:bCs/>
          <w:iCs/>
          <w:sz w:val="22"/>
          <w:szCs w:val="22"/>
        </w:rPr>
        <w:t xml:space="preserve"> dobowego (min</w:t>
      </w:r>
    </w:p>
    <w:p w14:paraId="7A20771D" w14:textId="6B7497FC"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48h): Rękaw + łącznik Y jako dodatkowo załączany adapter”</w:t>
      </w:r>
    </w:p>
    <w:p w14:paraId="74696005" w14:textId="77777777"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6C103458" w14:textId="263BFE2C"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lastRenderedPageBreak/>
        <w:t xml:space="preserve">Pytanie nr </w:t>
      </w:r>
      <w:r w:rsidR="008275DE" w:rsidRPr="00962B94">
        <w:rPr>
          <w:rFonts w:ascii="Fira Sans" w:hAnsi="Fira Sans"/>
          <w:b/>
          <w:sz w:val="22"/>
          <w:szCs w:val="22"/>
          <w:u w:val="single"/>
        </w:rPr>
        <w:t>203</w:t>
      </w:r>
      <w:r w:rsidRPr="00962B94">
        <w:rPr>
          <w:rFonts w:ascii="Fira Sans" w:hAnsi="Fira Sans"/>
          <w:b/>
          <w:sz w:val="22"/>
          <w:szCs w:val="22"/>
          <w:u w:val="single"/>
        </w:rPr>
        <w:t>:</w:t>
      </w:r>
    </w:p>
    <w:p w14:paraId="4D419D60"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46, pozycja nr 2</w:t>
      </w:r>
    </w:p>
    <w:p w14:paraId="3A11FE49" w14:textId="5C2660C8"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 dopuszczenie produktu na zasadzie równoważności ofert.</w:t>
      </w:r>
    </w:p>
    <w:p w14:paraId="5F54FF59"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5AD4E873"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„Rozmiary cewników 10-16 do rurek intubacyjnych 7,5 – 10, długość cewnika 580 mm"</w:t>
      </w:r>
    </w:p>
    <w:p w14:paraId="34E66BEE"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44B50BB4" w14:textId="06C74F5F"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„Rozmiary cewników 10-16 do rurek intubacyjnych 7,5 – 10, długość cewnika 560 mm”</w:t>
      </w:r>
    </w:p>
    <w:p w14:paraId="525C5B43" w14:textId="77777777"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33AAE185" w14:textId="77777777" w:rsidR="00C0579B" w:rsidRPr="003C5856" w:rsidRDefault="00C0579B" w:rsidP="00C0579B">
      <w:pPr>
        <w:rPr>
          <w:rFonts w:ascii="Fira Sans" w:hAnsi="Fira Sans"/>
          <w:bCs/>
          <w:sz w:val="22"/>
          <w:szCs w:val="22"/>
          <w:highlight w:val="yellow"/>
        </w:rPr>
      </w:pPr>
    </w:p>
    <w:p w14:paraId="2DEABA59" w14:textId="44D1FE2B"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8275DE" w:rsidRPr="00962B94">
        <w:rPr>
          <w:rFonts w:ascii="Fira Sans" w:hAnsi="Fira Sans"/>
          <w:b/>
          <w:sz w:val="22"/>
          <w:szCs w:val="22"/>
          <w:u w:val="single"/>
        </w:rPr>
        <w:t>204</w:t>
      </w:r>
      <w:r w:rsidRPr="00962B94">
        <w:rPr>
          <w:rFonts w:ascii="Fira Sans" w:hAnsi="Fira Sans"/>
          <w:b/>
          <w:sz w:val="22"/>
          <w:szCs w:val="22"/>
          <w:u w:val="single"/>
        </w:rPr>
        <w:t>:</w:t>
      </w:r>
    </w:p>
    <w:p w14:paraId="09E46C31"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46, pozycja nr 2</w:t>
      </w:r>
    </w:p>
    <w:p w14:paraId="67FC361E" w14:textId="5D6BC9B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 dopuszczenie produktu na zasadzie równoważności ofert.</w:t>
      </w:r>
    </w:p>
    <w:p w14:paraId="51B505DF"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28AF2836"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„Rozmiary cewników 12,14 do rurek </w:t>
      </w:r>
      <w:proofErr w:type="spellStart"/>
      <w:r w:rsidRPr="00962B94">
        <w:rPr>
          <w:rFonts w:ascii="Fira Sans" w:hAnsi="Fira Sans"/>
          <w:bCs/>
          <w:iCs/>
          <w:sz w:val="22"/>
          <w:szCs w:val="22"/>
        </w:rPr>
        <w:t>tracheostomijnych</w:t>
      </w:r>
      <w:proofErr w:type="spellEnd"/>
      <w:r w:rsidRPr="00962B94">
        <w:rPr>
          <w:rFonts w:ascii="Fira Sans" w:hAnsi="Fira Sans"/>
          <w:bCs/>
          <w:iCs/>
          <w:sz w:val="22"/>
          <w:szCs w:val="22"/>
        </w:rPr>
        <w:t xml:space="preserve"> , długość cewnika 365 mm"</w:t>
      </w:r>
    </w:p>
    <w:p w14:paraId="62A65E2E"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20FBC000" w14:textId="2377FE41"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 Rozmiary cewników 12,14 do rurek </w:t>
      </w:r>
      <w:proofErr w:type="spellStart"/>
      <w:r w:rsidRPr="00962B94">
        <w:rPr>
          <w:rFonts w:ascii="Fira Sans" w:hAnsi="Fira Sans"/>
          <w:bCs/>
          <w:iCs/>
          <w:sz w:val="22"/>
          <w:szCs w:val="22"/>
        </w:rPr>
        <w:t>tracheostomijnych</w:t>
      </w:r>
      <w:proofErr w:type="spellEnd"/>
      <w:r w:rsidRPr="00962B94">
        <w:rPr>
          <w:rFonts w:ascii="Fira Sans" w:hAnsi="Fira Sans"/>
          <w:bCs/>
          <w:iCs/>
          <w:sz w:val="22"/>
          <w:szCs w:val="22"/>
        </w:rPr>
        <w:t xml:space="preserve"> , długość cewnika 360 mm”</w:t>
      </w:r>
    </w:p>
    <w:p w14:paraId="30DA57B8" w14:textId="77777777"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56B47E97" w14:textId="77777777" w:rsidR="00C0579B" w:rsidRPr="00962B94" w:rsidRDefault="00C0579B" w:rsidP="00C0579B">
      <w:pPr>
        <w:rPr>
          <w:rFonts w:ascii="Fira Sans" w:hAnsi="Fira Sans"/>
          <w:bCs/>
          <w:sz w:val="22"/>
          <w:szCs w:val="22"/>
        </w:rPr>
      </w:pPr>
    </w:p>
    <w:p w14:paraId="39A53AED" w14:textId="656BA1AD"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8275DE" w:rsidRPr="00962B94">
        <w:rPr>
          <w:rFonts w:ascii="Fira Sans" w:hAnsi="Fira Sans"/>
          <w:b/>
          <w:sz w:val="22"/>
          <w:szCs w:val="22"/>
          <w:u w:val="single"/>
        </w:rPr>
        <w:t>205</w:t>
      </w:r>
      <w:r w:rsidRPr="00962B94">
        <w:rPr>
          <w:rFonts w:ascii="Fira Sans" w:hAnsi="Fira Sans"/>
          <w:b/>
          <w:sz w:val="22"/>
          <w:szCs w:val="22"/>
          <w:u w:val="single"/>
        </w:rPr>
        <w:t>:</w:t>
      </w:r>
    </w:p>
    <w:p w14:paraId="5A768D51"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46, pozycja nr 2</w:t>
      </w:r>
    </w:p>
    <w:p w14:paraId="69A737B5" w14:textId="05366655"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 odstąpienie od wymogu.</w:t>
      </w:r>
    </w:p>
    <w:p w14:paraId="4F1112F0"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5D106883"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„DLA POZ. 2 Cewnik wymienny podczas pracy respiratora (Rękaw) bez konieczności</w:t>
      </w:r>
    </w:p>
    <w:p w14:paraId="598655EF"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odłączania urządzenia od systemu (kompatybilne z poz. 1.)</w:t>
      </w:r>
    </w:p>
    <w:p w14:paraId="119BA4B1"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Rozmiary cewników 10-16 do rurek intubacyjnych 7,5 – 10, długość cewnika 580 mm</w:t>
      </w:r>
    </w:p>
    <w:p w14:paraId="12D26AFF" w14:textId="1B09DF3D"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 Rozmiary cewników 12,14 do rurek </w:t>
      </w:r>
      <w:proofErr w:type="spellStart"/>
      <w:r w:rsidRPr="00962B94">
        <w:rPr>
          <w:rFonts w:ascii="Fira Sans" w:hAnsi="Fira Sans"/>
          <w:bCs/>
          <w:iCs/>
          <w:sz w:val="22"/>
          <w:szCs w:val="22"/>
        </w:rPr>
        <w:t>tracheostomijnych</w:t>
      </w:r>
      <w:proofErr w:type="spellEnd"/>
      <w:r w:rsidRPr="00962B94">
        <w:rPr>
          <w:rFonts w:ascii="Fira Sans" w:hAnsi="Fira Sans"/>
          <w:bCs/>
          <w:iCs/>
          <w:sz w:val="22"/>
          <w:szCs w:val="22"/>
        </w:rPr>
        <w:t xml:space="preserve"> , długość cewnika 365"</w:t>
      </w:r>
    </w:p>
    <w:p w14:paraId="6115D6A8" w14:textId="77777777"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3F9B5387" w14:textId="77777777" w:rsidR="00C0579B" w:rsidRPr="00962B94" w:rsidRDefault="00C0579B" w:rsidP="00C0579B">
      <w:pPr>
        <w:rPr>
          <w:rFonts w:ascii="Fira Sans" w:hAnsi="Fira Sans"/>
          <w:bCs/>
          <w:sz w:val="22"/>
          <w:szCs w:val="22"/>
        </w:rPr>
      </w:pPr>
    </w:p>
    <w:p w14:paraId="5AF70832" w14:textId="011C12E5"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8275DE" w:rsidRPr="00962B94">
        <w:rPr>
          <w:rFonts w:ascii="Fira Sans" w:hAnsi="Fira Sans"/>
          <w:b/>
          <w:sz w:val="22"/>
          <w:szCs w:val="22"/>
          <w:u w:val="single"/>
        </w:rPr>
        <w:t>206</w:t>
      </w:r>
      <w:r w:rsidRPr="00962B94">
        <w:rPr>
          <w:rFonts w:ascii="Fira Sans" w:hAnsi="Fira Sans"/>
          <w:b/>
          <w:sz w:val="22"/>
          <w:szCs w:val="22"/>
          <w:u w:val="single"/>
        </w:rPr>
        <w:t>:</w:t>
      </w:r>
    </w:p>
    <w:p w14:paraId="6A300912"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53, Pozycja nr 1</w:t>
      </w:r>
    </w:p>
    <w:p w14:paraId="51D5E37F" w14:textId="4615A700"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 dopuszczenie produktu na zasadzie równoważności ofert.</w:t>
      </w:r>
    </w:p>
    <w:p w14:paraId="15855F33"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216AB089" w14:textId="65147538"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„Resuscytator dla dorosłych wyposażony w maski o rozmiarach 4 i 5, zestaw z PVC, silikonu i TPE, zawór z pojedynczą membraną dla pacjentów powyżej 50 kg z </w:t>
      </w:r>
      <w:proofErr w:type="spellStart"/>
      <w:r w:rsidRPr="00962B94">
        <w:rPr>
          <w:rFonts w:ascii="Fira Sans" w:hAnsi="Fira Sans"/>
          <w:bCs/>
          <w:iCs/>
          <w:sz w:val="22"/>
          <w:szCs w:val="22"/>
        </w:rPr>
        <w:t>objątością</w:t>
      </w:r>
      <w:proofErr w:type="spellEnd"/>
      <w:r w:rsidRPr="00962B94">
        <w:rPr>
          <w:rFonts w:ascii="Fira Sans" w:hAnsi="Fira Sans"/>
          <w:bCs/>
          <w:iCs/>
          <w:sz w:val="22"/>
          <w:szCs w:val="22"/>
        </w:rPr>
        <w:t xml:space="preserve"> </w:t>
      </w:r>
      <w:proofErr w:type="spellStart"/>
      <w:r w:rsidRPr="00962B94">
        <w:rPr>
          <w:rFonts w:ascii="Fira Sans" w:hAnsi="Fira Sans"/>
          <w:bCs/>
          <w:iCs/>
          <w:sz w:val="22"/>
          <w:szCs w:val="22"/>
        </w:rPr>
        <w:t>samorozprężalnych</w:t>
      </w:r>
      <w:proofErr w:type="spellEnd"/>
      <w:r w:rsidRPr="00962B94">
        <w:rPr>
          <w:rFonts w:ascii="Fira Sans" w:hAnsi="Fira Sans"/>
          <w:bCs/>
          <w:iCs/>
          <w:sz w:val="22"/>
          <w:szCs w:val="22"/>
        </w:rPr>
        <w:t xml:space="preserve"> worków 1500ml i 1000ml z zastawkami oddechowymi 60ml (lub bez zastawki) i 40ml, worki wyposażone w uchwyt umożliwiający pompowanie jedną ręką, przestrzenią martwą o objętości max 650ml, pakowany w przeźroczysty worek z numerem katalogowym </w:t>
      </w:r>
      <w:proofErr w:type="spellStart"/>
      <w:r w:rsidRPr="00962B94">
        <w:rPr>
          <w:rFonts w:ascii="Fira Sans" w:hAnsi="Fira Sans"/>
          <w:bCs/>
          <w:iCs/>
          <w:sz w:val="22"/>
          <w:szCs w:val="22"/>
        </w:rPr>
        <w:t>umożliwiajacym</w:t>
      </w:r>
      <w:proofErr w:type="spellEnd"/>
      <w:r w:rsidRPr="00962B94">
        <w:rPr>
          <w:rFonts w:ascii="Fira Sans" w:hAnsi="Fira Sans"/>
          <w:bCs/>
          <w:iCs/>
          <w:sz w:val="22"/>
          <w:szCs w:val="22"/>
        </w:rPr>
        <w:t xml:space="preserve"> identyfikację rozmiaru, produkt jednorazowy, mikrobiologicznie czysty, pakowany pojedynczo, zestaw gotowy do użycia bez konieczności</w:t>
      </w:r>
    </w:p>
    <w:p w14:paraId="15032AF3"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składania, przydatność do użycia min. 4 lata od daty zakupu.„</w:t>
      </w:r>
    </w:p>
    <w:p w14:paraId="35936214"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17CC76E2" w14:textId="4E2D1654"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„Zestaw do resuscytacji jednorazowego użytku dla dorosłych z masą ciała &gt; 30 kg. W skład zestawu wchodzi worek </w:t>
      </w:r>
      <w:proofErr w:type="spellStart"/>
      <w:r w:rsidRPr="00962B94">
        <w:rPr>
          <w:rFonts w:ascii="Fira Sans" w:hAnsi="Fira Sans"/>
          <w:bCs/>
          <w:iCs/>
          <w:sz w:val="22"/>
          <w:szCs w:val="22"/>
        </w:rPr>
        <w:t>samorozprężalny</w:t>
      </w:r>
      <w:proofErr w:type="spellEnd"/>
      <w:r w:rsidRPr="00962B94">
        <w:rPr>
          <w:rFonts w:ascii="Fira Sans" w:hAnsi="Fira Sans"/>
          <w:bCs/>
          <w:iCs/>
          <w:sz w:val="22"/>
          <w:szCs w:val="22"/>
        </w:rPr>
        <w:t xml:space="preserve"> do wentylacji mechanicznej pacjenta o pojemności 1600ml z zaworem ciśnieniowym 60cmH2O; możliwość zablokowania zaworu ciśnieniowego przez jego obrót; zintegrowany adapter do zastawki PEEP; worek wykonany z PVC; 2 maski jednorazowego użytku z nadmuchiwanym mankietem w rozmiarze #4 i #5, rozmiary kodowane odpowiednim kolorem pierścienia na masce; przewód tlenowy dł. ok. 2</w:t>
      </w:r>
    </w:p>
    <w:p w14:paraId="19F987DB"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m; rezerwuar tlenowy o pojemności 2500 ml. Objętość wyrzutowa uzyskiwana jedną dłonią</w:t>
      </w:r>
    </w:p>
    <w:p w14:paraId="49B2268C"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lastRenderedPageBreak/>
        <w:t>700 ml, obiema 900 ml. Wszystkie elementy w jednym opakowaniu – data ważności na opakowaniu. Produkt bez zawartości lateksu. ”</w:t>
      </w:r>
    </w:p>
    <w:p w14:paraId="520255CE" w14:textId="0F2641AC"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 </w:t>
      </w:r>
      <w:r w:rsidRPr="00962B94">
        <w:rPr>
          <w:rFonts w:ascii="Fira Sans" w:hAnsi="Fira Sans"/>
          <w:bCs/>
          <w:iCs/>
          <w:noProof/>
          <w:sz w:val="22"/>
          <w:szCs w:val="22"/>
        </w:rPr>
        <w:drawing>
          <wp:inline distT="0" distB="0" distL="0" distR="0" wp14:anchorId="0350001E" wp14:editId="08EE0AFE">
            <wp:extent cx="1712422" cy="1250152"/>
            <wp:effectExtent l="0" t="0" r="2540" b="7620"/>
            <wp:docPr id="10632901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719" cy="1262049"/>
                    </a:xfrm>
                    <a:prstGeom prst="rect">
                      <a:avLst/>
                    </a:prstGeom>
                    <a:noFill/>
                    <a:ln>
                      <a:noFill/>
                    </a:ln>
                  </pic:spPr>
                </pic:pic>
              </a:graphicData>
            </a:graphic>
          </wp:inline>
        </w:drawing>
      </w:r>
    </w:p>
    <w:p w14:paraId="03B41C59" w14:textId="77777777"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02A2E8D9" w14:textId="77777777" w:rsidR="00C0579B" w:rsidRPr="00962B94" w:rsidRDefault="00C0579B" w:rsidP="00C0579B">
      <w:pPr>
        <w:rPr>
          <w:rFonts w:ascii="Fira Sans" w:hAnsi="Fira Sans"/>
          <w:bCs/>
          <w:sz w:val="22"/>
          <w:szCs w:val="22"/>
        </w:rPr>
      </w:pPr>
    </w:p>
    <w:p w14:paraId="2813DEB0" w14:textId="6139EBF9"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8275DE" w:rsidRPr="00962B94">
        <w:rPr>
          <w:rFonts w:ascii="Fira Sans" w:hAnsi="Fira Sans"/>
          <w:b/>
          <w:sz w:val="22"/>
          <w:szCs w:val="22"/>
          <w:u w:val="single"/>
        </w:rPr>
        <w:t>207</w:t>
      </w:r>
      <w:r w:rsidRPr="00962B94">
        <w:rPr>
          <w:rFonts w:ascii="Fira Sans" w:hAnsi="Fira Sans"/>
          <w:b/>
          <w:sz w:val="22"/>
          <w:szCs w:val="22"/>
          <w:u w:val="single"/>
        </w:rPr>
        <w:t>:</w:t>
      </w:r>
    </w:p>
    <w:p w14:paraId="56869BD8"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53, Pozycja nr 2</w:t>
      </w:r>
    </w:p>
    <w:p w14:paraId="24F4DEE2" w14:textId="5ADA4435"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w:t>
      </w:r>
      <w:r w:rsidR="00890788" w:rsidRPr="00962B94">
        <w:rPr>
          <w:rFonts w:ascii="Fira Sans" w:hAnsi="Fira Sans"/>
          <w:bCs/>
          <w:iCs/>
          <w:sz w:val="22"/>
          <w:szCs w:val="22"/>
        </w:rPr>
        <w:t> </w:t>
      </w:r>
      <w:r w:rsidRPr="00962B94">
        <w:rPr>
          <w:rFonts w:ascii="Fira Sans" w:hAnsi="Fira Sans"/>
          <w:bCs/>
          <w:iCs/>
          <w:sz w:val="22"/>
          <w:szCs w:val="22"/>
        </w:rPr>
        <w:t>dopuszczenie produktu na zasadzie równoważności ofert.</w:t>
      </w:r>
    </w:p>
    <w:p w14:paraId="61174CA1"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5D3337F0" w14:textId="1A1A98B9"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„Zestaw do resuscytacji dla dzieci wyposażony w </w:t>
      </w:r>
      <w:proofErr w:type="spellStart"/>
      <w:r w:rsidRPr="00962B94">
        <w:rPr>
          <w:rFonts w:ascii="Fira Sans" w:hAnsi="Fira Sans"/>
          <w:bCs/>
          <w:iCs/>
          <w:sz w:val="22"/>
          <w:szCs w:val="22"/>
        </w:rPr>
        <w:t>cienkoscienny</w:t>
      </w:r>
      <w:proofErr w:type="spellEnd"/>
      <w:r w:rsidRPr="00962B94">
        <w:rPr>
          <w:rFonts w:ascii="Fira Sans" w:hAnsi="Fira Sans"/>
          <w:bCs/>
          <w:iCs/>
          <w:sz w:val="22"/>
          <w:szCs w:val="22"/>
        </w:rPr>
        <w:t xml:space="preserve">, </w:t>
      </w:r>
      <w:proofErr w:type="spellStart"/>
      <w:r w:rsidRPr="00962B94">
        <w:rPr>
          <w:rFonts w:ascii="Fira Sans" w:hAnsi="Fira Sans"/>
          <w:bCs/>
          <w:iCs/>
          <w:sz w:val="22"/>
          <w:szCs w:val="22"/>
        </w:rPr>
        <w:t>samorozprężalny</w:t>
      </w:r>
      <w:proofErr w:type="spellEnd"/>
      <w:r w:rsidRPr="00962B94">
        <w:rPr>
          <w:rFonts w:ascii="Fira Sans" w:hAnsi="Fira Sans"/>
          <w:bCs/>
          <w:iCs/>
          <w:sz w:val="22"/>
          <w:szCs w:val="22"/>
        </w:rPr>
        <w:t xml:space="preserve"> worek o</w:t>
      </w:r>
      <w:r w:rsidR="00890788" w:rsidRPr="00962B94">
        <w:rPr>
          <w:rFonts w:ascii="Fira Sans" w:hAnsi="Fira Sans"/>
          <w:bCs/>
          <w:iCs/>
          <w:sz w:val="22"/>
          <w:szCs w:val="22"/>
        </w:rPr>
        <w:t> </w:t>
      </w:r>
      <w:r w:rsidRPr="00962B94">
        <w:rPr>
          <w:rFonts w:ascii="Fira Sans" w:hAnsi="Fira Sans"/>
          <w:bCs/>
          <w:iCs/>
          <w:sz w:val="22"/>
          <w:szCs w:val="22"/>
        </w:rPr>
        <w:t xml:space="preserve">objętości280ml lub 550ml, zestaw z PVC, silikonu i TPE, o </w:t>
      </w:r>
      <w:proofErr w:type="spellStart"/>
      <w:r w:rsidRPr="00962B94">
        <w:rPr>
          <w:rFonts w:ascii="Fira Sans" w:hAnsi="Fira Sans"/>
          <w:bCs/>
          <w:iCs/>
          <w:sz w:val="22"/>
          <w:szCs w:val="22"/>
        </w:rPr>
        <w:t>texturowej</w:t>
      </w:r>
      <w:proofErr w:type="spellEnd"/>
      <w:r w:rsidRPr="00962B94">
        <w:rPr>
          <w:rFonts w:ascii="Fira Sans" w:hAnsi="Fira Sans"/>
          <w:bCs/>
          <w:iCs/>
          <w:sz w:val="22"/>
          <w:szCs w:val="22"/>
        </w:rPr>
        <w:t xml:space="preserve"> powierzchni ułatwiający pewny chwyt, zastawki 40 cm H2O, drenu o długości 3m, przeźroczystej maski z</w:t>
      </w:r>
      <w:r w:rsidR="00890788" w:rsidRPr="00962B94">
        <w:rPr>
          <w:rFonts w:ascii="Fira Sans" w:hAnsi="Fira Sans"/>
          <w:bCs/>
          <w:iCs/>
          <w:sz w:val="22"/>
          <w:szCs w:val="22"/>
        </w:rPr>
        <w:t> </w:t>
      </w:r>
      <w:r w:rsidRPr="00962B94">
        <w:rPr>
          <w:rFonts w:ascii="Fira Sans" w:hAnsi="Fira Sans"/>
          <w:bCs/>
          <w:iCs/>
          <w:sz w:val="22"/>
          <w:szCs w:val="22"/>
        </w:rPr>
        <w:t>miękką poduszką w rozmiarach 1 lub 3, produkt jednorazowy, mikrobiologicznie czysty,</w:t>
      </w:r>
      <w:r w:rsidR="00890788" w:rsidRPr="00962B94">
        <w:rPr>
          <w:rFonts w:ascii="Fira Sans" w:hAnsi="Fira Sans"/>
          <w:bCs/>
          <w:iCs/>
          <w:sz w:val="22"/>
          <w:szCs w:val="22"/>
        </w:rPr>
        <w:t xml:space="preserve"> </w:t>
      </w:r>
      <w:r w:rsidRPr="00962B94">
        <w:rPr>
          <w:rFonts w:ascii="Fira Sans" w:hAnsi="Fira Sans"/>
          <w:bCs/>
          <w:iCs/>
          <w:sz w:val="22"/>
          <w:szCs w:val="22"/>
        </w:rPr>
        <w:t>pakowany pojedynczo, pakowany w przeźroczysty worek z numerem katalogowym</w:t>
      </w:r>
      <w:r w:rsidR="00890788" w:rsidRPr="00962B94">
        <w:rPr>
          <w:rFonts w:ascii="Fira Sans" w:hAnsi="Fira Sans"/>
          <w:bCs/>
          <w:iCs/>
          <w:sz w:val="22"/>
          <w:szCs w:val="22"/>
        </w:rPr>
        <w:t xml:space="preserve"> </w:t>
      </w:r>
      <w:proofErr w:type="spellStart"/>
      <w:r w:rsidRPr="00962B94">
        <w:rPr>
          <w:rFonts w:ascii="Fira Sans" w:hAnsi="Fira Sans"/>
          <w:bCs/>
          <w:iCs/>
          <w:sz w:val="22"/>
          <w:szCs w:val="22"/>
        </w:rPr>
        <w:t>umożliwiajacym</w:t>
      </w:r>
      <w:proofErr w:type="spellEnd"/>
      <w:r w:rsidRPr="00962B94">
        <w:rPr>
          <w:rFonts w:ascii="Fira Sans" w:hAnsi="Fira Sans"/>
          <w:bCs/>
          <w:iCs/>
          <w:sz w:val="22"/>
          <w:szCs w:val="22"/>
        </w:rPr>
        <w:t xml:space="preserve"> identyfikację rozmiaru, zestaw gotowy do użycia bez konieczności</w:t>
      </w:r>
      <w:r w:rsidR="00890788" w:rsidRPr="00962B94">
        <w:rPr>
          <w:rFonts w:ascii="Fira Sans" w:hAnsi="Fira Sans"/>
          <w:bCs/>
          <w:iCs/>
          <w:sz w:val="22"/>
          <w:szCs w:val="22"/>
        </w:rPr>
        <w:t xml:space="preserve"> </w:t>
      </w:r>
      <w:r w:rsidRPr="00962B94">
        <w:rPr>
          <w:rFonts w:ascii="Fira Sans" w:hAnsi="Fira Sans"/>
          <w:bCs/>
          <w:iCs/>
          <w:sz w:val="22"/>
          <w:szCs w:val="22"/>
        </w:rPr>
        <w:t>składania, przydatność do użycia min. 4 lata od daty zakupu.”</w:t>
      </w:r>
    </w:p>
    <w:p w14:paraId="10F5D5C5"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4216A967"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„Do wyporu przez Zamawiającego w momencie zamówienia:</w:t>
      </w:r>
    </w:p>
    <w:p w14:paraId="258351D1" w14:textId="3F2CC646"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Zestaw do resuscytacji jednorazowego użytku dla dzieci z masą ciała 7 - 30 kg. W skład</w:t>
      </w:r>
      <w:r w:rsidR="00890788" w:rsidRPr="00962B94">
        <w:rPr>
          <w:rFonts w:ascii="Fira Sans" w:hAnsi="Fira Sans"/>
          <w:bCs/>
          <w:iCs/>
          <w:sz w:val="22"/>
          <w:szCs w:val="22"/>
        </w:rPr>
        <w:t xml:space="preserve"> </w:t>
      </w:r>
      <w:r w:rsidRPr="00962B94">
        <w:rPr>
          <w:rFonts w:ascii="Fira Sans" w:hAnsi="Fira Sans"/>
          <w:bCs/>
          <w:iCs/>
          <w:sz w:val="22"/>
          <w:szCs w:val="22"/>
        </w:rPr>
        <w:t xml:space="preserve">zestawu wchodzi worek </w:t>
      </w:r>
      <w:proofErr w:type="spellStart"/>
      <w:r w:rsidRPr="00962B94">
        <w:rPr>
          <w:rFonts w:ascii="Fira Sans" w:hAnsi="Fira Sans"/>
          <w:bCs/>
          <w:iCs/>
          <w:sz w:val="22"/>
          <w:szCs w:val="22"/>
        </w:rPr>
        <w:t>samorozprężalny</w:t>
      </w:r>
      <w:proofErr w:type="spellEnd"/>
      <w:r w:rsidRPr="00962B94">
        <w:rPr>
          <w:rFonts w:ascii="Fira Sans" w:hAnsi="Fira Sans"/>
          <w:bCs/>
          <w:iCs/>
          <w:sz w:val="22"/>
          <w:szCs w:val="22"/>
        </w:rPr>
        <w:t xml:space="preserve"> do wentylacji mechanicznej pacjenta o</w:t>
      </w:r>
      <w:r w:rsidR="00890788" w:rsidRPr="00962B94">
        <w:rPr>
          <w:rFonts w:ascii="Fira Sans" w:hAnsi="Fira Sans"/>
          <w:bCs/>
          <w:iCs/>
          <w:sz w:val="22"/>
          <w:szCs w:val="22"/>
        </w:rPr>
        <w:t> </w:t>
      </w:r>
      <w:r w:rsidRPr="00962B94">
        <w:rPr>
          <w:rFonts w:ascii="Fira Sans" w:hAnsi="Fira Sans"/>
          <w:bCs/>
          <w:iCs/>
          <w:sz w:val="22"/>
          <w:szCs w:val="22"/>
        </w:rPr>
        <w:t>pojemności 550 ml z zaworem ciśnieniowym 40cmH2O, możliwość zablokowania zaworu</w:t>
      </w:r>
      <w:r w:rsidR="00890788" w:rsidRPr="00962B94">
        <w:rPr>
          <w:rFonts w:ascii="Fira Sans" w:hAnsi="Fira Sans"/>
          <w:bCs/>
          <w:iCs/>
          <w:sz w:val="22"/>
          <w:szCs w:val="22"/>
        </w:rPr>
        <w:t xml:space="preserve"> </w:t>
      </w:r>
      <w:r w:rsidRPr="00962B94">
        <w:rPr>
          <w:rFonts w:ascii="Fira Sans" w:hAnsi="Fira Sans"/>
          <w:bCs/>
          <w:iCs/>
          <w:sz w:val="22"/>
          <w:szCs w:val="22"/>
        </w:rPr>
        <w:t>ciśnieniowego przez jego obrót; zintegrowany adapter do zastawki PEEP; worek wykonany z</w:t>
      </w:r>
      <w:r w:rsidR="00890788" w:rsidRPr="00962B94">
        <w:rPr>
          <w:rFonts w:ascii="Fira Sans" w:hAnsi="Fira Sans"/>
          <w:bCs/>
          <w:iCs/>
          <w:sz w:val="22"/>
          <w:szCs w:val="22"/>
        </w:rPr>
        <w:t> </w:t>
      </w:r>
      <w:r w:rsidRPr="00962B94">
        <w:rPr>
          <w:rFonts w:ascii="Fira Sans" w:hAnsi="Fira Sans"/>
          <w:bCs/>
          <w:iCs/>
          <w:sz w:val="22"/>
          <w:szCs w:val="22"/>
        </w:rPr>
        <w:t>PVC; 2 maski jednorazowego użytku z nadmuchiwanym mankietem w rozmiarze #2 i #3,</w:t>
      </w:r>
      <w:r w:rsidR="00890788" w:rsidRPr="00962B94">
        <w:rPr>
          <w:rFonts w:ascii="Fira Sans" w:hAnsi="Fira Sans"/>
          <w:bCs/>
          <w:iCs/>
          <w:sz w:val="22"/>
          <w:szCs w:val="22"/>
        </w:rPr>
        <w:t xml:space="preserve"> </w:t>
      </w:r>
      <w:r w:rsidRPr="00962B94">
        <w:rPr>
          <w:rFonts w:ascii="Fira Sans" w:hAnsi="Fira Sans"/>
          <w:bCs/>
          <w:iCs/>
          <w:sz w:val="22"/>
          <w:szCs w:val="22"/>
        </w:rPr>
        <w:t>rozmiary kodowane odpowiednim kolorem pierścienia; przewód tlenowy dł. ok. 2 m;</w:t>
      </w:r>
      <w:r w:rsidR="00890788" w:rsidRPr="00962B94">
        <w:rPr>
          <w:rFonts w:ascii="Fira Sans" w:hAnsi="Fira Sans"/>
          <w:bCs/>
          <w:iCs/>
          <w:sz w:val="22"/>
          <w:szCs w:val="22"/>
        </w:rPr>
        <w:t xml:space="preserve"> </w:t>
      </w:r>
      <w:r w:rsidRPr="00962B94">
        <w:rPr>
          <w:rFonts w:ascii="Fira Sans" w:hAnsi="Fira Sans"/>
          <w:bCs/>
          <w:iCs/>
          <w:sz w:val="22"/>
          <w:szCs w:val="22"/>
        </w:rPr>
        <w:t>rezerwuar tlenowy o pojemności 2500 ml. Objętość wyrzutowa uzyskiwana jedną dłonią</w:t>
      </w:r>
      <w:r w:rsidR="00890788" w:rsidRPr="00962B94">
        <w:rPr>
          <w:rFonts w:ascii="Fira Sans" w:hAnsi="Fira Sans"/>
          <w:bCs/>
          <w:iCs/>
          <w:sz w:val="22"/>
          <w:szCs w:val="22"/>
        </w:rPr>
        <w:t xml:space="preserve"> </w:t>
      </w:r>
      <w:r w:rsidRPr="00962B94">
        <w:rPr>
          <w:rFonts w:ascii="Fira Sans" w:hAnsi="Fira Sans"/>
          <w:bCs/>
          <w:iCs/>
          <w:sz w:val="22"/>
          <w:szCs w:val="22"/>
        </w:rPr>
        <w:t>300 ml, obiema 350 ml. Wszystkie elementy w jednym opakowaniu – data ważności na</w:t>
      </w:r>
      <w:r w:rsidR="00890788" w:rsidRPr="00962B94">
        <w:rPr>
          <w:rFonts w:ascii="Fira Sans" w:hAnsi="Fira Sans"/>
          <w:bCs/>
          <w:iCs/>
          <w:sz w:val="22"/>
          <w:szCs w:val="22"/>
        </w:rPr>
        <w:t xml:space="preserve"> </w:t>
      </w:r>
      <w:r w:rsidRPr="00962B94">
        <w:rPr>
          <w:rFonts w:ascii="Fira Sans" w:hAnsi="Fira Sans"/>
          <w:bCs/>
          <w:iCs/>
          <w:sz w:val="22"/>
          <w:szCs w:val="22"/>
        </w:rPr>
        <w:t>opakowaniu. Produkt bez zawartości lateksu.</w:t>
      </w:r>
    </w:p>
    <w:p w14:paraId="39E68A74"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Lub</w:t>
      </w:r>
    </w:p>
    <w:p w14:paraId="5C5A6193"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Zestaw do resuscytacji jednorazowego użytku dla noworodków z masą ciała &lt; 7 kg. W skład</w:t>
      </w:r>
    </w:p>
    <w:p w14:paraId="1D52D85C" w14:textId="75C82D92"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zestawu wchodzi worek </w:t>
      </w:r>
      <w:proofErr w:type="spellStart"/>
      <w:r w:rsidRPr="00962B94">
        <w:rPr>
          <w:rFonts w:ascii="Fira Sans" w:hAnsi="Fira Sans"/>
          <w:bCs/>
          <w:iCs/>
          <w:sz w:val="22"/>
          <w:szCs w:val="22"/>
        </w:rPr>
        <w:t>samorozprężalny</w:t>
      </w:r>
      <w:proofErr w:type="spellEnd"/>
      <w:r w:rsidRPr="00962B94">
        <w:rPr>
          <w:rFonts w:ascii="Fira Sans" w:hAnsi="Fira Sans"/>
          <w:bCs/>
          <w:iCs/>
          <w:sz w:val="22"/>
          <w:szCs w:val="22"/>
        </w:rPr>
        <w:t xml:space="preserve"> do wentylacji mechanicznej pacjenta o</w:t>
      </w:r>
      <w:r w:rsidR="00890788" w:rsidRPr="00962B94">
        <w:rPr>
          <w:rFonts w:ascii="Fira Sans" w:hAnsi="Fira Sans"/>
          <w:bCs/>
          <w:iCs/>
          <w:sz w:val="22"/>
          <w:szCs w:val="22"/>
        </w:rPr>
        <w:t> </w:t>
      </w:r>
      <w:r w:rsidRPr="00962B94">
        <w:rPr>
          <w:rFonts w:ascii="Fira Sans" w:hAnsi="Fira Sans"/>
          <w:bCs/>
          <w:iCs/>
          <w:sz w:val="22"/>
          <w:szCs w:val="22"/>
        </w:rPr>
        <w:t>pojemności 280 ml z zaworem ciśnieniowym 40cmH2O, możliwość zablokowania zaworu</w:t>
      </w:r>
      <w:r w:rsidR="00890788" w:rsidRPr="00962B94">
        <w:rPr>
          <w:rFonts w:ascii="Fira Sans" w:hAnsi="Fira Sans"/>
          <w:bCs/>
          <w:iCs/>
          <w:sz w:val="22"/>
          <w:szCs w:val="22"/>
        </w:rPr>
        <w:t xml:space="preserve"> </w:t>
      </w:r>
      <w:r w:rsidRPr="00962B94">
        <w:rPr>
          <w:rFonts w:ascii="Fira Sans" w:hAnsi="Fira Sans"/>
          <w:bCs/>
          <w:iCs/>
          <w:sz w:val="22"/>
          <w:szCs w:val="22"/>
        </w:rPr>
        <w:t>ciśnieniowego przez jego obrót; zintegrowany adapter do zastawki PEEP; worek wykonany z</w:t>
      </w:r>
      <w:r w:rsidR="00890788" w:rsidRPr="00962B94">
        <w:rPr>
          <w:rFonts w:ascii="Fira Sans" w:hAnsi="Fira Sans"/>
          <w:bCs/>
          <w:iCs/>
          <w:sz w:val="22"/>
          <w:szCs w:val="22"/>
        </w:rPr>
        <w:t> </w:t>
      </w:r>
      <w:r w:rsidRPr="00962B94">
        <w:rPr>
          <w:rFonts w:ascii="Fira Sans" w:hAnsi="Fira Sans"/>
          <w:bCs/>
          <w:iCs/>
          <w:sz w:val="22"/>
          <w:szCs w:val="22"/>
        </w:rPr>
        <w:t>PVC; 2 maski jednorazowego użytku z nadmuchiwanym mankietem w rozmiarze #0 i #1,</w:t>
      </w:r>
      <w:r w:rsidR="00890788" w:rsidRPr="00962B94">
        <w:rPr>
          <w:rFonts w:ascii="Fira Sans" w:hAnsi="Fira Sans"/>
          <w:bCs/>
          <w:iCs/>
          <w:sz w:val="22"/>
          <w:szCs w:val="22"/>
        </w:rPr>
        <w:t xml:space="preserve"> </w:t>
      </w:r>
      <w:r w:rsidRPr="00962B94">
        <w:rPr>
          <w:rFonts w:ascii="Fira Sans" w:hAnsi="Fira Sans"/>
          <w:bCs/>
          <w:iCs/>
          <w:sz w:val="22"/>
          <w:szCs w:val="22"/>
        </w:rPr>
        <w:t>rozmiary kodowane odpowiednim kolorem pierścienia; przewód tlenowy dł. ok. 2 m;</w:t>
      </w:r>
      <w:r w:rsidR="00890788" w:rsidRPr="00962B94">
        <w:rPr>
          <w:rFonts w:ascii="Fira Sans" w:hAnsi="Fira Sans"/>
          <w:bCs/>
          <w:iCs/>
          <w:sz w:val="22"/>
          <w:szCs w:val="22"/>
        </w:rPr>
        <w:t xml:space="preserve"> </w:t>
      </w:r>
      <w:r w:rsidRPr="00962B94">
        <w:rPr>
          <w:rFonts w:ascii="Fira Sans" w:hAnsi="Fira Sans"/>
          <w:bCs/>
          <w:iCs/>
          <w:sz w:val="22"/>
          <w:szCs w:val="22"/>
        </w:rPr>
        <w:t>rezerwuar tlenowy o pojemności 500 ml. Objętość wyrzutowa uzyskiwana jedną dłonią 150</w:t>
      </w:r>
      <w:r w:rsidR="00890788" w:rsidRPr="00962B94">
        <w:rPr>
          <w:rFonts w:ascii="Fira Sans" w:hAnsi="Fira Sans"/>
          <w:bCs/>
          <w:iCs/>
          <w:sz w:val="22"/>
          <w:szCs w:val="22"/>
        </w:rPr>
        <w:t> </w:t>
      </w:r>
      <w:r w:rsidRPr="00962B94">
        <w:rPr>
          <w:rFonts w:ascii="Fira Sans" w:hAnsi="Fira Sans"/>
          <w:bCs/>
          <w:iCs/>
          <w:sz w:val="22"/>
          <w:szCs w:val="22"/>
        </w:rPr>
        <w:t>ml, obiema 225 ml. Wszystkie elementy w jednym opakowaniu – data ważności na</w:t>
      </w:r>
      <w:r w:rsidR="00890788" w:rsidRPr="00962B94">
        <w:rPr>
          <w:rFonts w:ascii="Fira Sans" w:hAnsi="Fira Sans"/>
          <w:bCs/>
          <w:iCs/>
          <w:sz w:val="22"/>
          <w:szCs w:val="22"/>
        </w:rPr>
        <w:t xml:space="preserve"> </w:t>
      </w:r>
      <w:r w:rsidRPr="00962B94">
        <w:rPr>
          <w:rFonts w:ascii="Fira Sans" w:hAnsi="Fira Sans"/>
          <w:bCs/>
          <w:iCs/>
          <w:sz w:val="22"/>
          <w:szCs w:val="22"/>
        </w:rPr>
        <w:t>opakowaniu. Produkt bez zawartości lateksu.”</w:t>
      </w:r>
    </w:p>
    <w:p w14:paraId="1891C815" w14:textId="0B27F9BF" w:rsidR="008275DE" w:rsidRPr="003C5856" w:rsidRDefault="008275DE" w:rsidP="008275DE">
      <w:pPr>
        <w:spacing w:line="240" w:lineRule="atLeast"/>
        <w:jc w:val="both"/>
        <w:rPr>
          <w:rFonts w:ascii="Fira Sans" w:hAnsi="Fira Sans"/>
          <w:bCs/>
          <w:iCs/>
          <w:sz w:val="22"/>
          <w:szCs w:val="22"/>
          <w:highlight w:val="yellow"/>
        </w:rPr>
      </w:pPr>
      <w:r w:rsidRPr="003C5856">
        <w:rPr>
          <w:rFonts w:ascii="Fira Sans" w:hAnsi="Fira Sans"/>
          <w:bCs/>
          <w:iCs/>
          <w:noProof/>
          <w:sz w:val="22"/>
          <w:szCs w:val="22"/>
          <w:highlight w:val="yellow"/>
        </w:rPr>
        <w:drawing>
          <wp:inline distT="0" distB="0" distL="0" distR="0" wp14:anchorId="4056298E" wp14:editId="55EE0B24">
            <wp:extent cx="1662437" cy="1213658"/>
            <wp:effectExtent l="0" t="0" r="0" b="5715"/>
            <wp:docPr id="106164056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1621" cy="1227663"/>
                    </a:xfrm>
                    <a:prstGeom prst="rect">
                      <a:avLst/>
                    </a:prstGeom>
                    <a:noFill/>
                    <a:ln>
                      <a:noFill/>
                    </a:ln>
                  </pic:spPr>
                </pic:pic>
              </a:graphicData>
            </a:graphic>
          </wp:inline>
        </w:drawing>
      </w:r>
    </w:p>
    <w:p w14:paraId="44F09A02" w14:textId="77777777"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6E779557" w14:textId="25692EE0"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lastRenderedPageBreak/>
        <w:t xml:space="preserve">Pytanie nr </w:t>
      </w:r>
      <w:r w:rsidR="008275DE" w:rsidRPr="00962B94">
        <w:rPr>
          <w:rFonts w:ascii="Fira Sans" w:hAnsi="Fira Sans"/>
          <w:b/>
          <w:sz w:val="22"/>
          <w:szCs w:val="22"/>
          <w:u w:val="single"/>
        </w:rPr>
        <w:t>208</w:t>
      </w:r>
      <w:r w:rsidRPr="00962B94">
        <w:rPr>
          <w:rFonts w:ascii="Fira Sans" w:hAnsi="Fira Sans"/>
          <w:b/>
          <w:sz w:val="22"/>
          <w:szCs w:val="22"/>
          <w:u w:val="single"/>
        </w:rPr>
        <w:t>:</w:t>
      </w:r>
    </w:p>
    <w:p w14:paraId="63D428B3"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53, Pozycja nr 2</w:t>
      </w:r>
    </w:p>
    <w:p w14:paraId="37E77290" w14:textId="67BA7996"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w:t>
      </w:r>
      <w:r w:rsidR="00890788" w:rsidRPr="00962B94">
        <w:rPr>
          <w:rFonts w:ascii="Fira Sans" w:hAnsi="Fira Sans"/>
          <w:bCs/>
          <w:iCs/>
          <w:sz w:val="22"/>
          <w:szCs w:val="22"/>
        </w:rPr>
        <w:t> </w:t>
      </w:r>
      <w:r w:rsidRPr="00962B94">
        <w:rPr>
          <w:rFonts w:ascii="Fira Sans" w:hAnsi="Fira Sans"/>
          <w:bCs/>
          <w:iCs/>
          <w:sz w:val="22"/>
          <w:szCs w:val="22"/>
        </w:rPr>
        <w:t>dopuszczenie produktu na zasadzie równoważności ofert.</w:t>
      </w:r>
    </w:p>
    <w:p w14:paraId="4522C69E"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7CABE198" w14:textId="771158BB"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„Zestaw do resuscytacji dla dzieci wyposażony w </w:t>
      </w:r>
      <w:proofErr w:type="spellStart"/>
      <w:r w:rsidRPr="00962B94">
        <w:rPr>
          <w:rFonts w:ascii="Fira Sans" w:hAnsi="Fira Sans"/>
          <w:bCs/>
          <w:iCs/>
          <w:sz w:val="22"/>
          <w:szCs w:val="22"/>
        </w:rPr>
        <w:t>cienkoscienny</w:t>
      </w:r>
      <w:proofErr w:type="spellEnd"/>
      <w:r w:rsidRPr="00962B94">
        <w:rPr>
          <w:rFonts w:ascii="Fira Sans" w:hAnsi="Fira Sans"/>
          <w:bCs/>
          <w:iCs/>
          <w:sz w:val="22"/>
          <w:szCs w:val="22"/>
        </w:rPr>
        <w:t xml:space="preserve">, </w:t>
      </w:r>
      <w:proofErr w:type="spellStart"/>
      <w:r w:rsidRPr="00962B94">
        <w:rPr>
          <w:rFonts w:ascii="Fira Sans" w:hAnsi="Fira Sans"/>
          <w:bCs/>
          <w:iCs/>
          <w:sz w:val="22"/>
          <w:szCs w:val="22"/>
        </w:rPr>
        <w:t>samorozprężalny</w:t>
      </w:r>
      <w:proofErr w:type="spellEnd"/>
      <w:r w:rsidRPr="00962B94">
        <w:rPr>
          <w:rFonts w:ascii="Fira Sans" w:hAnsi="Fira Sans"/>
          <w:bCs/>
          <w:iCs/>
          <w:sz w:val="22"/>
          <w:szCs w:val="22"/>
        </w:rPr>
        <w:t xml:space="preserve"> worek o</w:t>
      </w:r>
      <w:r w:rsidR="00890788" w:rsidRPr="00962B94">
        <w:rPr>
          <w:rFonts w:ascii="Fira Sans" w:hAnsi="Fira Sans"/>
          <w:bCs/>
          <w:iCs/>
          <w:sz w:val="22"/>
          <w:szCs w:val="22"/>
        </w:rPr>
        <w:t> </w:t>
      </w:r>
      <w:r w:rsidRPr="00962B94">
        <w:rPr>
          <w:rFonts w:ascii="Fira Sans" w:hAnsi="Fira Sans"/>
          <w:bCs/>
          <w:iCs/>
          <w:sz w:val="22"/>
          <w:szCs w:val="22"/>
        </w:rPr>
        <w:t xml:space="preserve">objętości280ml lub 550ml, zestaw z PVC, silikonu i TPE, o </w:t>
      </w:r>
      <w:proofErr w:type="spellStart"/>
      <w:r w:rsidRPr="00962B94">
        <w:rPr>
          <w:rFonts w:ascii="Fira Sans" w:hAnsi="Fira Sans"/>
          <w:bCs/>
          <w:iCs/>
          <w:sz w:val="22"/>
          <w:szCs w:val="22"/>
        </w:rPr>
        <w:t>texturowej</w:t>
      </w:r>
      <w:proofErr w:type="spellEnd"/>
      <w:r w:rsidRPr="00962B94">
        <w:rPr>
          <w:rFonts w:ascii="Fira Sans" w:hAnsi="Fira Sans"/>
          <w:bCs/>
          <w:iCs/>
          <w:sz w:val="22"/>
          <w:szCs w:val="22"/>
        </w:rPr>
        <w:t xml:space="preserve"> powierzchni ułatwiający pewny chwyt, zastawki 40 cm H2O, drenu o długości 3m, przeźroczystej maski z</w:t>
      </w:r>
      <w:r w:rsidR="00890788" w:rsidRPr="00962B94">
        <w:rPr>
          <w:rFonts w:ascii="Fira Sans" w:hAnsi="Fira Sans"/>
          <w:bCs/>
          <w:iCs/>
          <w:sz w:val="22"/>
          <w:szCs w:val="22"/>
        </w:rPr>
        <w:t> </w:t>
      </w:r>
      <w:r w:rsidRPr="00962B94">
        <w:rPr>
          <w:rFonts w:ascii="Fira Sans" w:hAnsi="Fira Sans"/>
          <w:bCs/>
          <w:iCs/>
          <w:sz w:val="22"/>
          <w:szCs w:val="22"/>
        </w:rPr>
        <w:t>miękką poduszką w rozmiarach 1 lub 3, produkt jednorazowy, mikrobiologicznie czysty,</w:t>
      </w:r>
      <w:r w:rsidR="00890788" w:rsidRPr="00962B94">
        <w:rPr>
          <w:rFonts w:ascii="Fira Sans" w:hAnsi="Fira Sans"/>
          <w:bCs/>
          <w:iCs/>
          <w:sz w:val="22"/>
          <w:szCs w:val="22"/>
        </w:rPr>
        <w:t xml:space="preserve"> </w:t>
      </w:r>
      <w:r w:rsidRPr="00962B94">
        <w:rPr>
          <w:rFonts w:ascii="Fira Sans" w:hAnsi="Fira Sans"/>
          <w:bCs/>
          <w:iCs/>
          <w:sz w:val="22"/>
          <w:szCs w:val="22"/>
        </w:rPr>
        <w:t>pakowany pojedynczo, pakowany w przeźroczysty worek z numerem katalogowym</w:t>
      </w:r>
      <w:r w:rsidR="00890788" w:rsidRPr="00962B94">
        <w:rPr>
          <w:rFonts w:ascii="Fira Sans" w:hAnsi="Fira Sans"/>
          <w:bCs/>
          <w:iCs/>
          <w:sz w:val="22"/>
          <w:szCs w:val="22"/>
        </w:rPr>
        <w:t xml:space="preserve"> </w:t>
      </w:r>
      <w:proofErr w:type="spellStart"/>
      <w:r w:rsidRPr="00962B94">
        <w:rPr>
          <w:rFonts w:ascii="Fira Sans" w:hAnsi="Fira Sans"/>
          <w:bCs/>
          <w:iCs/>
          <w:sz w:val="22"/>
          <w:szCs w:val="22"/>
        </w:rPr>
        <w:t>umożliwiajacym</w:t>
      </w:r>
      <w:proofErr w:type="spellEnd"/>
      <w:r w:rsidRPr="00962B94">
        <w:rPr>
          <w:rFonts w:ascii="Fira Sans" w:hAnsi="Fira Sans"/>
          <w:bCs/>
          <w:iCs/>
          <w:sz w:val="22"/>
          <w:szCs w:val="22"/>
        </w:rPr>
        <w:t xml:space="preserve"> identyfikację rozmiaru, zestaw gotowy do użycia bez konieczności</w:t>
      </w:r>
      <w:r w:rsidR="00890788" w:rsidRPr="00962B94">
        <w:rPr>
          <w:rFonts w:ascii="Fira Sans" w:hAnsi="Fira Sans"/>
          <w:bCs/>
          <w:iCs/>
          <w:sz w:val="22"/>
          <w:szCs w:val="22"/>
        </w:rPr>
        <w:t xml:space="preserve"> </w:t>
      </w:r>
      <w:r w:rsidRPr="00962B94">
        <w:rPr>
          <w:rFonts w:ascii="Fira Sans" w:hAnsi="Fira Sans"/>
          <w:bCs/>
          <w:iCs/>
          <w:sz w:val="22"/>
          <w:szCs w:val="22"/>
        </w:rPr>
        <w:t>składania, przydatność do użycia min. 4 lata od daty zakupu.”</w:t>
      </w:r>
    </w:p>
    <w:p w14:paraId="68FA9042"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7CA9190C" w14:textId="034B922B"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„Zestaw do resuscytacji jednorazowego użytku dla dzieci z masą ciała 7 - 30 kg. W skład</w:t>
      </w:r>
      <w:r w:rsidR="00890788" w:rsidRPr="00962B94">
        <w:rPr>
          <w:rFonts w:ascii="Fira Sans" w:hAnsi="Fira Sans"/>
          <w:bCs/>
          <w:iCs/>
          <w:sz w:val="22"/>
          <w:szCs w:val="22"/>
        </w:rPr>
        <w:t xml:space="preserve"> </w:t>
      </w:r>
      <w:r w:rsidRPr="00962B94">
        <w:rPr>
          <w:rFonts w:ascii="Fira Sans" w:hAnsi="Fira Sans"/>
          <w:bCs/>
          <w:iCs/>
          <w:sz w:val="22"/>
          <w:szCs w:val="22"/>
        </w:rPr>
        <w:t xml:space="preserve">zestawu wchodzi worek </w:t>
      </w:r>
      <w:proofErr w:type="spellStart"/>
      <w:r w:rsidRPr="00962B94">
        <w:rPr>
          <w:rFonts w:ascii="Fira Sans" w:hAnsi="Fira Sans"/>
          <w:bCs/>
          <w:iCs/>
          <w:sz w:val="22"/>
          <w:szCs w:val="22"/>
        </w:rPr>
        <w:t>samorozprężalny</w:t>
      </w:r>
      <w:proofErr w:type="spellEnd"/>
      <w:r w:rsidRPr="00962B94">
        <w:rPr>
          <w:rFonts w:ascii="Fira Sans" w:hAnsi="Fira Sans"/>
          <w:bCs/>
          <w:iCs/>
          <w:sz w:val="22"/>
          <w:szCs w:val="22"/>
        </w:rPr>
        <w:t xml:space="preserve"> do wentylacji mechanicznej pacjenta o</w:t>
      </w:r>
      <w:r w:rsidR="00890788" w:rsidRPr="00962B94">
        <w:rPr>
          <w:rFonts w:ascii="Fira Sans" w:hAnsi="Fira Sans"/>
          <w:bCs/>
          <w:iCs/>
          <w:sz w:val="22"/>
          <w:szCs w:val="22"/>
        </w:rPr>
        <w:t> </w:t>
      </w:r>
      <w:r w:rsidRPr="00962B94">
        <w:rPr>
          <w:rFonts w:ascii="Fira Sans" w:hAnsi="Fira Sans"/>
          <w:bCs/>
          <w:iCs/>
          <w:sz w:val="22"/>
          <w:szCs w:val="22"/>
        </w:rPr>
        <w:t>pojemności 550 ml z zaworem ciśnieniowym 40cmH2O, możliwość zablokowania zaworu</w:t>
      </w:r>
      <w:r w:rsidR="00890788" w:rsidRPr="00962B94">
        <w:rPr>
          <w:rFonts w:ascii="Fira Sans" w:hAnsi="Fira Sans"/>
          <w:bCs/>
          <w:iCs/>
          <w:sz w:val="22"/>
          <w:szCs w:val="22"/>
        </w:rPr>
        <w:t xml:space="preserve"> </w:t>
      </w:r>
      <w:r w:rsidRPr="00962B94">
        <w:rPr>
          <w:rFonts w:ascii="Fira Sans" w:hAnsi="Fira Sans"/>
          <w:bCs/>
          <w:iCs/>
          <w:sz w:val="22"/>
          <w:szCs w:val="22"/>
        </w:rPr>
        <w:t>ciśnieniowego przez jego obrót; zintegrowany adapter do zastawki PEEP; worek wykonany z</w:t>
      </w:r>
      <w:r w:rsidR="00890788" w:rsidRPr="00962B94">
        <w:rPr>
          <w:rFonts w:ascii="Fira Sans" w:hAnsi="Fira Sans"/>
          <w:bCs/>
          <w:iCs/>
          <w:sz w:val="22"/>
          <w:szCs w:val="22"/>
        </w:rPr>
        <w:t> </w:t>
      </w:r>
      <w:r w:rsidRPr="00962B94">
        <w:rPr>
          <w:rFonts w:ascii="Fira Sans" w:hAnsi="Fira Sans"/>
          <w:bCs/>
          <w:iCs/>
          <w:sz w:val="22"/>
          <w:szCs w:val="22"/>
        </w:rPr>
        <w:t>PVC; 2 maski jednorazowego użytku z nadmuchiwanym mankietem w rozmiarze #2 i #3,</w:t>
      </w:r>
      <w:r w:rsidR="00890788" w:rsidRPr="00962B94">
        <w:rPr>
          <w:rFonts w:ascii="Fira Sans" w:hAnsi="Fira Sans"/>
          <w:bCs/>
          <w:iCs/>
          <w:sz w:val="22"/>
          <w:szCs w:val="22"/>
        </w:rPr>
        <w:t xml:space="preserve"> </w:t>
      </w:r>
      <w:r w:rsidRPr="00962B94">
        <w:rPr>
          <w:rFonts w:ascii="Fira Sans" w:hAnsi="Fira Sans"/>
          <w:bCs/>
          <w:iCs/>
          <w:sz w:val="22"/>
          <w:szCs w:val="22"/>
        </w:rPr>
        <w:t>rozmiary kodowane odpowiednim kolorem pierścienia; przewód tlenowy dł. ok. 2 m;</w:t>
      </w:r>
      <w:r w:rsidR="00890788" w:rsidRPr="00962B94">
        <w:rPr>
          <w:rFonts w:ascii="Fira Sans" w:hAnsi="Fira Sans"/>
          <w:bCs/>
          <w:iCs/>
          <w:sz w:val="22"/>
          <w:szCs w:val="22"/>
        </w:rPr>
        <w:t xml:space="preserve"> </w:t>
      </w:r>
      <w:r w:rsidRPr="00962B94">
        <w:rPr>
          <w:rFonts w:ascii="Fira Sans" w:hAnsi="Fira Sans"/>
          <w:bCs/>
          <w:iCs/>
          <w:sz w:val="22"/>
          <w:szCs w:val="22"/>
        </w:rPr>
        <w:t>rezerwuar tlenowy o pojemności 2500 ml. Objętość wyrzutowa uzyskiwana jedną dłonią</w:t>
      </w:r>
      <w:r w:rsidR="00890788" w:rsidRPr="00962B94">
        <w:rPr>
          <w:rFonts w:ascii="Fira Sans" w:hAnsi="Fira Sans"/>
          <w:bCs/>
          <w:iCs/>
          <w:sz w:val="22"/>
          <w:szCs w:val="22"/>
        </w:rPr>
        <w:t xml:space="preserve"> </w:t>
      </w:r>
      <w:r w:rsidRPr="00962B94">
        <w:rPr>
          <w:rFonts w:ascii="Fira Sans" w:hAnsi="Fira Sans"/>
          <w:bCs/>
          <w:iCs/>
          <w:sz w:val="22"/>
          <w:szCs w:val="22"/>
        </w:rPr>
        <w:t>300 ml, obiema 350 ml. Wszystkie elementy w jednym opakowaniu – data ważności na</w:t>
      </w:r>
      <w:r w:rsidR="00890788" w:rsidRPr="00962B94">
        <w:rPr>
          <w:rFonts w:ascii="Fira Sans" w:hAnsi="Fira Sans"/>
          <w:bCs/>
          <w:iCs/>
          <w:sz w:val="22"/>
          <w:szCs w:val="22"/>
        </w:rPr>
        <w:t xml:space="preserve"> </w:t>
      </w:r>
      <w:r w:rsidRPr="00962B94">
        <w:rPr>
          <w:rFonts w:ascii="Fira Sans" w:hAnsi="Fira Sans"/>
          <w:bCs/>
          <w:iCs/>
          <w:sz w:val="22"/>
          <w:szCs w:val="22"/>
        </w:rPr>
        <w:t>opakowaniu. Produkt bez zawartości lateksu..”</w:t>
      </w:r>
    </w:p>
    <w:p w14:paraId="167D3CDB" w14:textId="77777777"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7F88B420" w14:textId="77777777" w:rsidR="00C0579B" w:rsidRPr="003C5856" w:rsidRDefault="00C0579B" w:rsidP="00C0579B">
      <w:pPr>
        <w:rPr>
          <w:rFonts w:ascii="Fira Sans" w:hAnsi="Fira Sans"/>
          <w:bCs/>
          <w:sz w:val="22"/>
          <w:szCs w:val="22"/>
          <w:highlight w:val="yellow"/>
        </w:rPr>
      </w:pPr>
    </w:p>
    <w:p w14:paraId="6851DCAC" w14:textId="214E7AE7"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8275DE" w:rsidRPr="00962B94">
        <w:rPr>
          <w:rFonts w:ascii="Fira Sans" w:hAnsi="Fira Sans"/>
          <w:b/>
          <w:sz w:val="22"/>
          <w:szCs w:val="22"/>
          <w:u w:val="single"/>
        </w:rPr>
        <w:t>209</w:t>
      </w:r>
      <w:r w:rsidRPr="00962B94">
        <w:rPr>
          <w:rFonts w:ascii="Fira Sans" w:hAnsi="Fira Sans"/>
          <w:b/>
          <w:sz w:val="22"/>
          <w:szCs w:val="22"/>
          <w:u w:val="single"/>
        </w:rPr>
        <w:t>:</w:t>
      </w:r>
    </w:p>
    <w:p w14:paraId="19D3FDEA"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CZĘŚĆ NR 53, Pozycja nr 2</w:t>
      </w:r>
    </w:p>
    <w:p w14:paraId="22ABF31A" w14:textId="284E37E9"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W ramach zwiększenia konkurencyjności ofert, zwracamy się do Zamawiającego o</w:t>
      </w:r>
      <w:r w:rsidR="00890788" w:rsidRPr="00962B94">
        <w:rPr>
          <w:rFonts w:ascii="Fira Sans" w:hAnsi="Fira Sans"/>
          <w:bCs/>
          <w:iCs/>
          <w:sz w:val="22"/>
          <w:szCs w:val="22"/>
        </w:rPr>
        <w:t> </w:t>
      </w:r>
      <w:r w:rsidRPr="00962B94">
        <w:rPr>
          <w:rFonts w:ascii="Fira Sans" w:hAnsi="Fira Sans"/>
          <w:bCs/>
          <w:iCs/>
          <w:sz w:val="22"/>
          <w:szCs w:val="22"/>
        </w:rPr>
        <w:t>dopuszczenie produktu na zasadzie równoważności ofert.</w:t>
      </w:r>
    </w:p>
    <w:p w14:paraId="399A0396"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Zamiast:</w:t>
      </w:r>
    </w:p>
    <w:p w14:paraId="278BA880" w14:textId="1D593E1A" w:rsidR="00C0579B"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„Zestaw do resuscytacji dla dzieci wyposażony w </w:t>
      </w:r>
      <w:proofErr w:type="spellStart"/>
      <w:r w:rsidRPr="00962B94">
        <w:rPr>
          <w:rFonts w:ascii="Fira Sans" w:hAnsi="Fira Sans"/>
          <w:bCs/>
          <w:iCs/>
          <w:sz w:val="22"/>
          <w:szCs w:val="22"/>
        </w:rPr>
        <w:t>cienkoscienny</w:t>
      </w:r>
      <w:proofErr w:type="spellEnd"/>
      <w:r w:rsidRPr="00962B94">
        <w:rPr>
          <w:rFonts w:ascii="Fira Sans" w:hAnsi="Fira Sans"/>
          <w:bCs/>
          <w:iCs/>
          <w:sz w:val="22"/>
          <w:szCs w:val="22"/>
        </w:rPr>
        <w:t xml:space="preserve">, </w:t>
      </w:r>
      <w:proofErr w:type="spellStart"/>
      <w:r w:rsidRPr="00962B94">
        <w:rPr>
          <w:rFonts w:ascii="Fira Sans" w:hAnsi="Fira Sans"/>
          <w:bCs/>
          <w:iCs/>
          <w:sz w:val="22"/>
          <w:szCs w:val="22"/>
        </w:rPr>
        <w:t>samorozprężalny</w:t>
      </w:r>
      <w:proofErr w:type="spellEnd"/>
      <w:r w:rsidRPr="00962B94">
        <w:rPr>
          <w:rFonts w:ascii="Fira Sans" w:hAnsi="Fira Sans"/>
          <w:bCs/>
          <w:iCs/>
          <w:sz w:val="22"/>
          <w:szCs w:val="22"/>
        </w:rPr>
        <w:t xml:space="preserve"> worek o</w:t>
      </w:r>
      <w:r w:rsidR="00890788" w:rsidRPr="00962B94">
        <w:rPr>
          <w:rFonts w:ascii="Fira Sans" w:hAnsi="Fira Sans"/>
          <w:bCs/>
          <w:iCs/>
          <w:sz w:val="22"/>
          <w:szCs w:val="22"/>
        </w:rPr>
        <w:t> </w:t>
      </w:r>
      <w:r w:rsidRPr="00962B94">
        <w:rPr>
          <w:rFonts w:ascii="Fira Sans" w:hAnsi="Fira Sans"/>
          <w:bCs/>
          <w:iCs/>
          <w:sz w:val="22"/>
          <w:szCs w:val="22"/>
        </w:rPr>
        <w:t xml:space="preserve">objętości280ml lub 550ml, zestaw z PVC, silikonu i TPE, o </w:t>
      </w:r>
      <w:proofErr w:type="spellStart"/>
      <w:r w:rsidRPr="00962B94">
        <w:rPr>
          <w:rFonts w:ascii="Fira Sans" w:hAnsi="Fira Sans"/>
          <w:bCs/>
          <w:iCs/>
          <w:sz w:val="22"/>
          <w:szCs w:val="22"/>
        </w:rPr>
        <w:t>texturowej</w:t>
      </w:r>
      <w:proofErr w:type="spellEnd"/>
      <w:r w:rsidRPr="00962B94">
        <w:rPr>
          <w:rFonts w:ascii="Fira Sans" w:hAnsi="Fira Sans"/>
          <w:bCs/>
          <w:iCs/>
          <w:sz w:val="22"/>
          <w:szCs w:val="22"/>
        </w:rPr>
        <w:t xml:space="preserve"> powierzchni ułatwiający pewny chwyt, zastawki 40 cm H2O, drenu o długości 3m, przeźroczystej maski z</w:t>
      </w:r>
      <w:r w:rsidR="00890788" w:rsidRPr="00962B94">
        <w:rPr>
          <w:rFonts w:ascii="Fira Sans" w:hAnsi="Fira Sans"/>
          <w:bCs/>
          <w:iCs/>
          <w:sz w:val="22"/>
          <w:szCs w:val="22"/>
        </w:rPr>
        <w:t> </w:t>
      </w:r>
      <w:r w:rsidRPr="00962B94">
        <w:rPr>
          <w:rFonts w:ascii="Fira Sans" w:hAnsi="Fira Sans"/>
          <w:bCs/>
          <w:iCs/>
          <w:sz w:val="22"/>
          <w:szCs w:val="22"/>
        </w:rPr>
        <w:t>miękką poduszką w rozmiarach 1 lub 3, produkt jednorazowy, mikrobiologicznie czysty,</w:t>
      </w:r>
      <w:r w:rsidR="00890788" w:rsidRPr="00962B94">
        <w:rPr>
          <w:rFonts w:ascii="Fira Sans" w:hAnsi="Fira Sans"/>
          <w:bCs/>
          <w:iCs/>
          <w:sz w:val="22"/>
          <w:szCs w:val="22"/>
        </w:rPr>
        <w:t xml:space="preserve"> </w:t>
      </w:r>
      <w:r w:rsidRPr="00962B94">
        <w:rPr>
          <w:rFonts w:ascii="Fira Sans" w:hAnsi="Fira Sans"/>
          <w:bCs/>
          <w:iCs/>
          <w:sz w:val="22"/>
          <w:szCs w:val="22"/>
        </w:rPr>
        <w:t>pakowany pojedynczo, pakowany w przeźroczysty worek z numerem katalogowym</w:t>
      </w:r>
      <w:r w:rsidR="00890788" w:rsidRPr="00962B94">
        <w:rPr>
          <w:rFonts w:ascii="Fira Sans" w:hAnsi="Fira Sans"/>
          <w:bCs/>
          <w:iCs/>
          <w:sz w:val="22"/>
          <w:szCs w:val="22"/>
        </w:rPr>
        <w:t xml:space="preserve"> </w:t>
      </w:r>
      <w:proofErr w:type="spellStart"/>
      <w:r w:rsidRPr="00962B94">
        <w:rPr>
          <w:rFonts w:ascii="Fira Sans" w:hAnsi="Fira Sans"/>
          <w:bCs/>
          <w:iCs/>
          <w:sz w:val="22"/>
          <w:szCs w:val="22"/>
        </w:rPr>
        <w:t>umożliwiajacym</w:t>
      </w:r>
      <w:proofErr w:type="spellEnd"/>
      <w:r w:rsidRPr="00962B94">
        <w:rPr>
          <w:rFonts w:ascii="Fira Sans" w:hAnsi="Fira Sans"/>
          <w:bCs/>
          <w:iCs/>
          <w:sz w:val="22"/>
          <w:szCs w:val="22"/>
        </w:rPr>
        <w:t xml:space="preserve"> identyfikację rozmiaru, zestaw gotowy do użycia bez konieczności</w:t>
      </w:r>
      <w:r w:rsidR="00890788" w:rsidRPr="00962B94">
        <w:rPr>
          <w:rFonts w:ascii="Fira Sans" w:hAnsi="Fira Sans"/>
          <w:bCs/>
          <w:iCs/>
          <w:sz w:val="22"/>
          <w:szCs w:val="22"/>
        </w:rPr>
        <w:t xml:space="preserve"> </w:t>
      </w:r>
      <w:r w:rsidRPr="00962B94">
        <w:rPr>
          <w:rFonts w:ascii="Fira Sans" w:hAnsi="Fira Sans"/>
          <w:bCs/>
          <w:iCs/>
          <w:sz w:val="22"/>
          <w:szCs w:val="22"/>
        </w:rPr>
        <w:t>składania, przydatność do użycia min. 4 lata od daty zakupu.”</w:t>
      </w:r>
    </w:p>
    <w:p w14:paraId="11B630C8"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Produktu o poniższych parametrach:</w:t>
      </w:r>
    </w:p>
    <w:p w14:paraId="157A1EFB" w14:textId="77777777"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„Zestaw do resuscytacji jednorazowego użytku dla noworodków z masą ciała &lt; 7 kg. W skład</w:t>
      </w:r>
    </w:p>
    <w:p w14:paraId="6C3C8EAA" w14:textId="18491E4D" w:rsidR="008275DE" w:rsidRPr="00962B94" w:rsidRDefault="008275DE" w:rsidP="008275DE">
      <w:pPr>
        <w:spacing w:line="240" w:lineRule="atLeast"/>
        <w:jc w:val="both"/>
        <w:rPr>
          <w:rFonts w:ascii="Fira Sans" w:hAnsi="Fira Sans"/>
          <w:bCs/>
          <w:iCs/>
          <w:sz w:val="22"/>
          <w:szCs w:val="22"/>
        </w:rPr>
      </w:pPr>
      <w:r w:rsidRPr="00962B94">
        <w:rPr>
          <w:rFonts w:ascii="Fira Sans" w:hAnsi="Fira Sans"/>
          <w:bCs/>
          <w:iCs/>
          <w:sz w:val="22"/>
          <w:szCs w:val="22"/>
        </w:rPr>
        <w:t xml:space="preserve">zestawu wchodzi worek </w:t>
      </w:r>
      <w:proofErr w:type="spellStart"/>
      <w:r w:rsidRPr="00962B94">
        <w:rPr>
          <w:rFonts w:ascii="Fira Sans" w:hAnsi="Fira Sans"/>
          <w:bCs/>
          <w:iCs/>
          <w:sz w:val="22"/>
          <w:szCs w:val="22"/>
        </w:rPr>
        <w:t>samorozprężalny</w:t>
      </w:r>
      <w:proofErr w:type="spellEnd"/>
      <w:r w:rsidRPr="00962B94">
        <w:rPr>
          <w:rFonts w:ascii="Fira Sans" w:hAnsi="Fira Sans"/>
          <w:bCs/>
          <w:iCs/>
          <w:sz w:val="22"/>
          <w:szCs w:val="22"/>
        </w:rPr>
        <w:t xml:space="preserve"> do wentylacji mechanicznej pacjenta o</w:t>
      </w:r>
      <w:r w:rsidR="00890788" w:rsidRPr="00962B94">
        <w:rPr>
          <w:rFonts w:ascii="Fira Sans" w:hAnsi="Fira Sans"/>
          <w:bCs/>
          <w:iCs/>
          <w:sz w:val="22"/>
          <w:szCs w:val="22"/>
        </w:rPr>
        <w:t> </w:t>
      </w:r>
      <w:r w:rsidRPr="00962B94">
        <w:rPr>
          <w:rFonts w:ascii="Fira Sans" w:hAnsi="Fira Sans"/>
          <w:bCs/>
          <w:iCs/>
          <w:sz w:val="22"/>
          <w:szCs w:val="22"/>
        </w:rPr>
        <w:t>pojemności 280 ml z zaworem ciśnieniowym 40cmH2O, możliwość zablokowania zaworu</w:t>
      </w:r>
      <w:r w:rsidR="00890788" w:rsidRPr="00962B94">
        <w:rPr>
          <w:rFonts w:ascii="Fira Sans" w:hAnsi="Fira Sans"/>
          <w:bCs/>
          <w:iCs/>
          <w:sz w:val="22"/>
          <w:szCs w:val="22"/>
        </w:rPr>
        <w:t xml:space="preserve"> </w:t>
      </w:r>
      <w:r w:rsidRPr="00962B94">
        <w:rPr>
          <w:rFonts w:ascii="Fira Sans" w:hAnsi="Fira Sans"/>
          <w:bCs/>
          <w:iCs/>
          <w:sz w:val="22"/>
          <w:szCs w:val="22"/>
        </w:rPr>
        <w:t>ciśnieniowego przez jego obrót; zintegrowany adapter do zastawki PEEP; worek wykonany z</w:t>
      </w:r>
      <w:r w:rsidR="00890788" w:rsidRPr="00962B94">
        <w:rPr>
          <w:rFonts w:ascii="Fira Sans" w:hAnsi="Fira Sans"/>
          <w:bCs/>
          <w:iCs/>
          <w:sz w:val="22"/>
          <w:szCs w:val="22"/>
        </w:rPr>
        <w:t> </w:t>
      </w:r>
      <w:r w:rsidRPr="00962B94">
        <w:rPr>
          <w:rFonts w:ascii="Fira Sans" w:hAnsi="Fira Sans"/>
          <w:bCs/>
          <w:iCs/>
          <w:sz w:val="22"/>
          <w:szCs w:val="22"/>
        </w:rPr>
        <w:t>PVC; 2 maski jednorazowego użytku z nadmuchiwanym mankietem w rozmiarze #0 i #1,</w:t>
      </w:r>
      <w:r w:rsidR="00890788" w:rsidRPr="00962B94">
        <w:rPr>
          <w:rFonts w:ascii="Fira Sans" w:hAnsi="Fira Sans"/>
          <w:bCs/>
          <w:iCs/>
          <w:sz w:val="22"/>
          <w:szCs w:val="22"/>
        </w:rPr>
        <w:t xml:space="preserve"> </w:t>
      </w:r>
      <w:r w:rsidRPr="00962B94">
        <w:rPr>
          <w:rFonts w:ascii="Fira Sans" w:hAnsi="Fira Sans"/>
          <w:bCs/>
          <w:iCs/>
          <w:sz w:val="22"/>
          <w:szCs w:val="22"/>
        </w:rPr>
        <w:t>rozmiary kodowane odpowiednim kolorem pierścienia; przewód tlenowy dł. ok. 2 m;</w:t>
      </w:r>
      <w:r w:rsidR="00890788" w:rsidRPr="00962B94">
        <w:rPr>
          <w:rFonts w:ascii="Fira Sans" w:hAnsi="Fira Sans"/>
          <w:bCs/>
          <w:iCs/>
          <w:sz w:val="22"/>
          <w:szCs w:val="22"/>
        </w:rPr>
        <w:t xml:space="preserve"> </w:t>
      </w:r>
      <w:r w:rsidRPr="00962B94">
        <w:rPr>
          <w:rFonts w:ascii="Fira Sans" w:hAnsi="Fira Sans"/>
          <w:bCs/>
          <w:iCs/>
          <w:sz w:val="22"/>
          <w:szCs w:val="22"/>
        </w:rPr>
        <w:t>rezerwuar tlenowy o pojemności 500 ml. Objętość wyrzutowa uzyskiwana jedną dłonią 150</w:t>
      </w:r>
      <w:r w:rsidR="00890788" w:rsidRPr="00962B94">
        <w:rPr>
          <w:rFonts w:ascii="Fira Sans" w:hAnsi="Fira Sans"/>
          <w:bCs/>
          <w:iCs/>
          <w:sz w:val="22"/>
          <w:szCs w:val="22"/>
        </w:rPr>
        <w:t xml:space="preserve"> </w:t>
      </w:r>
      <w:r w:rsidRPr="00962B94">
        <w:rPr>
          <w:rFonts w:ascii="Fira Sans" w:hAnsi="Fira Sans"/>
          <w:bCs/>
          <w:iCs/>
          <w:sz w:val="22"/>
          <w:szCs w:val="22"/>
        </w:rPr>
        <w:t>ml, obiema 225 ml. Wszystkie elementy w jednym opakowaniu – data ważności na</w:t>
      </w:r>
      <w:r w:rsidR="00890788" w:rsidRPr="00962B94">
        <w:rPr>
          <w:rFonts w:ascii="Fira Sans" w:hAnsi="Fira Sans"/>
          <w:bCs/>
          <w:iCs/>
          <w:sz w:val="22"/>
          <w:szCs w:val="22"/>
        </w:rPr>
        <w:t xml:space="preserve"> </w:t>
      </w:r>
      <w:r w:rsidRPr="00962B94">
        <w:rPr>
          <w:rFonts w:ascii="Fira Sans" w:hAnsi="Fira Sans"/>
          <w:bCs/>
          <w:iCs/>
          <w:sz w:val="22"/>
          <w:szCs w:val="22"/>
        </w:rPr>
        <w:t>opakowaniu. Produkt bez zawartości lateksu.”</w:t>
      </w:r>
    </w:p>
    <w:p w14:paraId="3BAFAD4A" w14:textId="77777777"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315787EF" w14:textId="77777777" w:rsidR="00C0579B" w:rsidRPr="00B217B3" w:rsidRDefault="00C0579B" w:rsidP="00C0579B">
      <w:pPr>
        <w:rPr>
          <w:rFonts w:ascii="Fira Sans" w:hAnsi="Fira Sans"/>
          <w:bCs/>
          <w:sz w:val="22"/>
          <w:szCs w:val="22"/>
        </w:rPr>
      </w:pPr>
    </w:p>
    <w:p w14:paraId="6B985512" w14:textId="1CB64D5C" w:rsidR="00C0579B" w:rsidRPr="0025320D" w:rsidRDefault="00C0579B" w:rsidP="00C0579B">
      <w:pPr>
        <w:spacing w:line="240" w:lineRule="atLeast"/>
        <w:jc w:val="both"/>
        <w:rPr>
          <w:rFonts w:ascii="Fira Sans" w:hAnsi="Fira Sans"/>
          <w:b/>
          <w:sz w:val="22"/>
          <w:szCs w:val="22"/>
        </w:rPr>
      </w:pPr>
      <w:r w:rsidRPr="0025320D">
        <w:rPr>
          <w:rFonts w:ascii="Fira Sans" w:hAnsi="Fira Sans"/>
          <w:b/>
          <w:sz w:val="22"/>
          <w:szCs w:val="22"/>
          <w:u w:val="single"/>
        </w:rPr>
        <w:t xml:space="preserve">Pytanie nr </w:t>
      </w:r>
      <w:r w:rsidR="008275DE" w:rsidRPr="0025320D">
        <w:rPr>
          <w:rFonts w:ascii="Fira Sans" w:hAnsi="Fira Sans"/>
          <w:b/>
          <w:sz w:val="22"/>
          <w:szCs w:val="22"/>
          <w:u w:val="single"/>
        </w:rPr>
        <w:t>210</w:t>
      </w:r>
      <w:r w:rsidRPr="0025320D">
        <w:rPr>
          <w:rFonts w:ascii="Fira Sans" w:hAnsi="Fira Sans"/>
          <w:b/>
          <w:sz w:val="22"/>
          <w:szCs w:val="22"/>
          <w:u w:val="single"/>
        </w:rPr>
        <w:t>:</w:t>
      </w:r>
    </w:p>
    <w:p w14:paraId="22874EF5" w14:textId="77777777" w:rsidR="008275DE" w:rsidRPr="0025320D" w:rsidRDefault="008275DE" w:rsidP="008275DE">
      <w:pPr>
        <w:spacing w:line="240" w:lineRule="atLeast"/>
        <w:jc w:val="both"/>
        <w:rPr>
          <w:rFonts w:ascii="Fira Sans" w:hAnsi="Fira Sans"/>
          <w:bCs/>
          <w:iCs/>
          <w:sz w:val="22"/>
          <w:szCs w:val="22"/>
        </w:rPr>
      </w:pPr>
      <w:r w:rsidRPr="0025320D">
        <w:rPr>
          <w:rFonts w:ascii="Fira Sans" w:hAnsi="Fira Sans"/>
          <w:bCs/>
          <w:iCs/>
          <w:sz w:val="22"/>
          <w:szCs w:val="22"/>
        </w:rPr>
        <w:t>CZĘŚĆ NR 21, Pozycja nr 1</w:t>
      </w:r>
    </w:p>
    <w:p w14:paraId="4E047BC4" w14:textId="7BE7DF8D" w:rsidR="00C0579B" w:rsidRPr="00962B94" w:rsidRDefault="008275DE" w:rsidP="008275DE">
      <w:pPr>
        <w:spacing w:line="240" w:lineRule="atLeast"/>
        <w:jc w:val="both"/>
        <w:rPr>
          <w:rFonts w:ascii="Fira Sans" w:hAnsi="Fira Sans"/>
          <w:bCs/>
          <w:iCs/>
          <w:sz w:val="22"/>
          <w:szCs w:val="22"/>
        </w:rPr>
      </w:pPr>
      <w:r w:rsidRPr="0025320D">
        <w:rPr>
          <w:rFonts w:ascii="Fira Sans" w:hAnsi="Fira Sans"/>
          <w:bCs/>
          <w:iCs/>
          <w:sz w:val="22"/>
          <w:szCs w:val="22"/>
        </w:rPr>
        <w:t xml:space="preserve">Czy Zamawiający </w:t>
      </w:r>
      <w:r w:rsidRPr="00962B94">
        <w:rPr>
          <w:rFonts w:ascii="Fira Sans" w:hAnsi="Fira Sans"/>
          <w:bCs/>
          <w:iCs/>
          <w:sz w:val="22"/>
          <w:szCs w:val="22"/>
        </w:rPr>
        <w:t>wymaga wkładów o pojemności 1,5 L. oraz 2,5L kompatybilnych z</w:t>
      </w:r>
      <w:r w:rsidR="00890788" w:rsidRPr="00962B94">
        <w:rPr>
          <w:rFonts w:ascii="Fira Sans" w:hAnsi="Fira Sans"/>
          <w:bCs/>
          <w:iCs/>
          <w:sz w:val="22"/>
          <w:szCs w:val="22"/>
        </w:rPr>
        <w:t> </w:t>
      </w:r>
      <w:r w:rsidRPr="00962B94">
        <w:rPr>
          <w:rFonts w:ascii="Fira Sans" w:hAnsi="Fira Sans"/>
          <w:bCs/>
          <w:iCs/>
          <w:sz w:val="22"/>
          <w:szCs w:val="22"/>
        </w:rPr>
        <w:t xml:space="preserve">oryginalnymi zbiornikami firmy </w:t>
      </w:r>
      <w:proofErr w:type="spellStart"/>
      <w:r w:rsidRPr="00962B94">
        <w:rPr>
          <w:rFonts w:ascii="Fira Sans" w:hAnsi="Fira Sans"/>
          <w:bCs/>
          <w:iCs/>
          <w:sz w:val="22"/>
          <w:szCs w:val="22"/>
        </w:rPr>
        <w:t>Medela</w:t>
      </w:r>
      <w:proofErr w:type="spellEnd"/>
      <w:r w:rsidRPr="00962B94">
        <w:rPr>
          <w:rFonts w:ascii="Fira Sans" w:hAnsi="Fira Sans"/>
          <w:bCs/>
          <w:iCs/>
          <w:sz w:val="22"/>
          <w:szCs w:val="22"/>
        </w:rPr>
        <w:t>?</w:t>
      </w:r>
    </w:p>
    <w:p w14:paraId="1D0CDB28" w14:textId="6C3008A1" w:rsidR="00C0579B" w:rsidRPr="00493D15" w:rsidRDefault="00C0579B" w:rsidP="00C0579B">
      <w:pPr>
        <w:spacing w:line="240" w:lineRule="atLeast"/>
        <w:jc w:val="both"/>
        <w:rPr>
          <w:rFonts w:ascii="Fira Sans" w:hAnsi="Fira Sans"/>
          <w:b/>
          <w:i/>
          <w:sz w:val="22"/>
          <w:szCs w:val="22"/>
        </w:rPr>
      </w:pPr>
      <w:r w:rsidRPr="00962B94">
        <w:rPr>
          <w:rFonts w:ascii="Fira Sans" w:hAnsi="Fira Sans"/>
          <w:b/>
          <w:i/>
          <w:sz w:val="22"/>
          <w:szCs w:val="22"/>
        </w:rPr>
        <w:t>Odp.:</w:t>
      </w:r>
      <w:r w:rsidR="0025320D" w:rsidRPr="00962B94">
        <w:t xml:space="preserve"> </w:t>
      </w:r>
      <w:r w:rsidR="0025320D" w:rsidRPr="00962B94">
        <w:rPr>
          <w:rFonts w:ascii="Fira Sans" w:hAnsi="Fira Sans"/>
          <w:b/>
          <w:i/>
          <w:sz w:val="22"/>
          <w:szCs w:val="22"/>
        </w:rPr>
        <w:t>Zamawiający dopuszcza.</w:t>
      </w:r>
    </w:p>
    <w:p w14:paraId="03E1CCCF" w14:textId="580DB945"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sidR="008275DE">
        <w:rPr>
          <w:rFonts w:ascii="Fira Sans" w:hAnsi="Fira Sans"/>
          <w:b/>
          <w:sz w:val="22"/>
          <w:szCs w:val="22"/>
          <w:u w:val="single"/>
        </w:rPr>
        <w:t>211</w:t>
      </w:r>
      <w:r w:rsidRPr="00B217B3">
        <w:rPr>
          <w:rFonts w:ascii="Fira Sans" w:hAnsi="Fira Sans"/>
          <w:b/>
          <w:sz w:val="22"/>
          <w:szCs w:val="22"/>
          <w:u w:val="single"/>
        </w:rPr>
        <w:t>:</w:t>
      </w:r>
    </w:p>
    <w:p w14:paraId="3A3C3BD0"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CZĘŚĆ NR 21, Pozycja nr 3</w:t>
      </w:r>
    </w:p>
    <w:p w14:paraId="087AD32F" w14:textId="62A9C971" w:rsidR="00C0579B" w:rsidRPr="00493D15"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 xml:space="preserve">Czy Zamawiający wymaga oryginalnych zbiorników firmy </w:t>
      </w:r>
      <w:proofErr w:type="spellStart"/>
      <w:r w:rsidRPr="008275DE">
        <w:rPr>
          <w:rFonts w:ascii="Fira Sans" w:hAnsi="Fira Sans"/>
          <w:bCs/>
          <w:iCs/>
          <w:sz w:val="22"/>
          <w:szCs w:val="22"/>
        </w:rPr>
        <w:t>Medela</w:t>
      </w:r>
      <w:proofErr w:type="spellEnd"/>
      <w:r w:rsidRPr="008275DE">
        <w:rPr>
          <w:rFonts w:ascii="Fira Sans" w:hAnsi="Fira Sans"/>
          <w:bCs/>
          <w:iCs/>
          <w:sz w:val="22"/>
          <w:szCs w:val="22"/>
        </w:rPr>
        <w:t xml:space="preserve"> pasujących do ssaków</w:t>
      </w:r>
      <w:r w:rsidR="00890788">
        <w:rPr>
          <w:rFonts w:ascii="Fira Sans" w:hAnsi="Fira Sans"/>
          <w:bCs/>
          <w:iCs/>
          <w:sz w:val="22"/>
          <w:szCs w:val="22"/>
        </w:rPr>
        <w:t xml:space="preserve"> </w:t>
      </w:r>
      <w:r w:rsidRPr="008275DE">
        <w:rPr>
          <w:rFonts w:ascii="Fira Sans" w:hAnsi="Fira Sans"/>
          <w:bCs/>
          <w:iCs/>
          <w:sz w:val="22"/>
          <w:szCs w:val="22"/>
        </w:rPr>
        <w:t xml:space="preserve">Basic, Dominant </w:t>
      </w:r>
      <w:proofErr w:type="spellStart"/>
      <w:r w:rsidRPr="008275DE">
        <w:rPr>
          <w:rFonts w:ascii="Fira Sans" w:hAnsi="Fira Sans"/>
          <w:bCs/>
          <w:iCs/>
          <w:sz w:val="22"/>
          <w:szCs w:val="22"/>
        </w:rPr>
        <w:t>Flex</w:t>
      </w:r>
      <w:proofErr w:type="spellEnd"/>
      <w:r w:rsidRPr="008275DE">
        <w:rPr>
          <w:rFonts w:ascii="Fira Sans" w:hAnsi="Fira Sans"/>
          <w:bCs/>
          <w:iCs/>
          <w:sz w:val="22"/>
          <w:szCs w:val="22"/>
        </w:rPr>
        <w:t xml:space="preserve">, </w:t>
      </w:r>
      <w:proofErr w:type="spellStart"/>
      <w:r w:rsidRPr="008275DE">
        <w:rPr>
          <w:rFonts w:ascii="Fira Sans" w:hAnsi="Fira Sans"/>
          <w:bCs/>
          <w:iCs/>
          <w:sz w:val="22"/>
          <w:szCs w:val="22"/>
        </w:rPr>
        <w:t>Vario</w:t>
      </w:r>
      <w:proofErr w:type="spellEnd"/>
      <w:r w:rsidRPr="008275DE">
        <w:rPr>
          <w:rFonts w:ascii="Fira Sans" w:hAnsi="Fira Sans"/>
          <w:bCs/>
          <w:iCs/>
          <w:sz w:val="22"/>
          <w:szCs w:val="22"/>
        </w:rPr>
        <w:t>?</w:t>
      </w:r>
    </w:p>
    <w:p w14:paraId="6B045C19" w14:textId="7086AFFA"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sidRPr="0025320D">
        <w:rPr>
          <w:rFonts w:ascii="Fira Sans" w:hAnsi="Fira Sans"/>
          <w:b/>
          <w:i/>
          <w:sz w:val="22"/>
          <w:szCs w:val="22"/>
        </w:rPr>
        <w:t>Zamawiający dopuszcza.</w:t>
      </w:r>
    </w:p>
    <w:p w14:paraId="214E1835" w14:textId="77777777" w:rsidR="00C0579B" w:rsidRPr="00B217B3" w:rsidRDefault="00C0579B" w:rsidP="00C0579B">
      <w:pPr>
        <w:rPr>
          <w:rFonts w:ascii="Fira Sans" w:hAnsi="Fira Sans"/>
          <w:bCs/>
          <w:sz w:val="22"/>
          <w:szCs w:val="22"/>
        </w:rPr>
      </w:pPr>
    </w:p>
    <w:p w14:paraId="569DB25D" w14:textId="1CFEECF2"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8275DE">
        <w:rPr>
          <w:rFonts w:ascii="Fira Sans" w:hAnsi="Fira Sans"/>
          <w:b/>
          <w:sz w:val="22"/>
          <w:szCs w:val="22"/>
          <w:u w:val="single"/>
        </w:rPr>
        <w:t>212</w:t>
      </w:r>
      <w:r w:rsidRPr="00B217B3">
        <w:rPr>
          <w:rFonts w:ascii="Fira Sans" w:hAnsi="Fira Sans"/>
          <w:b/>
          <w:sz w:val="22"/>
          <w:szCs w:val="22"/>
          <w:u w:val="single"/>
        </w:rPr>
        <w:t>:</w:t>
      </w:r>
    </w:p>
    <w:p w14:paraId="46455D84"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CZĘŚĆ NR 21, Pozycja nr 4</w:t>
      </w:r>
    </w:p>
    <w:p w14:paraId="7AD08DFF" w14:textId="2ACE79B2" w:rsidR="00C0579B" w:rsidRPr="00493D15"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 xml:space="preserve">Czy Zamawiający wymaga oryginalnych zbiorników firmy </w:t>
      </w:r>
      <w:proofErr w:type="spellStart"/>
      <w:r w:rsidRPr="008275DE">
        <w:rPr>
          <w:rFonts w:ascii="Fira Sans" w:hAnsi="Fira Sans"/>
          <w:bCs/>
          <w:iCs/>
          <w:sz w:val="22"/>
          <w:szCs w:val="22"/>
        </w:rPr>
        <w:t>Medela</w:t>
      </w:r>
      <w:proofErr w:type="spellEnd"/>
      <w:r w:rsidRPr="008275DE">
        <w:rPr>
          <w:rFonts w:ascii="Fira Sans" w:hAnsi="Fira Sans"/>
          <w:bCs/>
          <w:iCs/>
          <w:sz w:val="22"/>
          <w:szCs w:val="22"/>
        </w:rPr>
        <w:t xml:space="preserve"> pasujących do ssaków</w:t>
      </w:r>
      <w:r w:rsidR="00890788">
        <w:rPr>
          <w:rFonts w:ascii="Fira Sans" w:hAnsi="Fira Sans"/>
          <w:bCs/>
          <w:iCs/>
          <w:sz w:val="22"/>
          <w:szCs w:val="22"/>
        </w:rPr>
        <w:t xml:space="preserve"> </w:t>
      </w:r>
      <w:r w:rsidRPr="008275DE">
        <w:rPr>
          <w:rFonts w:ascii="Fira Sans" w:hAnsi="Fira Sans"/>
          <w:bCs/>
          <w:iCs/>
          <w:sz w:val="22"/>
          <w:szCs w:val="22"/>
        </w:rPr>
        <w:t xml:space="preserve">Basic, Dominant </w:t>
      </w:r>
      <w:proofErr w:type="spellStart"/>
      <w:r w:rsidRPr="008275DE">
        <w:rPr>
          <w:rFonts w:ascii="Fira Sans" w:hAnsi="Fira Sans"/>
          <w:bCs/>
          <w:iCs/>
          <w:sz w:val="22"/>
          <w:szCs w:val="22"/>
        </w:rPr>
        <w:t>Flex</w:t>
      </w:r>
      <w:proofErr w:type="spellEnd"/>
      <w:r w:rsidRPr="008275DE">
        <w:rPr>
          <w:rFonts w:ascii="Fira Sans" w:hAnsi="Fira Sans"/>
          <w:bCs/>
          <w:iCs/>
          <w:sz w:val="22"/>
          <w:szCs w:val="22"/>
        </w:rPr>
        <w:t xml:space="preserve">, </w:t>
      </w:r>
      <w:proofErr w:type="spellStart"/>
      <w:r w:rsidRPr="008275DE">
        <w:rPr>
          <w:rFonts w:ascii="Fira Sans" w:hAnsi="Fira Sans"/>
          <w:bCs/>
          <w:iCs/>
          <w:sz w:val="22"/>
          <w:szCs w:val="22"/>
        </w:rPr>
        <w:t>Vario</w:t>
      </w:r>
      <w:proofErr w:type="spellEnd"/>
      <w:r w:rsidRPr="008275DE">
        <w:rPr>
          <w:rFonts w:ascii="Fira Sans" w:hAnsi="Fira Sans"/>
          <w:bCs/>
          <w:iCs/>
          <w:sz w:val="22"/>
          <w:szCs w:val="22"/>
        </w:rPr>
        <w:t>?</w:t>
      </w:r>
    </w:p>
    <w:p w14:paraId="2DE46547" w14:textId="21CDB56E"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sidRPr="0025320D">
        <w:rPr>
          <w:rFonts w:ascii="Fira Sans" w:hAnsi="Fira Sans"/>
          <w:b/>
          <w:i/>
          <w:sz w:val="22"/>
          <w:szCs w:val="22"/>
        </w:rPr>
        <w:t>Zamawiający dopuszcza.</w:t>
      </w:r>
    </w:p>
    <w:p w14:paraId="2E0E0F2A" w14:textId="77777777" w:rsidR="00C0579B" w:rsidRPr="00B217B3" w:rsidRDefault="00C0579B" w:rsidP="00C0579B">
      <w:pPr>
        <w:rPr>
          <w:rFonts w:ascii="Fira Sans" w:hAnsi="Fira Sans"/>
          <w:bCs/>
          <w:sz w:val="22"/>
          <w:szCs w:val="22"/>
        </w:rPr>
      </w:pPr>
    </w:p>
    <w:p w14:paraId="7EA4B65B" w14:textId="34F2C6DF"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8275DE">
        <w:rPr>
          <w:rFonts w:ascii="Fira Sans" w:hAnsi="Fira Sans"/>
          <w:b/>
          <w:sz w:val="22"/>
          <w:szCs w:val="22"/>
          <w:u w:val="single"/>
        </w:rPr>
        <w:t>213</w:t>
      </w:r>
      <w:r w:rsidRPr="00B217B3">
        <w:rPr>
          <w:rFonts w:ascii="Fira Sans" w:hAnsi="Fira Sans"/>
          <w:b/>
          <w:sz w:val="22"/>
          <w:szCs w:val="22"/>
          <w:u w:val="single"/>
        </w:rPr>
        <w:t>:</w:t>
      </w:r>
    </w:p>
    <w:p w14:paraId="164AA1EC"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CZĘŚĆ NR 21, Pozycja nr 4</w:t>
      </w:r>
    </w:p>
    <w:p w14:paraId="0FF4BD25" w14:textId="2833BCA6" w:rsidR="00C0579B" w:rsidRPr="00493D15"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 xml:space="preserve">Czy Zamawiający wymaga oryginalnych zbiorników firmy </w:t>
      </w:r>
      <w:proofErr w:type="spellStart"/>
      <w:r w:rsidRPr="008275DE">
        <w:rPr>
          <w:rFonts w:ascii="Fira Sans" w:hAnsi="Fira Sans"/>
          <w:bCs/>
          <w:iCs/>
          <w:sz w:val="22"/>
          <w:szCs w:val="22"/>
        </w:rPr>
        <w:t>Medela</w:t>
      </w:r>
      <w:proofErr w:type="spellEnd"/>
      <w:r w:rsidRPr="008275DE">
        <w:rPr>
          <w:rFonts w:ascii="Fira Sans" w:hAnsi="Fira Sans"/>
          <w:bCs/>
          <w:iCs/>
          <w:sz w:val="22"/>
          <w:szCs w:val="22"/>
        </w:rPr>
        <w:t xml:space="preserve"> pasujących do ssaków</w:t>
      </w:r>
      <w:r w:rsidR="00890788">
        <w:rPr>
          <w:rFonts w:ascii="Fira Sans" w:hAnsi="Fira Sans"/>
          <w:bCs/>
          <w:iCs/>
          <w:sz w:val="22"/>
          <w:szCs w:val="22"/>
        </w:rPr>
        <w:t xml:space="preserve"> </w:t>
      </w:r>
      <w:r w:rsidRPr="008275DE">
        <w:rPr>
          <w:rFonts w:ascii="Fira Sans" w:hAnsi="Fira Sans"/>
          <w:bCs/>
          <w:iCs/>
          <w:sz w:val="22"/>
          <w:szCs w:val="22"/>
        </w:rPr>
        <w:t xml:space="preserve">Basic, Dominant </w:t>
      </w:r>
      <w:proofErr w:type="spellStart"/>
      <w:r w:rsidRPr="008275DE">
        <w:rPr>
          <w:rFonts w:ascii="Fira Sans" w:hAnsi="Fira Sans"/>
          <w:bCs/>
          <w:iCs/>
          <w:sz w:val="22"/>
          <w:szCs w:val="22"/>
        </w:rPr>
        <w:t>Flex</w:t>
      </w:r>
      <w:proofErr w:type="spellEnd"/>
      <w:r w:rsidRPr="008275DE">
        <w:rPr>
          <w:rFonts w:ascii="Fira Sans" w:hAnsi="Fira Sans"/>
          <w:bCs/>
          <w:iCs/>
          <w:sz w:val="22"/>
          <w:szCs w:val="22"/>
        </w:rPr>
        <w:t xml:space="preserve">, </w:t>
      </w:r>
      <w:proofErr w:type="spellStart"/>
      <w:r w:rsidRPr="008275DE">
        <w:rPr>
          <w:rFonts w:ascii="Fira Sans" w:hAnsi="Fira Sans"/>
          <w:bCs/>
          <w:iCs/>
          <w:sz w:val="22"/>
          <w:szCs w:val="22"/>
        </w:rPr>
        <w:t>Vario</w:t>
      </w:r>
      <w:proofErr w:type="spellEnd"/>
      <w:r w:rsidRPr="008275DE">
        <w:rPr>
          <w:rFonts w:ascii="Fira Sans" w:hAnsi="Fira Sans"/>
          <w:bCs/>
          <w:iCs/>
          <w:sz w:val="22"/>
          <w:szCs w:val="22"/>
        </w:rPr>
        <w:t>?</w:t>
      </w:r>
    </w:p>
    <w:p w14:paraId="3B08E020" w14:textId="7F88F87E"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Pr>
          <w:rFonts w:ascii="Fira Sans" w:hAnsi="Fira Sans"/>
          <w:b/>
          <w:i/>
          <w:sz w:val="22"/>
          <w:szCs w:val="22"/>
        </w:rPr>
        <w:t>Patrz pytanie nr 212</w:t>
      </w:r>
      <w:r w:rsidR="0025320D" w:rsidRPr="0025320D">
        <w:rPr>
          <w:rFonts w:ascii="Fira Sans" w:hAnsi="Fira Sans"/>
          <w:b/>
          <w:i/>
          <w:sz w:val="22"/>
          <w:szCs w:val="22"/>
        </w:rPr>
        <w:t>.</w:t>
      </w:r>
    </w:p>
    <w:p w14:paraId="5E8B017E" w14:textId="77777777" w:rsidR="00C0579B" w:rsidRPr="00B217B3" w:rsidRDefault="00C0579B" w:rsidP="00C0579B">
      <w:pPr>
        <w:rPr>
          <w:rFonts w:ascii="Fira Sans" w:hAnsi="Fira Sans"/>
          <w:bCs/>
          <w:sz w:val="22"/>
          <w:szCs w:val="22"/>
        </w:rPr>
      </w:pPr>
    </w:p>
    <w:p w14:paraId="707121F8" w14:textId="1C120B3D"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8275DE">
        <w:rPr>
          <w:rFonts w:ascii="Fira Sans" w:hAnsi="Fira Sans"/>
          <w:b/>
          <w:sz w:val="22"/>
          <w:szCs w:val="22"/>
          <w:u w:val="single"/>
        </w:rPr>
        <w:t>214</w:t>
      </w:r>
      <w:r w:rsidRPr="00B217B3">
        <w:rPr>
          <w:rFonts w:ascii="Fira Sans" w:hAnsi="Fira Sans"/>
          <w:b/>
          <w:sz w:val="22"/>
          <w:szCs w:val="22"/>
          <w:u w:val="single"/>
        </w:rPr>
        <w:t>:</w:t>
      </w:r>
    </w:p>
    <w:p w14:paraId="66BA890F"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CZĘŚĆ NR 21, Pozycja nr 6</w:t>
      </w:r>
    </w:p>
    <w:p w14:paraId="44ED02A8" w14:textId="173531F8"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Zwracamy się z prośbą do Zamawiającego o dopuszczenie produktu w ramach</w:t>
      </w:r>
      <w:r w:rsidR="00890788">
        <w:rPr>
          <w:rFonts w:ascii="Fira Sans" w:hAnsi="Fira Sans"/>
          <w:bCs/>
          <w:iCs/>
          <w:sz w:val="22"/>
          <w:szCs w:val="22"/>
        </w:rPr>
        <w:t xml:space="preserve"> </w:t>
      </w:r>
      <w:r w:rsidRPr="008275DE">
        <w:rPr>
          <w:rFonts w:ascii="Fira Sans" w:hAnsi="Fira Sans"/>
          <w:bCs/>
          <w:iCs/>
          <w:sz w:val="22"/>
          <w:szCs w:val="22"/>
        </w:rPr>
        <w:t>równoważności ofert o zmienionym parametrze</w:t>
      </w:r>
    </w:p>
    <w:p w14:paraId="538BC4EA"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z:</w:t>
      </w:r>
    </w:p>
    <w:p w14:paraId="202EF510" w14:textId="73E9A793"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 xml:space="preserve">„Filtr Hydrofobowy kompatybilny ze ssakami </w:t>
      </w:r>
      <w:proofErr w:type="spellStart"/>
      <w:r w:rsidRPr="008275DE">
        <w:rPr>
          <w:rFonts w:ascii="Fira Sans" w:hAnsi="Fira Sans"/>
          <w:bCs/>
          <w:iCs/>
          <w:sz w:val="22"/>
          <w:szCs w:val="22"/>
        </w:rPr>
        <w:t>Oxylitre</w:t>
      </w:r>
      <w:proofErr w:type="spellEnd"/>
      <w:r w:rsidRPr="008275DE">
        <w:rPr>
          <w:rFonts w:ascii="Fira Sans" w:hAnsi="Fira Sans"/>
          <w:bCs/>
          <w:iCs/>
          <w:sz w:val="22"/>
          <w:szCs w:val="22"/>
        </w:rPr>
        <w:t xml:space="preserve"> Healthcare </w:t>
      </w:r>
      <w:proofErr w:type="spellStart"/>
      <w:r w:rsidRPr="008275DE">
        <w:rPr>
          <w:rFonts w:ascii="Fira Sans" w:hAnsi="Fira Sans"/>
          <w:bCs/>
          <w:iCs/>
          <w:sz w:val="22"/>
          <w:szCs w:val="22"/>
        </w:rPr>
        <w:t>Equipment</w:t>
      </w:r>
      <w:proofErr w:type="spellEnd"/>
      <w:r w:rsidRPr="008275DE">
        <w:rPr>
          <w:rFonts w:ascii="Fira Sans" w:hAnsi="Fira Sans"/>
          <w:bCs/>
          <w:iCs/>
          <w:sz w:val="22"/>
          <w:szCs w:val="22"/>
        </w:rPr>
        <w:t xml:space="preserve"> and Services</w:t>
      </w:r>
      <w:r w:rsidR="00890788">
        <w:rPr>
          <w:rFonts w:ascii="Fira Sans" w:hAnsi="Fira Sans"/>
          <w:bCs/>
          <w:iCs/>
          <w:sz w:val="22"/>
          <w:szCs w:val="22"/>
        </w:rPr>
        <w:t xml:space="preserve"> </w:t>
      </w:r>
      <w:r w:rsidRPr="008275DE">
        <w:rPr>
          <w:rFonts w:ascii="Fira Sans" w:hAnsi="Fira Sans"/>
          <w:bCs/>
          <w:iCs/>
          <w:sz w:val="22"/>
          <w:szCs w:val="22"/>
        </w:rPr>
        <w:t>typ. ESS 200 I S713R, wkręcany bezpośrednio na źródło ssania regulatora/ ssaka.„</w:t>
      </w:r>
    </w:p>
    <w:p w14:paraId="447C22E8"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na:</w:t>
      </w:r>
    </w:p>
    <w:p w14:paraId="3F311E88" w14:textId="6A77069C" w:rsidR="00C0579B" w:rsidRPr="00493D15"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„Uniwersalny Filtr jednorazowy bakteryjny z zabezpieczeniem przelewowym z końcówkami</w:t>
      </w:r>
      <w:r w:rsidR="00890788">
        <w:rPr>
          <w:rFonts w:ascii="Fira Sans" w:hAnsi="Fira Sans"/>
          <w:bCs/>
          <w:iCs/>
          <w:sz w:val="22"/>
          <w:szCs w:val="22"/>
        </w:rPr>
        <w:t xml:space="preserve"> </w:t>
      </w:r>
      <w:r w:rsidRPr="008275DE">
        <w:rPr>
          <w:rFonts w:ascii="Fira Sans" w:hAnsi="Fira Sans"/>
          <w:bCs/>
          <w:iCs/>
          <w:sz w:val="22"/>
          <w:szCs w:val="22"/>
        </w:rPr>
        <w:t>stożkowymi. Filtr przeciwbakteryjny jednorazowy hydrofobowy z końcówkami stożkowymi</w:t>
      </w:r>
      <w:r w:rsidR="00890788">
        <w:rPr>
          <w:rFonts w:ascii="Fira Sans" w:hAnsi="Fira Sans"/>
          <w:bCs/>
          <w:iCs/>
          <w:sz w:val="22"/>
          <w:szCs w:val="22"/>
        </w:rPr>
        <w:t xml:space="preserve"> </w:t>
      </w:r>
      <w:proofErr w:type="spellStart"/>
      <w:r w:rsidRPr="008275DE">
        <w:rPr>
          <w:rFonts w:ascii="Fira Sans" w:hAnsi="Fira Sans"/>
          <w:bCs/>
          <w:iCs/>
          <w:sz w:val="22"/>
          <w:szCs w:val="22"/>
        </w:rPr>
        <w:t>umożliwijącymi</w:t>
      </w:r>
      <w:proofErr w:type="spellEnd"/>
      <w:r w:rsidRPr="008275DE">
        <w:rPr>
          <w:rFonts w:ascii="Fira Sans" w:hAnsi="Fira Sans"/>
          <w:bCs/>
          <w:iCs/>
          <w:sz w:val="22"/>
          <w:szCs w:val="22"/>
        </w:rPr>
        <w:t xml:space="preserve"> montaż na drenie ssaka.”</w:t>
      </w:r>
    </w:p>
    <w:p w14:paraId="5A6D0F90" w14:textId="1337B2F1"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sidRPr="0025320D">
        <w:rPr>
          <w:rFonts w:ascii="Fira Sans" w:hAnsi="Fira Sans"/>
          <w:b/>
          <w:i/>
          <w:sz w:val="22"/>
          <w:szCs w:val="22"/>
        </w:rPr>
        <w:t>Zamawiający dopuszcza.</w:t>
      </w:r>
    </w:p>
    <w:p w14:paraId="24FADE15" w14:textId="77777777" w:rsidR="00C0579B" w:rsidRPr="00B217B3" w:rsidRDefault="00C0579B" w:rsidP="00C0579B">
      <w:pPr>
        <w:rPr>
          <w:rFonts w:ascii="Fira Sans" w:hAnsi="Fira Sans"/>
          <w:bCs/>
          <w:sz w:val="22"/>
          <w:szCs w:val="22"/>
        </w:rPr>
      </w:pPr>
    </w:p>
    <w:p w14:paraId="595CA1E1" w14:textId="3462BD4C"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8275DE">
        <w:rPr>
          <w:rFonts w:ascii="Fira Sans" w:hAnsi="Fira Sans"/>
          <w:b/>
          <w:sz w:val="22"/>
          <w:szCs w:val="22"/>
          <w:u w:val="single"/>
        </w:rPr>
        <w:t>215</w:t>
      </w:r>
      <w:r w:rsidRPr="00B217B3">
        <w:rPr>
          <w:rFonts w:ascii="Fira Sans" w:hAnsi="Fira Sans"/>
          <w:b/>
          <w:sz w:val="22"/>
          <w:szCs w:val="22"/>
          <w:u w:val="single"/>
        </w:rPr>
        <w:t>:</w:t>
      </w:r>
    </w:p>
    <w:p w14:paraId="6C72EC78"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CZĘŚĆ NR 21, Pozycja nr 7</w:t>
      </w:r>
    </w:p>
    <w:p w14:paraId="1F2BF59F" w14:textId="499911D2"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Zwracamy się z prośbą do Zamawiającego o dopuszczenie produktu w ramach</w:t>
      </w:r>
      <w:r w:rsidR="00890788">
        <w:rPr>
          <w:rFonts w:ascii="Fira Sans" w:hAnsi="Fira Sans"/>
          <w:bCs/>
          <w:iCs/>
          <w:sz w:val="22"/>
          <w:szCs w:val="22"/>
        </w:rPr>
        <w:t xml:space="preserve"> </w:t>
      </w:r>
      <w:r w:rsidRPr="008275DE">
        <w:rPr>
          <w:rFonts w:ascii="Fira Sans" w:hAnsi="Fira Sans"/>
          <w:bCs/>
          <w:iCs/>
          <w:sz w:val="22"/>
          <w:szCs w:val="22"/>
        </w:rPr>
        <w:t>równoważności ofert o zmienionym parametrze</w:t>
      </w:r>
    </w:p>
    <w:p w14:paraId="747A8B28"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z:</w:t>
      </w:r>
    </w:p>
    <w:p w14:paraId="63DBAF94" w14:textId="08ED5CD6"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„Filtr hydrofobowy jednorazowy montowany na drenie za pomocą dwóch króćców o</w:t>
      </w:r>
      <w:r w:rsidR="00890788">
        <w:rPr>
          <w:rFonts w:ascii="Fira Sans" w:hAnsi="Fira Sans"/>
          <w:bCs/>
          <w:iCs/>
          <w:sz w:val="22"/>
          <w:szCs w:val="22"/>
        </w:rPr>
        <w:t xml:space="preserve"> </w:t>
      </w:r>
      <w:r w:rsidRPr="008275DE">
        <w:rPr>
          <w:rFonts w:ascii="Fira Sans" w:hAnsi="Fira Sans"/>
          <w:bCs/>
          <w:iCs/>
          <w:sz w:val="22"/>
          <w:szCs w:val="22"/>
        </w:rPr>
        <w:t>średnicy 7 mm +/- 1 mm„</w:t>
      </w:r>
    </w:p>
    <w:p w14:paraId="7DEBA491"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na:</w:t>
      </w:r>
    </w:p>
    <w:p w14:paraId="51BB0A88" w14:textId="2640BF73" w:rsidR="00C0579B" w:rsidRPr="00493D15"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„Uniwersalny Filtr jednorazowy bakteryjny z zabezpieczeniem przelewowym z końcówkami</w:t>
      </w:r>
      <w:r w:rsidR="00890788">
        <w:rPr>
          <w:rFonts w:ascii="Fira Sans" w:hAnsi="Fira Sans"/>
          <w:bCs/>
          <w:iCs/>
          <w:sz w:val="22"/>
          <w:szCs w:val="22"/>
        </w:rPr>
        <w:t xml:space="preserve"> </w:t>
      </w:r>
      <w:r w:rsidRPr="008275DE">
        <w:rPr>
          <w:rFonts w:ascii="Fira Sans" w:hAnsi="Fira Sans"/>
          <w:bCs/>
          <w:iCs/>
          <w:sz w:val="22"/>
          <w:szCs w:val="22"/>
        </w:rPr>
        <w:t>stożkowymi. Filtr przeciwbakteryjny jednorazowy hydrofobowy z końcówkami stożkowymi</w:t>
      </w:r>
      <w:r w:rsidR="00890788">
        <w:rPr>
          <w:rFonts w:ascii="Fira Sans" w:hAnsi="Fira Sans"/>
          <w:bCs/>
          <w:iCs/>
          <w:sz w:val="22"/>
          <w:szCs w:val="22"/>
        </w:rPr>
        <w:t xml:space="preserve"> </w:t>
      </w:r>
      <w:proofErr w:type="spellStart"/>
      <w:r w:rsidRPr="008275DE">
        <w:rPr>
          <w:rFonts w:ascii="Fira Sans" w:hAnsi="Fira Sans"/>
          <w:bCs/>
          <w:iCs/>
          <w:sz w:val="22"/>
          <w:szCs w:val="22"/>
        </w:rPr>
        <w:t>umożliwijącymi</w:t>
      </w:r>
      <w:proofErr w:type="spellEnd"/>
      <w:r w:rsidRPr="008275DE">
        <w:rPr>
          <w:rFonts w:ascii="Fira Sans" w:hAnsi="Fira Sans"/>
          <w:bCs/>
          <w:iCs/>
          <w:sz w:val="22"/>
          <w:szCs w:val="22"/>
        </w:rPr>
        <w:t xml:space="preserve"> montaż na drenie ssaka.”</w:t>
      </w:r>
    </w:p>
    <w:p w14:paraId="0F8FDC6D" w14:textId="16D4F7EF"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sidRPr="0025320D">
        <w:rPr>
          <w:rFonts w:ascii="Fira Sans" w:hAnsi="Fira Sans"/>
          <w:b/>
          <w:i/>
          <w:sz w:val="22"/>
          <w:szCs w:val="22"/>
        </w:rPr>
        <w:t>Zamawiający dopuszcza.</w:t>
      </w:r>
    </w:p>
    <w:p w14:paraId="1D07ECFC" w14:textId="77777777" w:rsidR="00C0579B" w:rsidRPr="00B217B3" w:rsidRDefault="00C0579B" w:rsidP="00C0579B">
      <w:pPr>
        <w:rPr>
          <w:rFonts w:ascii="Fira Sans" w:hAnsi="Fira Sans"/>
          <w:bCs/>
          <w:sz w:val="22"/>
          <w:szCs w:val="22"/>
        </w:rPr>
      </w:pPr>
    </w:p>
    <w:p w14:paraId="44B95D39" w14:textId="161EC284"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8275DE">
        <w:rPr>
          <w:rFonts w:ascii="Fira Sans" w:hAnsi="Fira Sans"/>
          <w:b/>
          <w:sz w:val="22"/>
          <w:szCs w:val="22"/>
          <w:u w:val="single"/>
        </w:rPr>
        <w:t>216</w:t>
      </w:r>
      <w:r w:rsidRPr="00B217B3">
        <w:rPr>
          <w:rFonts w:ascii="Fira Sans" w:hAnsi="Fira Sans"/>
          <w:b/>
          <w:sz w:val="22"/>
          <w:szCs w:val="22"/>
          <w:u w:val="single"/>
        </w:rPr>
        <w:t>:</w:t>
      </w:r>
    </w:p>
    <w:p w14:paraId="320A406F"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CZĘŚĆ NR 21, Pozycja nr 8</w:t>
      </w:r>
    </w:p>
    <w:p w14:paraId="71100255" w14:textId="334EA2A1"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Zwracamy się z prośbą do Zamawiającego o dopuszczenie produktu w ramach</w:t>
      </w:r>
      <w:r>
        <w:rPr>
          <w:rFonts w:ascii="Fira Sans" w:hAnsi="Fira Sans"/>
          <w:bCs/>
          <w:iCs/>
          <w:sz w:val="22"/>
          <w:szCs w:val="22"/>
        </w:rPr>
        <w:t xml:space="preserve"> </w:t>
      </w:r>
      <w:r w:rsidRPr="008275DE">
        <w:rPr>
          <w:rFonts w:ascii="Fira Sans" w:hAnsi="Fira Sans"/>
          <w:bCs/>
          <w:iCs/>
          <w:sz w:val="22"/>
          <w:szCs w:val="22"/>
        </w:rPr>
        <w:t>równoważności ofert o zmienionym parametrze</w:t>
      </w:r>
    </w:p>
    <w:p w14:paraId="0E366447"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z:</w:t>
      </w:r>
    </w:p>
    <w:p w14:paraId="5723BACE" w14:textId="29406916"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„Filtr hydrofobowy jednorazowy montowany na drenie za pomocą dwóch króćców o</w:t>
      </w:r>
      <w:r>
        <w:rPr>
          <w:rFonts w:ascii="Fira Sans" w:hAnsi="Fira Sans"/>
          <w:bCs/>
          <w:iCs/>
          <w:sz w:val="22"/>
          <w:szCs w:val="22"/>
        </w:rPr>
        <w:t xml:space="preserve"> </w:t>
      </w:r>
      <w:r w:rsidRPr="008275DE">
        <w:rPr>
          <w:rFonts w:ascii="Fira Sans" w:hAnsi="Fira Sans"/>
          <w:bCs/>
          <w:iCs/>
          <w:sz w:val="22"/>
          <w:szCs w:val="22"/>
        </w:rPr>
        <w:t>średnicy 12 mm +/- 1,5 mm„</w:t>
      </w:r>
    </w:p>
    <w:p w14:paraId="10C2541E"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na:</w:t>
      </w:r>
    </w:p>
    <w:p w14:paraId="163A2276" w14:textId="40209891" w:rsidR="00C0579B" w:rsidRPr="00493D15"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lastRenderedPageBreak/>
        <w:t>„Filtr jednorazowy bakteryjny z zabezpieczeniem przelewowym. Filtr przeciwbakteryjny</w:t>
      </w:r>
      <w:r>
        <w:rPr>
          <w:rFonts w:ascii="Fira Sans" w:hAnsi="Fira Sans"/>
          <w:bCs/>
          <w:iCs/>
          <w:sz w:val="22"/>
          <w:szCs w:val="22"/>
        </w:rPr>
        <w:t xml:space="preserve"> </w:t>
      </w:r>
      <w:r w:rsidRPr="008275DE">
        <w:rPr>
          <w:rFonts w:ascii="Fira Sans" w:hAnsi="Fira Sans"/>
          <w:bCs/>
          <w:iCs/>
          <w:sz w:val="22"/>
          <w:szCs w:val="22"/>
        </w:rPr>
        <w:t>jednorazowy hydrofobowy z końcówkami umożliwiającymi bezpośredni montaż na ssaku</w:t>
      </w:r>
      <w:r w:rsidR="00890788">
        <w:rPr>
          <w:rFonts w:ascii="Fira Sans" w:hAnsi="Fira Sans"/>
          <w:bCs/>
          <w:iCs/>
          <w:sz w:val="22"/>
          <w:szCs w:val="22"/>
        </w:rPr>
        <w:t xml:space="preserve"> </w:t>
      </w:r>
      <w:r w:rsidRPr="008275DE">
        <w:rPr>
          <w:rFonts w:ascii="Fira Sans" w:hAnsi="Fira Sans"/>
          <w:bCs/>
          <w:iCs/>
          <w:sz w:val="22"/>
          <w:szCs w:val="22"/>
        </w:rPr>
        <w:t>przenośnym.”</w:t>
      </w:r>
    </w:p>
    <w:p w14:paraId="4F48B8AC" w14:textId="50E6B519"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sidRPr="0025320D">
        <w:rPr>
          <w:rFonts w:ascii="Fira Sans" w:hAnsi="Fira Sans"/>
          <w:b/>
          <w:i/>
          <w:sz w:val="22"/>
          <w:szCs w:val="22"/>
        </w:rPr>
        <w:t>Zamawiający dopuszcza.</w:t>
      </w:r>
    </w:p>
    <w:p w14:paraId="33E173FB" w14:textId="77777777" w:rsidR="00C0579B" w:rsidRPr="00B217B3" w:rsidRDefault="00C0579B" w:rsidP="00C0579B">
      <w:pPr>
        <w:rPr>
          <w:rFonts w:ascii="Fira Sans" w:hAnsi="Fira Sans"/>
          <w:bCs/>
          <w:sz w:val="22"/>
          <w:szCs w:val="22"/>
        </w:rPr>
      </w:pPr>
    </w:p>
    <w:p w14:paraId="28840370" w14:textId="63E550FE" w:rsidR="00C0579B" w:rsidRPr="00B217B3" w:rsidRDefault="00C0579B" w:rsidP="00C0579B">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sidR="008275DE">
        <w:rPr>
          <w:rFonts w:ascii="Fira Sans" w:hAnsi="Fira Sans"/>
          <w:b/>
          <w:sz w:val="22"/>
          <w:szCs w:val="22"/>
          <w:u w:val="single"/>
        </w:rPr>
        <w:t>217</w:t>
      </w:r>
      <w:r w:rsidRPr="00B217B3">
        <w:rPr>
          <w:rFonts w:ascii="Fira Sans" w:hAnsi="Fira Sans"/>
          <w:b/>
          <w:sz w:val="22"/>
          <w:szCs w:val="22"/>
          <w:u w:val="single"/>
        </w:rPr>
        <w:t>:</w:t>
      </w:r>
    </w:p>
    <w:p w14:paraId="4820B729"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CZĘŚĆ NR 21, Pozycja nr 8</w:t>
      </w:r>
    </w:p>
    <w:p w14:paraId="13E17ABB" w14:textId="6CA0162C"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Zwracamy się z prośbą do Zamawiającego o dopuszczenie produktu w ramach</w:t>
      </w:r>
      <w:r>
        <w:rPr>
          <w:rFonts w:ascii="Fira Sans" w:hAnsi="Fira Sans"/>
          <w:bCs/>
          <w:iCs/>
          <w:sz w:val="22"/>
          <w:szCs w:val="22"/>
        </w:rPr>
        <w:t xml:space="preserve"> </w:t>
      </w:r>
      <w:r w:rsidRPr="008275DE">
        <w:rPr>
          <w:rFonts w:ascii="Fira Sans" w:hAnsi="Fira Sans"/>
          <w:bCs/>
          <w:iCs/>
          <w:sz w:val="22"/>
          <w:szCs w:val="22"/>
        </w:rPr>
        <w:t>równoważności ofert o zmienionym parametrze</w:t>
      </w:r>
    </w:p>
    <w:p w14:paraId="4C2E1C0B"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z:</w:t>
      </w:r>
    </w:p>
    <w:p w14:paraId="55CEDB0B" w14:textId="02FD20C9"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„Filtr hydrofobowy jednorazowy montowany na drenie za pomocą dwóch króćców o</w:t>
      </w:r>
      <w:r>
        <w:rPr>
          <w:rFonts w:ascii="Fira Sans" w:hAnsi="Fira Sans"/>
          <w:bCs/>
          <w:iCs/>
          <w:sz w:val="22"/>
          <w:szCs w:val="22"/>
        </w:rPr>
        <w:t xml:space="preserve"> </w:t>
      </w:r>
      <w:r w:rsidRPr="008275DE">
        <w:rPr>
          <w:rFonts w:ascii="Fira Sans" w:hAnsi="Fira Sans"/>
          <w:bCs/>
          <w:iCs/>
          <w:sz w:val="22"/>
          <w:szCs w:val="22"/>
        </w:rPr>
        <w:t>średnicy 12 mm +/- 1,5 mm„</w:t>
      </w:r>
    </w:p>
    <w:p w14:paraId="7BB609A9" w14:textId="77777777" w:rsidR="008275DE" w:rsidRPr="008275DE"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na:</w:t>
      </w:r>
    </w:p>
    <w:p w14:paraId="6B84A080" w14:textId="04F81DE6" w:rsidR="00C0579B" w:rsidRPr="00493D15" w:rsidRDefault="008275DE" w:rsidP="008275DE">
      <w:pPr>
        <w:spacing w:line="240" w:lineRule="atLeast"/>
        <w:jc w:val="both"/>
        <w:rPr>
          <w:rFonts w:ascii="Fira Sans" w:hAnsi="Fira Sans"/>
          <w:bCs/>
          <w:iCs/>
          <w:sz w:val="22"/>
          <w:szCs w:val="22"/>
        </w:rPr>
      </w:pPr>
      <w:r w:rsidRPr="008275DE">
        <w:rPr>
          <w:rFonts w:ascii="Fira Sans" w:hAnsi="Fira Sans"/>
          <w:bCs/>
          <w:iCs/>
          <w:sz w:val="22"/>
          <w:szCs w:val="22"/>
        </w:rPr>
        <w:t>„Uniwersalny Filtr jednorazowy bakteryjny z zabezpieczeniem przelewowym z końcówkami</w:t>
      </w:r>
      <w:r>
        <w:rPr>
          <w:rFonts w:ascii="Fira Sans" w:hAnsi="Fira Sans"/>
          <w:bCs/>
          <w:iCs/>
          <w:sz w:val="22"/>
          <w:szCs w:val="22"/>
        </w:rPr>
        <w:t xml:space="preserve"> </w:t>
      </w:r>
      <w:r w:rsidRPr="008275DE">
        <w:rPr>
          <w:rFonts w:ascii="Fira Sans" w:hAnsi="Fira Sans"/>
          <w:bCs/>
          <w:iCs/>
          <w:sz w:val="22"/>
          <w:szCs w:val="22"/>
        </w:rPr>
        <w:t>stożkowymi. Filtr przeciwbakteryjny jednorazowy hydrofobowy z końcówkami stożkowymi</w:t>
      </w:r>
      <w:r>
        <w:rPr>
          <w:rFonts w:ascii="Fira Sans" w:hAnsi="Fira Sans"/>
          <w:bCs/>
          <w:iCs/>
          <w:sz w:val="22"/>
          <w:szCs w:val="22"/>
        </w:rPr>
        <w:t xml:space="preserve"> </w:t>
      </w:r>
      <w:proofErr w:type="spellStart"/>
      <w:r w:rsidRPr="008275DE">
        <w:rPr>
          <w:rFonts w:ascii="Fira Sans" w:hAnsi="Fira Sans"/>
          <w:bCs/>
          <w:iCs/>
          <w:sz w:val="22"/>
          <w:szCs w:val="22"/>
        </w:rPr>
        <w:t>umożliwijącymi</w:t>
      </w:r>
      <w:proofErr w:type="spellEnd"/>
      <w:r w:rsidRPr="008275DE">
        <w:rPr>
          <w:rFonts w:ascii="Fira Sans" w:hAnsi="Fira Sans"/>
          <w:bCs/>
          <w:iCs/>
          <w:sz w:val="22"/>
          <w:szCs w:val="22"/>
        </w:rPr>
        <w:t xml:space="preserve"> montaż na drenie ssaka.”</w:t>
      </w:r>
    </w:p>
    <w:p w14:paraId="5A0E2CE9" w14:textId="4242F188" w:rsidR="00C0579B" w:rsidRPr="00493D15" w:rsidRDefault="00C0579B" w:rsidP="00C0579B">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sidRPr="0025320D">
        <w:rPr>
          <w:rFonts w:ascii="Fira Sans" w:hAnsi="Fira Sans"/>
          <w:b/>
          <w:i/>
          <w:sz w:val="22"/>
          <w:szCs w:val="22"/>
        </w:rPr>
        <w:t>Zamawiający dopuszcza.</w:t>
      </w:r>
    </w:p>
    <w:p w14:paraId="6CDDBB63" w14:textId="77777777" w:rsidR="00C0579B" w:rsidRPr="00B217B3" w:rsidRDefault="00C0579B" w:rsidP="00C0579B">
      <w:pPr>
        <w:rPr>
          <w:rFonts w:ascii="Fira Sans" w:hAnsi="Fira Sans"/>
          <w:bCs/>
          <w:sz w:val="22"/>
          <w:szCs w:val="22"/>
        </w:rPr>
      </w:pPr>
    </w:p>
    <w:p w14:paraId="10D3E37B" w14:textId="2BA47F6D"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8275DE" w:rsidRPr="00962B94">
        <w:rPr>
          <w:rFonts w:ascii="Fira Sans" w:hAnsi="Fira Sans"/>
          <w:b/>
          <w:sz w:val="22"/>
          <w:szCs w:val="22"/>
          <w:u w:val="single"/>
        </w:rPr>
        <w:t>218</w:t>
      </w:r>
      <w:r w:rsidRPr="00962B94">
        <w:rPr>
          <w:rFonts w:ascii="Fira Sans" w:hAnsi="Fira Sans"/>
          <w:b/>
          <w:sz w:val="22"/>
          <w:szCs w:val="22"/>
          <w:u w:val="single"/>
        </w:rPr>
        <w:t>:</w:t>
      </w:r>
    </w:p>
    <w:p w14:paraId="54FAF776" w14:textId="77777777" w:rsidR="001764A7" w:rsidRPr="00962B94" w:rsidRDefault="001764A7" w:rsidP="001764A7">
      <w:pPr>
        <w:spacing w:line="240" w:lineRule="atLeast"/>
        <w:jc w:val="both"/>
        <w:rPr>
          <w:rFonts w:ascii="Fira Sans" w:hAnsi="Fira Sans"/>
          <w:bCs/>
          <w:iCs/>
          <w:sz w:val="22"/>
          <w:szCs w:val="22"/>
        </w:rPr>
      </w:pPr>
      <w:r w:rsidRPr="00962B94">
        <w:rPr>
          <w:rFonts w:ascii="Fira Sans" w:hAnsi="Fira Sans"/>
          <w:bCs/>
          <w:iCs/>
          <w:sz w:val="22"/>
          <w:szCs w:val="22"/>
        </w:rPr>
        <w:t>Załączniku nr 1 – Wzór Formularza Oferty wnioskujemy o modyfikację zapisów oświadczenia punkt 2 d na:</w:t>
      </w:r>
    </w:p>
    <w:p w14:paraId="46779834" w14:textId="77777777" w:rsidR="001764A7" w:rsidRPr="00962B94" w:rsidRDefault="001764A7" w:rsidP="00361B0A">
      <w:pPr>
        <w:pStyle w:val="Akapitzlist"/>
        <w:numPr>
          <w:ilvl w:val="0"/>
          <w:numId w:val="43"/>
        </w:numPr>
        <w:spacing w:line="240" w:lineRule="atLeast"/>
        <w:jc w:val="both"/>
        <w:rPr>
          <w:rFonts w:ascii="Fira Sans" w:hAnsi="Fira Sans"/>
          <w:bCs/>
          <w:iCs/>
          <w:sz w:val="22"/>
          <w:szCs w:val="22"/>
        </w:rPr>
      </w:pPr>
      <w:r w:rsidRPr="00962B94">
        <w:rPr>
          <w:rFonts w:ascii="Fira Sans" w:hAnsi="Fira Sans"/>
          <w:bCs/>
          <w:iCs/>
          <w:sz w:val="22"/>
          <w:szCs w:val="22"/>
        </w:rPr>
        <w:t xml:space="preserve">dowód zgłoszenia lub powiadomienia Prezesa Urzędu Rejestracji Produktów Leczniczych, Wyrobów Medycznych i Produktów Biobójczych, albo dowód wpisu do bazy danych o wytwórcach i wyrobach medycznych, prowadzonej przez Prezesa Urzędu Rejestracji Produktów Leczniczych, Wyrobów Medycznych i Produktów Biobójczych. (nie dotyczy wyrobów medycznych pierwszy raz wprowadzanych do obrotu na terytorium Rzeczypospolitej Polskiej </w:t>
      </w:r>
      <w:bookmarkStart w:id="12" w:name="_Hlk179377570"/>
      <w:r w:rsidRPr="00962B94">
        <w:rPr>
          <w:rFonts w:ascii="Fira Sans" w:hAnsi="Fira Sans"/>
          <w:bCs/>
          <w:iCs/>
          <w:color w:val="FF0000"/>
          <w:sz w:val="22"/>
          <w:szCs w:val="22"/>
        </w:rPr>
        <w:t>oraz wyrobów medycznych oferowanych przez przedsiębiorców zagranicznych nieposiadających w Polsce oddziału</w:t>
      </w:r>
      <w:bookmarkEnd w:id="12"/>
      <w:r w:rsidRPr="00962B94">
        <w:rPr>
          <w:rFonts w:ascii="Fira Sans" w:hAnsi="Fira Sans"/>
          <w:bCs/>
          <w:iCs/>
          <w:sz w:val="22"/>
          <w:szCs w:val="22"/>
        </w:rPr>
        <w:t>).</w:t>
      </w:r>
    </w:p>
    <w:p w14:paraId="7516E053" w14:textId="5A4E7180" w:rsidR="001764A7" w:rsidRPr="00962B94" w:rsidRDefault="001764A7" w:rsidP="001764A7">
      <w:pPr>
        <w:spacing w:line="240" w:lineRule="atLeast"/>
        <w:jc w:val="both"/>
        <w:rPr>
          <w:rFonts w:ascii="Fira Sans" w:hAnsi="Fira Sans"/>
          <w:bCs/>
          <w:iCs/>
          <w:sz w:val="22"/>
          <w:szCs w:val="22"/>
        </w:rPr>
      </w:pPr>
      <w:r w:rsidRPr="00962B94">
        <w:rPr>
          <w:rFonts w:ascii="Fira Sans" w:hAnsi="Fira Sans"/>
          <w:bCs/>
          <w:iCs/>
          <w:sz w:val="22"/>
          <w:szCs w:val="22"/>
        </w:rPr>
        <w:t>Ponadto zobowiązuję się okazać w/w dokumenty na każde żądanie Zamawiającego w</w:t>
      </w:r>
      <w:r w:rsidR="00361B0A" w:rsidRPr="00962B94">
        <w:rPr>
          <w:rFonts w:ascii="Fira Sans" w:hAnsi="Fira Sans"/>
          <w:bCs/>
          <w:iCs/>
          <w:sz w:val="22"/>
          <w:szCs w:val="22"/>
        </w:rPr>
        <w:t> </w:t>
      </w:r>
      <w:r w:rsidRPr="00962B94">
        <w:rPr>
          <w:rFonts w:ascii="Fira Sans" w:hAnsi="Fira Sans"/>
          <w:bCs/>
          <w:iCs/>
          <w:sz w:val="22"/>
          <w:szCs w:val="22"/>
        </w:rPr>
        <w:t>terminie nie dłuższym niż 3 dni od wezwania przez Zamawiającego. (dotyczy wyrobów medycznych)</w:t>
      </w:r>
    </w:p>
    <w:p w14:paraId="09A8BD67" w14:textId="77777777" w:rsidR="001764A7" w:rsidRPr="00962B94" w:rsidRDefault="001764A7" w:rsidP="001764A7">
      <w:pPr>
        <w:spacing w:line="240" w:lineRule="atLeast"/>
        <w:jc w:val="both"/>
        <w:rPr>
          <w:rFonts w:ascii="Fira Sans" w:hAnsi="Fira Sans"/>
          <w:bCs/>
          <w:iCs/>
          <w:sz w:val="22"/>
          <w:szCs w:val="22"/>
        </w:rPr>
      </w:pPr>
      <w:r w:rsidRPr="00962B94">
        <w:rPr>
          <w:rFonts w:ascii="Fira Sans" w:hAnsi="Fira Sans"/>
          <w:bCs/>
          <w:iCs/>
          <w:sz w:val="22"/>
          <w:szCs w:val="22"/>
        </w:rPr>
        <w:t>Wyjaśnienie do powyższego wniosku:</w:t>
      </w:r>
    </w:p>
    <w:p w14:paraId="2976C59A" w14:textId="0186563A" w:rsidR="001764A7" w:rsidRPr="00962B94" w:rsidRDefault="001764A7" w:rsidP="001764A7">
      <w:pPr>
        <w:spacing w:line="240" w:lineRule="atLeast"/>
        <w:jc w:val="both"/>
        <w:rPr>
          <w:rFonts w:ascii="Fira Sans" w:hAnsi="Fira Sans"/>
          <w:bCs/>
          <w:iCs/>
          <w:sz w:val="22"/>
          <w:szCs w:val="22"/>
        </w:rPr>
      </w:pPr>
      <w:r w:rsidRPr="00962B94">
        <w:rPr>
          <w:rFonts w:ascii="Fira Sans" w:hAnsi="Fira Sans"/>
          <w:bCs/>
          <w:iCs/>
          <w:sz w:val="22"/>
          <w:szCs w:val="22"/>
        </w:rPr>
        <w:t xml:space="preserve">a. </w:t>
      </w:r>
      <w:r w:rsidR="00361B0A" w:rsidRPr="00962B94">
        <w:rPr>
          <w:rFonts w:ascii="Fira Sans" w:hAnsi="Fira Sans"/>
          <w:bCs/>
          <w:iCs/>
          <w:sz w:val="22"/>
          <w:szCs w:val="22"/>
        </w:rPr>
        <w:t>XXX</w:t>
      </w:r>
      <w:r w:rsidRPr="00962B94">
        <w:rPr>
          <w:rFonts w:ascii="Fira Sans" w:hAnsi="Fira Sans"/>
          <w:bCs/>
          <w:iCs/>
          <w:sz w:val="22"/>
          <w:szCs w:val="22"/>
        </w:rPr>
        <w:t xml:space="preserve"> nie ma siedziby w Polsce oraz nie prowadzi na terytorium Polski działalności gospodarczej w formie oddziału;</w:t>
      </w:r>
    </w:p>
    <w:p w14:paraId="7F8ACEC2" w14:textId="39A4DD92" w:rsidR="001764A7" w:rsidRPr="00962B94" w:rsidRDefault="001764A7" w:rsidP="001764A7">
      <w:pPr>
        <w:spacing w:line="240" w:lineRule="atLeast"/>
        <w:jc w:val="both"/>
        <w:rPr>
          <w:rFonts w:ascii="Fira Sans" w:hAnsi="Fira Sans"/>
          <w:bCs/>
          <w:iCs/>
          <w:sz w:val="22"/>
          <w:szCs w:val="22"/>
        </w:rPr>
      </w:pPr>
      <w:r w:rsidRPr="00962B94">
        <w:rPr>
          <w:rFonts w:ascii="Fira Sans" w:hAnsi="Fira Sans"/>
          <w:bCs/>
          <w:iCs/>
          <w:sz w:val="22"/>
          <w:szCs w:val="22"/>
        </w:rPr>
        <w:t xml:space="preserve">b. </w:t>
      </w:r>
      <w:r w:rsidR="00361B0A" w:rsidRPr="00962B94">
        <w:rPr>
          <w:rFonts w:ascii="Fira Sans" w:hAnsi="Fira Sans"/>
          <w:bCs/>
          <w:iCs/>
          <w:sz w:val="22"/>
          <w:szCs w:val="22"/>
        </w:rPr>
        <w:t>XXX</w:t>
      </w:r>
      <w:r w:rsidRPr="00962B94">
        <w:rPr>
          <w:rFonts w:ascii="Fira Sans" w:hAnsi="Fira Sans"/>
          <w:bCs/>
          <w:iCs/>
          <w:sz w:val="22"/>
          <w:szCs w:val="22"/>
        </w:rPr>
        <w:t xml:space="preserve"> dopełniła wszelkich wymogów dotyczących prawidłowego wprowadzenia wyrobu medycznego do obrotu na terenie Unii Europejskiej wynikających z rozporządzenia (UE)</w:t>
      </w:r>
      <w:r w:rsidRPr="00962B94">
        <w:t xml:space="preserve"> </w:t>
      </w:r>
      <w:r w:rsidRPr="00962B94">
        <w:rPr>
          <w:rFonts w:ascii="Fira Sans" w:hAnsi="Fira Sans"/>
          <w:bCs/>
          <w:iCs/>
          <w:sz w:val="22"/>
          <w:szCs w:val="22"/>
        </w:rPr>
        <w:t>2017/745</w:t>
      </w:r>
      <w:r w:rsidR="00361B0A" w:rsidRPr="00962B94">
        <w:rPr>
          <w:rStyle w:val="Odwoanieprzypisudolnego"/>
          <w:rFonts w:ascii="Fira Sans" w:hAnsi="Fira Sans"/>
          <w:bCs/>
          <w:iCs/>
          <w:sz w:val="22"/>
          <w:szCs w:val="22"/>
        </w:rPr>
        <w:footnoteReference w:id="1"/>
      </w:r>
      <w:r w:rsidRPr="00962B94">
        <w:rPr>
          <w:rFonts w:ascii="Fira Sans" w:hAnsi="Fira Sans"/>
          <w:bCs/>
          <w:iCs/>
          <w:sz w:val="22"/>
          <w:szCs w:val="22"/>
        </w:rPr>
        <w:t>, a oferowane przez Spółkę wyroby spełniają również polskie wymagania wskazane w ustawie o wyrobach medycznych</w:t>
      </w:r>
      <w:r w:rsidR="00361B0A" w:rsidRPr="00962B94">
        <w:rPr>
          <w:rStyle w:val="Odwoanieprzypisudolnego"/>
          <w:rFonts w:ascii="Fira Sans" w:hAnsi="Fira Sans"/>
          <w:bCs/>
          <w:iCs/>
          <w:sz w:val="22"/>
          <w:szCs w:val="22"/>
        </w:rPr>
        <w:footnoteReference w:id="2"/>
      </w:r>
      <w:r w:rsidRPr="00962B94">
        <w:rPr>
          <w:rFonts w:ascii="Fira Sans" w:hAnsi="Fira Sans"/>
          <w:bCs/>
          <w:iCs/>
          <w:sz w:val="22"/>
          <w:szCs w:val="22"/>
        </w:rPr>
        <w:t>;</w:t>
      </w:r>
    </w:p>
    <w:p w14:paraId="0B2AE131" w14:textId="0537AE02" w:rsidR="001764A7" w:rsidRPr="00962B94" w:rsidRDefault="001764A7" w:rsidP="001764A7">
      <w:pPr>
        <w:spacing w:line="240" w:lineRule="atLeast"/>
        <w:jc w:val="both"/>
        <w:rPr>
          <w:rFonts w:ascii="Fira Sans" w:hAnsi="Fira Sans"/>
          <w:bCs/>
          <w:iCs/>
          <w:sz w:val="22"/>
          <w:szCs w:val="22"/>
        </w:rPr>
      </w:pPr>
      <w:r w:rsidRPr="00962B94">
        <w:rPr>
          <w:rFonts w:ascii="Fira Sans" w:hAnsi="Fira Sans"/>
          <w:bCs/>
          <w:iCs/>
          <w:sz w:val="22"/>
          <w:szCs w:val="22"/>
        </w:rPr>
        <w:t xml:space="preserve">c. jako podmiot z siedzibą poza granicami Polski </w:t>
      </w:r>
      <w:r w:rsidR="00361B0A" w:rsidRPr="00962B94">
        <w:rPr>
          <w:rFonts w:ascii="Fira Sans" w:hAnsi="Fira Sans"/>
          <w:bCs/>
          <w:iCs/>
          <w:sz w:val="22"/>
          <w:szCs w:val="22"/>
        </w:rPr>
        <w:t>XXX</w:t>
      </w:r>
      <w:r w:rsidRPr="00962B94">
        <w:rPr>
          <w:rFonts w:ascii="Fira Sans" w:hAnsi="Fira Sans"/>
          <w:bCs/>
          <w:iCs/>
          <w:sz w:val="22"/>
          <w:szCs w:val="22"/>
        </w:rPr>
        <w:t xml:space="preserve"> nie ma ani obowiązku, ani nawet podstawy prawnej umożliwiającej dokonanie do Prezesa Urzędu Rejestracji Produktów Leczniczych, Wyrobów Medycznych i Produktów Biobójczych (dalej: „Prezes URPL”) zgłoszenia czy powiadomienia dotyczącego wyrobu medycznego. Spółka nie jest również uprawniona do uzyskania wpisu w wykazie dystrybutorów prowadzonym przez Prezesa URPL na podstawie art. 21 ustawy o wyrobach medycznych;</w:t>
      </w:r>
    </w:p>
    <w:p w14:paraId="070DB9E5" w14:textId="5B5DB68E" w:rsidR="001764A7" w:rsidRPr="00962B94" w:rsidRDefault="001764A7" w:rsidP="001764A7">
      <w:pPr>
        <w:spacing w:line="240" w:lineRule="atLeast"/>
        <w:jc w:val="both"/>
        <w:rPr>
          <w:rFonts w:ascii="Fira Sans" w:hAnsi="Fira Sans"/>
          <w:bCs/>
          <w:iCs/>
          <w:sz w:val="22"/>
          <w:szCs w:val="22"/>
        </w:rPr>
      </w:pPr>
      <w:r w:rsidRPr="00962B94">
        <w:rPr>
          <w:rFonts w:ascii="Fira Sans" w:hAnsi="Fira Sans"/>
          <w:bCs/>
          <w:iCs/>
          <w:sz w:val="22"/>
          <w:szCs w:val="22"/>
        </w:rPr>
        <w:t xml:space="preserve">d. Dokumentami potwierdzającymi zgodność wyrobów medycznych z obowiązującymi w Unii Europejskiej wymogami prawnymi są deklaracja zgodności oraz certyfikaty wydawane przez </w:t>
      </w:r>
      <w:r w:rsidRPr="00962B94">
        <w:rPr>
          <w:rFonts w:ascii="Fira Sans" w:hAnsi="Fira Sans"/>
          <w:bCs/>
          <w:iCs/>
          <w:sz w:val="22"/>
          <w:szCs w:val="22"/>
        </w:rPr>
        <w:lastRenderedPageBreak/>
        <w:t>jednostki notyfikowane. Złożenie formularza zgłoszenia bądź powiadomienia nie stanowi potwierdzenia, że objęty nim produkt poprawnie zakwalifikowany został przez producenta jako wyrób medyczny oraz nie stanowi potwierdzenia dopuszczenia wyrobu medycznego do obrotu i do używania na terytorium Polski, co potwierdza Prezes URPL</w:t>
      </w:r>
      <w:r w:rsidR="00361B0A" w:rsidRPr="00962B94">
        <w:rPr>
          <w:rStyle w:val="Odwoanieprzypisudolnego"/>
          <w:rFonts w:ascii="Fira Sans" w:hAnsi="Fira Sans"/>
          <w:bCs/>
          <w:iCs/>
          <w:sz w:val="22"/>
          <w:szCs w:val="22"/>
        </w:rPr>
        <w:footnoteReference w:id="3"/>
      </w:r>
      <w:r w:rsidRPr="00962B94">
        <w:rPr>
          <w:rFonts w:ascii="Fira Sans" w:hAnsi="Fira Sans"/>
          <w:bCs/>
          <w:iCs/>
          <w:sz w:val="22"/>
          <w:szCs w:val="22"/>
        </w:rPr>
        <w:t>;</w:t>
      </w:r>
    </w:p>
    <w:p w14:paraId="34A1364C" w14:textId="56F91BE3" w:rsidR="001764A7" w:rsidRPr="00962B94" w:rsidRDefault="001764A7" w:rsidP="001764A7">
      <w:pPr>
        <w:spacing w:line="240" w:lineRule="atLeast"/>
        <w:jc w:val="both"/>
        <w:rPr>
          <w:rFonts w:ascii="Fira Sans" w:hAnsi="Fira Sans"/>
          <w:bCs/>
          <w:iCs/>
          <w:sz w:val="22"/>
          <w:szCs w:val="22"/>
        </w:rPr>
      </w:pPr>
      <w:r w:rsidRPr="00962B94">
        <w:rPr>
          <w:rFonts w:ascii="Fira Sans" w:hAnsi="Fira Sans"/>
          <w:bCs/>
          <w:iCs/>
          <w:sz w:val="22"/>
          <w:szCs w:val="22"/>
        </w:rPr>
        <w:t>e. wymaganie przedstawiania przez oferentów oświadczeń o dokonaniu powiadomienia czy powiadomienia wyrobu do Prezesa URPL jest wymogiem niezgodnym z przepisami ustawy o</w:t>
      </w:r>
      <w:r w:rsidR="00361B0A" w:rsidRPr="00962B94">
        <w:rPr>
          <w:rFonts w:ascii="Fira Sans" w:hAnsi="Fira Sans"/>
          <w:bCs/>
          <w:iCs/>
          <w:sz w:val="22"/>
          <w:szCs w:val="22"/>
        </w:rPr>
        <w:t> </w:t>
      </w:r>
      <w:r w:rsidRPr="00962B94">
        <w:rPr>
          <w:rFonts w:ascii="Fira Sans" w:hAnsi="Fira Sans"/>
          <w:bCs/>
          <w:iCs/>
          <w:sz w:val="22"/>
          <w:szCs w:val="22"/>
        </w:rPr>
        <w:t>wyrobach medycznych oraz narusza zasadę swobody przepływu wyrobów medycznych ustanowioną w art. 24 rozporządzenia (UE) 2017/745. Taki warunek należy uznać za nieobiektywny i dyskryminujący wobec podmiotów, które z uwagi na siedzibę poza granicami Polski nie mają możliwości dokonania zgłoszenia lub powiadomienia, a także dla polskich przedsiębiorców, którzy uzyskując wpis w ustanowionym na podstawie art. 22 ustawy o wyrobach medycznych wykazie dystrybutorów również nie mogą od 1 lipca 2023 r. dokonywać powiadomień</w:t>
      </w:r>
      <w:r w:rsidR="00361B0A" w:rsidRPr="00962B94">
        <w:rPr>
          <w:rStyle w:val="Odwoanieprzypisudolnego"/>
          <w:rFonts w:ascii="Fira Sans" w:hAnsi="Fira Sans"/>
          <w:bCs/>
          <w:iCs/>
          <w:sz w:val="22"/>
          <w:szCs w:val="22"/>
        </w:rPr>
        <w:footnoteReference w:id="4"/>
      </w:r>
      <w:r w:rsidRPr="00962B94">
        <w:rPr>
          <w:rFonts w:ascii="Fira Sans" w:hAnsi="Fira Sans"/>
          <w:bCs/>
          <w:iCs/>
          <w:sz w:val="22"/>
          <w:szCs w:val="22"/>
        </w:rPr>
        <w:t>;</w:t>
      </w:r>
    </w:p>
    <w:p w14:paraId="2BCA8FCB" w14:textId="27ACCC9D" w:rsidR="00C0579B" w:rsidRPr="00962B94" w:rsidRDefault="001764A7" w:rsidP="001764A7">
      <w:pPr>
        <w:spacing w:line="240" w:lineRule="atLeast"/>
        <w:jc w:val="both"/>
        <w:rPr>
          <w:rFonts w:ascii="Fira Sans" w:hAnsi="Fira Sans"/>
          <w:bCs/>
          <w:iCs/>
          <w:sz w:val="22"/>
          <w:szCs w:val="22"/>
        </w:rPr>
      </w:pPr>
      <w:r w:rsidRPr="00962B94">
        <w:rPr>
          <w:rFonts w:ascii="Fira Sans" w:hAnsi="Fira Sans"/>
          <w:bCs/>
          <w:iCs/>
          <w:sz w:val="22"/>
          <w:szCs w:val="22"/>
        </w:rPr>
        <w:t>f. na podstawie art. 22 ustawy o wyrobach medycznych podmioty wykonujące działalność leczniczą, które sprowadzają w celu używania na terytorium Polski wyroby medyczne, przy pierwszym sprowadzeniu wyrobu medycznego z zagranicy mają obowiązek przekazania danych wyrobu do wykazu użytkowników wyrobów medycznych. Przepis ten jest wyraźną podstawą prawną obligującą do notyfikowania Prezesa URPL przez podmioty wykonujące działalność leczniczą o wyrobach sprowadzonych na terytorium Polski i umożliwiającą Prezesowi URPL gromadzenie danych o wyrobach medycznych w celu sprawowania nadzoru nad rynkiem.</w:t>
      </w:r>
    </w:p>
    <w:p w14:paraId="7C89B917" w14:textId="77777777"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1. UZASADNIENIE</w:t>
      </w:r>
    </w:p>
    <w:p w14:paraId="3EBD4EF0" w14:textId="3266375A"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1.1 Dokonywanie zgłoszeń i powiadomień Prezesa URPL przez Spółkę zagraniczną. Zasady dokonywania zgłoszeń i powiadomień o wyrobach medycznych reguluje art. 58 uchylonej już ustawy z dnia 20 maja 2010 r. o wyrobach medycznych (dalej: „stara ustawa o wyrobach medycznych”) w związku z art. 138 ust. 3 obowiązującej obecnie ustawy o wyrobach medycznych:</w:t>
      </w:r>
    </w:p>
    <w:p w14:paraId="7180EF4A" w14:textId="3E430E8B"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(i) Na podstawie art. 58 ust. 1 starej ustawy wytwórca i autoryzowany przedstawiciel mający miejsce zamieszkania lub siedzibę na terytorium Polski musi dokonać zgłoszenia wprowadzenia wyrobu do obrotu.</w:t>
      </w:r>
    </w:p>
    <w:p w14:paraId="26229D28" w14:textId="4ACFD84E"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(ii) Z kolei zgodnie z art. 58 ust. 3 Starej ustawy obowiązek powiadomienia o wprowadzeniu na terytorium Polski wyrobu medycznego obejmował dystrybutora i importera mającego miejsce zamieszkania lub siedzibę w Polsce, oraz przedsiębiorcę zagranicznego, wykonującego działalność gospodarczą w Polsce w formie oddziału.</w:t>
      </w:r>
    </w:p>
    <w:p w14:paraId="18F3BBE9" w14:textId="4B6C8EE8"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Co kluczowe – obecnie nie można dokonywać nowych powiadomień co wynika to z rozpoczęcia stosowania art. 21 ustawy o wyrobach medycznych</w:t>
      </w:r>
      <w:r w:rsidRPr="00962B94">
        <w:rPr>
          <w:rStyle w:val="Odwoanieprzypisudolnego"/>
          <w:rFonts w:ascii="Fira Sans" w:hAnsi="Fira Sans"/>
          <w:bCs/>
          <w:iCs/>
          <w:sz w:val="22"/>
          <w:szCs w:val="22"/>
        </w:rPr>
        <w:footnoteReference w:id="5"/>
      </w:r>
      <w:r w:rsidRPr="00962B94">
        <w:rPr>
          <w:rFonts w:ascii="Fira Sans" w:hAnsi="Fira Sans"/>
          <w:bCs/>
          <w:iCs/>
          <w:sz w:val="22"/>
          <w:szCs w:val="22"/>
        </w:rPr>
        <w:t>.</w:t>
      </w:r>
    </w:p>
    <w:p w14:paraId="597C8BD8" w14:textId="387388BE"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W tym kontekście podkreślenia wymaga, że siedziba XXX znajduje się w Szwajcarii, a nie na terytorium Polski. Spółka zagraniczna nie prowadzi również na terenie Polski działalności gospodarczej w formie oddziału. To oznacza, że Spółka zagraniczna nie wchodzi w zakres obowiązku z art. 58 Starej ustawy dotyczącego zgłoszenia lub powiadomienia Prezesa URPL o wprowadzeniu wyrobu na terytorium Polski.</w:t>
      </w:r>
    </w:p>
    <w:p w14:paraId="1A0DD222" w14:textId="77777777"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Oznacza to, że Spółka zagraniczna nie tylko nie ma obowiązku, ale nie ma również możliwości dokonania skutecznego zgłoszenia lub powiadomienia zgodnie z przepisami prawa polskiego. Jednocześnie Spółka oświadcza, że dokonała wszelkich niezbędnych czynności wymaganych do wprowadzenia wyrobu medycznego do obrotu.</w:t>
      </w:r>
    </w:p>
    <w:p w14:paraId="1F433513" w14:textId="5DF16344"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 xml:space="preserve">Jednocześnie podkreślamy, że jak wielokrotnie wskazywał Prezes URPL, złożenie do Prezesa Urzędu zgłoszenia lub powiadomienia stanowi czynność materialno-techniczną, a dokonywana przez organ ocena złożonej dokumentacji ma na celu jedynie sprawdzenie </w:t>
      </w:r>
      <w:r w:rsidRPr="00962B94">
        <w:rPr>
          <w:rFonts w:ascii="Fira Sans" w:hAnsi="Fira Sans"/>
          <w:bCs/>
          <w:iCs/>
          <w:sz w:val="22"/>
          <w:szCs w:val="22"/>
        </w:rPr>
        <w:lastRenderedPageBreak/>
        <w:t>poprawności przekazanych danych oraz kompletności załączonych dokumentów i nie prowadzi do rejestracji wyrobu ani do wydania decyzji o dopuszczeniu wyrobu do obrotu. Wyrób medyczny wprowadzany jest do obrotu na podstawie przeprowadzonej oceny zgodności zakończonej wydaniem deklaracji zgodności oraz certyfikatu jednostki notyfikowanej, jeżeli jest wymagany. Złożenie formularza zgłoszenia bądź powiadomienia nie stanowi potwierdzenia, że objęty nim produkt poprawnie zakwalifikowany został przez producenta jako wyrób medyczny oraz nie stanowi potwierdzenia dopuszczenia wyrobu medycznego do obrotu i do używania na terytorium Rzeczypospolitej Polskiej. Podobnie jak zarejestrowanie wyrobu w bazie EUDAMED</w:t>
      </w:r>
      <w:r w:rsidRPr="00962B94">
        <w:rPr>
          <w:rStyle w:val="Odwoanieprzypisudolnego"/>
          <w:rFonts w:ascii="Fira Sans" w:hAnsi="Fira Sans"/>
          <w:bCs/>
          <w:iCs/>
          <w:sz w:val="22"/>
          <w:szCs w:val="22"/>
        </w:rPr>
        <w:footnoteReference w:id="6"/>
      </w:r>
      <w:r w:rsidRPr="00962B94">
        <w:rPr>
          <w:rFonts w:ascii="Fira Sans" w:hAnsi="Fira Sans"/>
          <w:bCs/>
          <w:iCs/>
          <w:sz w:val="22"/>
          <w:szCs w:val="22"/>
        </w:rPr>
        <w:t>.</w:t>
      </w:r>
    </w:p>
    <w:p w14:paraId="7057E1C2" w14:textId="77777777"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1.2 Obowiązek przekazania informacji do wykazu użytkowników wyrobów medycznych</w:t>
      </w:r>
    </w:p>
    <w:p w14:paraId="00258852" w14:textId="7D01BEFF"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Zgodnie z art. 22 Nowej ustawy, podmioty wykonujące działalność leczniczą, które sprowadziły na terytorium Polski w celu używania wyrób medyczny, mają obowiązek uzyskać dostęp do systemu informatycznego oraz przekazywać dane dotyczące sprowadzanych wyrobów. Wniosek o wydanie kodu dostępu i hasła dostępu składany jest do Prezesa URPL.</w:t>
      </w:r>
      <w:r w:rsidRPr="00962B94">
        <w:t xml:space="preserve"> </w:t>
      </w:r>
      <w:r w:rsidRPr="00962B94">
        <w:rPr>
          <w:rFonts w:ascii="Fira Sans" w:hAnsi="Fira Sans"/>
          <w:bCs/>
          <w:iCs/>
          <w:sz w:val="22"/>
          <w:szCs w:val="22"/>
        </w:rPr>
        <w:t>Po uzyskaniu dostępu do wykazu użytkowników wyrobów medycznych, podmiot leczniczy ma obowiązek wpisywać do systemu informacje wskazane w art. 22 ust. 4 Nowej ustawy, m.in. kod Basic UDI-DI wyrobu, rodzaj i nazwę handlową czy dane producenta, upoważnionego przedstawiciela lub importera. Mając na względzie cel przedmiotowych przepisów, wpisowi do wykazu podlega jedynie pierwsze użycie danego wyrobu medycznego w podmiocie leczniczym, a przedmiotem wpisu może być grupa wyrobów określonego typu, posiadająca wspólny kod UDI-DI.</w:t>
      </w:r>
    </w:p>
    <w:p w14:paraId="42F57292" w14:textId="5C9D8BB2" w:rsidR="00361B0A" w:rsidRPr="00962B94" w:rsidRDefault="00361B0A" w:rsidP="00361B0A">
      <w:pPr>
        <w:spacing w:line="240" w:lineRule="atLeast"/>
        <w:jc w:val="both"/>
        <w:rPr>
          <w:rFonts w:ascii="Fira Sans" w:hAnsi="Fira Sans"/>
          <w:bCs/>
          <w:iCs/>
          <w:sz w:val="22"/>
          <w:szCs w:val="22"/>
        </w:rPr>
      </w:pPr>
      <w:r w:rsidRPr="00962B94">
        <w:rPr>
          <w:rFonts w:ascii="Fira Sans" w:hAnsi="Fira Sans"/>
          <w:bCs/>
          <w:iCs/>
          <w:sz w:val="22"/>
          <w:szCs w:val="22"/>
        </w:rPr>
        <w:t>Oznacza to, że wpisanie do wykazu użytkowników wyrobów medycznych informacji o danym wyrobie medycznym ma charakter jednorazowy (nie ma konieczności powielania wpisu przy kolejnych dostawach lub zamówieniach) oraz możliwe jest dokonanie wpisu dla grupy wyrobów medycznych, jeżeli są one identyfikowane wspólnym kodem UDI-DI (nie ma konieczności wpisywania każdego jednostkowego wyrobu medycznego o różnych numerach katalogowych).Ten rodzaj wpisu powinien zastępować występujący w nieobowiązującej już starej ustawie o wyrobach medycznych obowiązek zgłoszenia czy powiadomienia.</w:t>
      </w:r>
    </w:p>
    <w:p w14:paraId="14FB3BBC" w14:textId="4D089088" w:rsidR="00C0579B" w:rsidRPr="00962B94" w:rsidRDefault="00C0579B" w:rsidP="00C0579B">
      <w:pPr>
        <w:spacing w:line="240" w:lineRule="atLeast"/>
        <w:jc w:val="both"/>
        <w:rPr>
          <w:rFonts w:ascii="Fira Sans" w:hAnsi="Fira Sans"/>
          <w:b/>
          <w:i/>
          <w:sz w:val="22"/>
          <w:szCs w:val="22"/>
        </w:rPr>
      </w:pPr>
      <w:r w:rsidRPr="00962B94">
        <w:rPr>
          <w:rFonts w:ascii="Fira Sans" w:hAnsi="Fira Sans"/>
          <w:b/>
          <w:i/>
          <w:sz w:val="22"/>
          <w:szCs w:val="22"/>
        </w:rPr>
        <w:t>Odp.:</w:t>
      </w:r>
      <w:r w:rsidR="00962B94" w:rsidRPr="00962B94">
        <w:rPr>
          <w:rFonts w:ascii="Fira Sans" w:hAnsi="Fira Sans"/>
          <w:b/>
          <w:i/>
          <w:sz w:val="22"/>
          <w:szCs w:val="22"/>
        </w:rPr>
        <w:t xml:space="preserve"> Zamawiający dopuszcza dostawę wyrobów medycznych </w:t>
      </w:r>
      <w:r w:rsidR="00962B94" w:rsidRPr="00962B94">
        <w:rPr>
          <w:rFonts w:ascii="Fira Sans" w:hAnsi="Fira Sans"/>
          <w:b/>
          <w:i/>
          <w:sz w:val="22"/>
          <w:szCs w:val="22"/>
        </w:rPr>
        <w:t>przez przedsiębiorców zagranicznych nieposiadających oddziału</w:t>
      </w:r>
      <w:r w:rsidR="00962B94" w:rsidRPr="00962B94">
        <w:rPr>
          <w:rFonts w:ascii="Fira Sans" w:hAnsi="Fira Sans"/>
          <w:b/>
          <w:i/>
          <w:sz w:val="22"/>
          <w:szCs w:val="22"/>
        </w:rPr>
        <w:t xml:space="preserve"> </w:t>
      </w:r>
      <w:r w:rsidR="00962B94" w:rsidRPr="00962B94">
        <w:rPr>
          <w:rFonts w:ascii="Fira Sans" w:hAnsi="Fira Sans"/>
          <w:b/>
          <w:i/>
          <w:sz w:val="22"/>
          <w:szCs w:val="22"/>
        </w:rPr>
        <w:t>w Polsce</w:t>
      </w:r>
      <w:r w:rsidR="00B909DD">
        <w:rPr>
          <w:rFonts w:ascii="Fira Sans" w:hAnsi="Fira Sans"/>
          <w:b/>
          <w:i/>
          <w:sz w:val="22"/>
          <w:szCs w:val="22"/>
        </w:rPr>
        <w:t xml:space="preserve"> oraz zapis „</w:t>
      </w:r>
      <w:r w:rsidR="00B909DD" w:rsidRPr="00B909DD">
        <w:rPr>
          <w:rFonts w:ascii="Fira Sans" w:hAnsi="Fira Sans"/>
          <w:b/>
          <w:i/>
          <w:sz w:val="22"/>
          <w:szCs w:val="22"/>
        </w:rPr>
        <w:t>oraz wyrobów medycznych oferowanych przez przedsiębiorców zagranicznych nieposiadających w Polsce oddziału</w:t>
      </w:r>
      <w:r w:rsidR="00B909DD">
        <w:rPr>
          <w:rFonts w:ascii="Fira Sans" w:hAnsi="Fira Sans"/>
          <w:b/>
          <w:i/>
          <w:sz w:val="22"/>
          <w:szCs w:val="22"/>
        </w:rPr>
        <w:t>”.</w:t>
      </w:r>
    </w:p>
    <w:p w14:paraId="7F240A91" w14:textId="77777777" w:rsidR="0025320D" w:rsidRPr="00962B94" w:rsidRDefault="0025320D" w:rsidP="00C0579B">
      <w:pPr>
        <w:spacing w:line="240" w:lineRule="atLeast"/>
        <w:jc w:val="both"/>
        <w:rPr>
          <w:rFonts w:ascii="Fira Sans" w:hAnsi="Fira Sans"/>
          <w:b/>
          <w:sz w:val="22"/>
          <w:szCs w:val="22"/>
          <w:u w:val="single"/>
        </w:rPr>
      </w:pPr>
    </w:p>
    <w:p w14:paraId="19FCBA89" w14:textId="6D4B5C62"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DA3F90" w:rsidRPr="00962B94">
        <w:rPr>
          <w:rFonts w:ascii="Fira Sans" w:hAnsi="Fira Sans"/>
          <w:b/>
          <w:sz w:val="22"/>
          <w:szCs w:val="22"/>
          <w:u w:val="single"/>
        </w:rPr>
        <w:t>219</w:t>
      </w:r>
      <w:r w:rsidRPr="00962B94">
        <w:rPr>
          <w:rFonts w:ascii="Fira Sans" w:hAnsi="Fira Sans"/>
          <w:b/>
          <w:sz w:val="22"/>
          <w:szCs w:val="22"/>
          <w:u w:val="single"/>
        </w:rPr>
        <w:t>:</w:t>
      </w:r>
    </w:p>
    <w:p w14:paraId="45761306"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Pakiet 49</w:t>
      </w:r>
    </w:p>
    <w:p w14:paraId="5DC4AB96"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Pozycja 1</w:t>
      </w:r>
    </w:p>
    <w:p w14:paraId="210C9C22"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Prosimy Zamawiającego o dopuszczenie równoważnego produktu: </w:t>
      </w:r>
    </w:p>
    <w:p w14:paraId="7BCE8310"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 Bronchoskop jednorazowy dla jednego pacjenta, sterylny, kompatybilny z monitorem </w:t>
      </w:r>
      <w:proofErr w:type="spellStart"/>
      <w:r w:rsidRPr="00962B94">
        <w:rPr>
          <w:rFonts w:ascii="Fira Sans" w:hAnsi="Fira Sans"/>
          <w:bCs/>
          <w:iCs/>
          <w:sz w:val="22"/>
          <w:szCs w:val="22"/>
        </w:rPr>
        <w:t>Screeni</w:t>
      </w:r>
      <w:proofErr w:type="spellEnd"/>
      <w:r w:rsidRPr="00962B94">
        <w:rPr>
          <w:rFonts w:ascii="Fira Sans" w:hAnsi="Fira Sans"/>
          <w:bCs/>
          <w:iCs/>
          <w:sz w:val="22"/>
          <w:szCs w:val="22"/>
        </w:rPr>
        <w:t xml:space="preserve">, który Wykonawca dostarczy Zamawiającemu w bezpłatne użyczenie na czas trwania umowy, </w:t>
      </w:r>
    </w:p>
    <w:p w14:paraId="3C86FE4A"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Technologia video (kamera, źródło światła LED)</w:t>
      </w:r>
    </w:p>
    <w:p w14:paraId="21D631EE"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Pole widzenia powyżej 85°</w:t>
      </w:r>
    </w:p>
    <w:p w14:paraId="31463128"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Głębia ostrości 5-50 mm (+/- 2 mm)</w:t>
      </w:r>
    </w:p>
    <w:p w14:paraId="6CD8A01F"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 Oświetlenie LED – dwie diody </w:t>
      </w:r>
    </w:p>
    <w:p w14:paraId="4D83C83C"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Długość części roboczej 605 mm</w:t>
      </w:r>
    </w:p>
    <w:p w14:paraId="53A5931E"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Możliwość manipulacji w jednej płaszczyźnie sekcją giętą części roboczej</w:t>
      </w:r>
    </w:p>
    <w:p w14:paraId="1209C044"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Zakres regulacji: do góry 220°, do dołu 220° (dla rozmiaru mniejszego) oraz do góry 200°, do dołu 200° (dla rozmiaru większego)</w:t>
      </w:r>
    </w:p>
    <w:p w14:paraId="1B21A66E"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 wejście do kanału roboczego umieszczone poniżej rękojeści bronchoskopu </w:t>
      </w:r>
    </w:p>
    <w:p w14:paraId="74FA8680"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 Możliwość odsysania i wprowadzenia narzędzi poprzez kanał roboczy </w:t>
      </w:r>
    </w:p>
    <w:p w14:paraId="4A06D3B6"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lastRenderedPageBreak/>
        <w:t xml:space="preserve">• Port kanału roboczego wykonany z PU (poliuretan)  </w:t>
      </w:r>
    </w:p>
    <w:p w14:paraId="02F4C6A9"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W komplecie zatyczka portu narzędziowego z silikonu pełniąca rolę prowadnika</w:t>
      </w:r>
    </w:p>
    <w:p w14:paraId="0375F732"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 Końcówka dystalna wykonana HPP (polimer wysokiej wydajności) mieści kamerę, źródło światła oraz wyjście kanału roboczego w kształcie elipsy  </w:t>
      </w:r>
    </w:p>
    <w:p w14:paraId="5F98FCAD"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W celu szybkiej i łatwej identyfikacji w trakcie procedury bronchoskopy oznaczone kolorystycznie: kolor szary (dla rozmiaru mniejszego), kolor pomarańczowy (dla rozmiaru większego)</w:t>
      </w:r>
    </w:p>
    <w:p w14:paraId="0B225C92"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 Rękojeść endoskopu wykonana z ABS (kopolimer </w:t>
      </w:r>
      <w:proofErr w:type="spellStart"/>
      <w:r w:rsidRPr="00962B94">
        <w:rPr>
          <w:rFonts w:ascii="Fira Sans" w:hAnsi="Fira Sans"/>
          <w:bCs/>
          <w:iCs/>
          <w:sz w:val="22"/>
          <w:szCs w:val="22"/>
        </w:rPr>
        <w:t>akrylonitrylo</w:t>
      </w:r>
      <w:proofErr w:type="spellEnd"/>
      <w:r w:rsidRPr="00962B94">
        <w:rPr>
          <w:rFonts w:ascii="Fira Sans" w:hAnsi="Fira Sans"/>
          <w:bCs/>
          <w:iCs/>
          <w:sz w:val="22"/>
          <w:szCs w:val="22"/>
        </w:rPr>
        <w:t>-</w:t>
      </w:r>
      <w:proofErr w:type="spellStart"/>
      <w:r w:rsidRPr="00962B94">
        <w:rPr>
          <w:rFonts w:ascii="Fira Sans" w:hAnsi="Fira Sans"/>
          <w:bCs/>
          <w:iCs/>
          <w:sz w:val="22"/>
          <w:szCs w:val="22"/>
        </w:rPr>
        <w:t>butadieno</w:t>
      </w:r>
      <w:proofErr w:type="spellEnd"/>
      <w:r w:rsidRPr="00962B94">
        <w:rPr>
          <w:rFonts w:ascii="Fira Sans" w:hAnsi="Fira Sans"/>
          <w:bCs/>
          <w:iCs/>
          <w:sz w:val="22"/>
          <w:szCs w:val="22"/>
        </w:rPr>
        <w:t xml:space="preserve">-styrenowy), przystosowana do używania przez osoby zarówno prawo i leworęczne, koloru czarnego  </w:t>
      </w:r>
    </w:p>
    <w:p w14:paraId="40460E87"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Matowa powierzchnia rękojeści i</w:t>
      </w:r>
    </w:p>
    <w:p w14:paraId="5AA82171"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Produkt nie zawiera lateksu</w:t>
      </w:r>
    </w:p>
    <w:p w14:paraId="7F17C211"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Produkt sterylizowany tlenkiem etylenu</w:t>
      </w:r>
    </w:p>
    <w:p w14:paraId="4D7CF418"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 Pakowany pojedynczo, opakowanie PET i PET i </w:t>
      </w:r>
      <w:proofErr w:type="spellStart"/>
      <w:r w:rsidRPr="00962B94">
        <w:rPr>
          <w:rFonts w:ascii="Fira Sans" w:hAnsi="Fira Sans"/>
          <w:bCs/>
          <w:iCs/>
          <w:sz w:val="22"/>
          <w:szCs w:val="22"/>
        </w:rPr>
        <w:t>Tyvek</w:t>
      </w:r>
      <w:proofErr w:type="spellEnd"/>
    </w:p>
    <w:p w14:paraId="4DAD288A"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 Bronchoskop nie posiada limitu czasu użytkowania od momentu podłączenia do monitora – wyznaczonego przez </w:t>
      </w:r>
      <w:proofErr w:type="spellStart"/>
      <w:r w:rsidRPr="00962B94">
        <w:rPr>
          <w:rFonts w:ascii="Fira Sans" w:hAnsi="Fira Sans"/>
          <w:bCs/>
          <w:iCs/>
          <w:sz w:val="22"/>
          <w:szCs w:val="22"/>
        </w:rPr>
        <w:t>timer</w:t>
      </w:r>
      <w:proofErr w:type="spellEnd"/>
      <w:r w:rsidRPr="00962B94">
        <w:rPr>
          <w:rFonts w:ascii="Fira Sans" w:hAnsi="Fira Sans"/>
          <w:bCs/>
          <w:iCs/>
          <w:sz w:val="22"/>
          <w:szCs w:val="22"/>
        </w:rPr>
        <w:t>/chip lub oprogramowanie kompatybilnego monitora.</w:t>
      </w:r>
    </w:p>
    <w:p w14:paraId="0F8CC994" w14:textId="06F91E96" w:rsidR="00C0579B"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 xml:space="preserve">• Opakowanie zbiorcze – 5 sztuk , dostępny </w:t>
      </w:r>
      <w:proofErr w:type="spellStart"/>
      <w:r w:rsidRPr="00962B94">
        <w:rPr>
          <w:rFonts w:ascii="Fira Sans" w:hAnsi="Fira Sans"/>
          <w:bCs/>
          <w:iCs/>
          <w:sz w:val="22"/>
          <w:szCs w:val="22"/>
        </w:rPr>
        <w:t>conajmniej</w:t>
      </w:r>
      <w:proofErr w:type="spellEnd"/>
      <w:r w:rsidRPr="00962B94">
        <w:rPr>
          <w:rFonts w:ascii="Fira Sans" w:hAnsi="Fira Sans"/>
          <w:bCs/>
          <w:iCs/>
          <w:sz w:val="22"/>
          <w:szCs w:val="22"/>
        </w:rPr>
        <w:t xml:space="preserve"> w rozmiarze Agile (mniejszy – maksymalna średnica zewnętrzna 3,9 mm; minimalna średnica kanału roboczego 1,4 mm) oraz </w:t>
      </w:r>
      <w:proofErr w:type="spellStart"/>
      <w:r w:rsidRPr="00962B94">
        <w:rPr>
          <w:rFonts w:ascii="Fira Sans" w:hAnsi="Fira Sans"/>
          <w:bCs/>
          <w:iCs/>
          <w:sz w:val="22"/>
          <w:szCs w:val="22"/>
        </w:rPr>
        <w:t>Vortex</w:t>
      </w:r>
      <w:proofErr w:type="spellEnd"/>
      <w:r w:rsidRPr="00962B94">
        <w:rPr>
          <w:rFonts w:ascii="Fira Sans" w:hAnsi="Fira Sans"/>
          <w:bCs/>
          <w:iCs/>
          <w:sz w:val="22"/>
          <w:szCs w:val="22"/>
        </w:rPr>
        <w:t xml:space="preserve"> (większy - maksymalna średnica zewnętrzna 5,6 mm; minimalna średnica kanału roboczego 2,8 mm), do wyboru przez Zamawiającego na etapie składania zamówienia</w:t>
      </w:r>
    </w:p>
    <w:p w14:paraId="271DE1E6" w14:textId="474FCD38" w:rsidR="00C0579B" w:rsidRPr="00962B94" w:rsidRDefault="00C0579B" w:rsidP="00C0579B">
      <w:pPr>
        <w:spacing w:line="240" w:lineRule="atLeast"/>
        <w:jc w:val="both"/>
        <w:rPr>
          <w:rFonts w:ascii="Fira Sans" w:hAnsi="Fira Sans"/>
          <w:b/>
          <w:i/>
          <w:sz w:val="22"/>
          <w:szCs w:val="22"/>
        </w:rPr>
      </w:pPr>
      <w:r w:rsidRPr="00962B94">
        <w:rPr>
          <w:rFonts w:ascii="Fira Sans" w:hAnsi="Fira Sans"/>
          <w:b/>
          <w:i/>
          <w:sz w:val="22"/>
          <w:szCs w:val="22"/>
        </w:rPr>
        <w:t>Odp.:</w:t>
      </w:r>
      <w:r w:rsidR="0025320D" w:rsidRPr="00962B94">
        <w:rPr>
          <w:rFonts w:ascii="Fira Sans" w:hAnsi="Fira Sans"/>
          <w:b/>
          <w:i/>
          <w:sz w:val="22"/>
          <w:szCs w:val="22"/>
        </w:rPr>
        <w:t xml:space="preserve"> </w:t>
      </w:r>
      <w:r w:rsidR="00962B94" w:rsidRPr="00962B94">
        <w:rPr>
          <w:rFonts w:ascii="Fira Sans" w:hAnsi="Fira Sans"/>
          <w:b/>
          <w:i/>
          <w:sz w:val="22"/>
          <w:szCs w:val="22"/>
        </w:rPr>
        <w:t>Zamawiający podtrzymuje treść SWZ.</w:t>
      </w:r>
    </w:p>
    <w:p w14:paraId="406FF1B2" w14:textId="77777777" w:rsidR="00C0579B" w:rsidRPr="00962B94" w:rsidRDefault="00C0579B" w:rsidP="00C0579B">
      <w:pPr>
        <w:rPr>
          <w:rFonts w:ascii="Fira Sans" w:hAnsi="Fira Sans"/>
          <w:bCs/>
          <w:sz w:val="22"/>
          <w:szCs w:val="22"/>
        </w:rPr>
      </w:pPr>
    </w:p>
    <w:p w14:paraId="7B2A4CD8" w14:textId="515B9C2B" w:rsidR="00C0579B" w:rsidRPr="00962B94" w:rsidRDefault="00C0579B" w:rsidP="00C0579B">
      <w:pPr>
        <w:spacing w:line="240" w:lineRule="atLeast"/>
        <w:jc w:val="both"/>
        <w:rPr>
          <w:rFonts w:ascii="Fira Sans" w:hAnsi="Fira Sans"/>
          <w:b/>
          <w:sz w:val="22"/>
          <w:szCs w:val="22"/>
        </w:rPr>
      </w:pPr>
      <w:r w:rsidRPr="00962B94">
        <w:rPr>
          <w:rFonts w:ascii="Fira Sans" w:hAnsi="Fira Sans"/>
          <w:b/>
          <w:sz w:val="22"/>
          <w:szCs w:val="22"/>
          <w:u w:val="single"/>
        </w:rPr>
        <w:t xml:space="preserve">Pytanie nr </w:t>
      </w:r>
      <w:r w:rsidR="001764A7" w:rsidRPr="00962B94">
        <w:rPr>
          <w:rFonts w:ascii="Fira Sans" w:hAnsi="Fira Sans"/>
          <w:b/>
          <w:sz w:val="22"/>
          <w:szCs w:val="22"/>
          <w:u w:val="single"/>
        </w:rPr>
        <w:t>220</w:t>
      </w:r>
      <w:r w:rsidRPr="00962B94">
        <w:rPr>
          <w:rFonts w:ascii="Fira Sans" w:hAnsi="Fira Sans"/>
          <w:b/>
          <w:sz w:val="22"/>
          <w:szCs w:val="22"/>
          <w:u w:val="single"/>
        </w:rPr>
        <w:t>:</w:t>
      </w:r>
    </w:p>
    <w:p w14:paraId="0471CA47" w14:textId="77777777" w:rsidR="001A70A1"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Pakiet 49</w:t>
      </w:r>
    </w:p>
    <w:p w14:paraId="20D2E9D0" w14:textId="4E1274B8" w:rsidR="00C0579B" w:rsidRPr="00962B94" w:rsidRDefault="001A70A1" w:rsidP="001A70A1">
      <w:pPr>
        <w:spacing w:line="240" w:lineRule="atLeast"/>
        <w:jc w:val="both"/>
        <w:rPr>
          <w:rFonts w:ascii="Fira Sans" w:hAnsi="Fira Sans"/>
          <w:bCs/>
          <w:iCs/>
          <w:sz w:val="22"/>
          <w:szCs w:val="22"/>
        </w:rPr>
      </w:pPr>
      <w:r w:rsidRPr="00962B94">
        <w:rPr>
          <w:rFonts w:ascii="Fira Sans" w:hAnsi="Fira Sans"/>
          <w:bCs/>
          <w:iCs/>
          <w:sz w:val="22"/>
          <w:szCs w:val="22"/>
        </w:rPr>
        <w:t>Prosimy Zamawiającego o wyjaśnienie czy ujście kanału roboczego ma posiadać dużą powierzchnię odsysania min. 9 mm2  ( dla średnicy wziernika 5,6mm) i miało kształt elipsy, co bezpośrednio przekłada się na wyższą wydajność i siłę ssania, a zatem ułatwia wykonanie odsysania wydzieliny z drzewa oskrzelowego i procedury BAL?</w:t>
      </w:r>
    </w:p>
    <w:p w14:paraId="6C8C836C" w14:textId="77777777" w:rsidR="00962B94" w:rsidRPr="00962B94" w:rsidRDefault="00962B94" w:rsidP="00962B94">
      <w:pPr>
        <w:spacing w:line="240" w:lineRule="atLeast"/>
        <w:jc w:val="both"/>
        <w:rPr>
          <w:rFonts w:ascii="Fira Sans" w:hAnsi="Fira Sans"/>
          <w:b/>
          <w:i/>
          <w:sz w:val="22"/>
          <w:szCs w:val="22"/>
        </w:rPr>
      </w:pPr>
      <w:r w:rsidRPr="00962B94">
        <w:rPr>
          <w:rFonts w:ascii="Fira Sans" w:hAnsi="Fira Sans"/>
          <w:b/>
          <w:i/>
          <w:sz w:val="22"/>
          <w:szCs w:val="22"/>
        </w:rPr>
        <w:t>Odp.: Zamawiający podtrzymuje treść SWZ.</w:t>
      </w:r>
    </w:p>
    <w:p w14:paraId="55030843" w14:textId="77777777" w:rsidR="00C0579B" w:rsidRPr="0025320D" w:rsidRDefault="00C0579B" w:rsidP="00C0579B">
      <w:pPr>
        <w:rPr>
          <w:rFonts w:ascii="Fira Sans" w:hAnsi="Fira Sans"/>
          <w:bCs/>
          <w:sz w:val="22"/>
          <w:szCs w:val="22"/>
          <w:highlight w:val="yellow"/>
        </w:rPr>
      </w:pPr>
    </w:p>
    <w:p w14:paraId="5F925E78" w14:textId="0FA1200F" w:rsidR="00C0579B" w:rsidRPr="00F97146" w:rsidRDefault="00C0579B" w:rsidP="00C0579B">
      <w:pPr>
        <w:spacing w:line="240" w:lineRule="atLeast"/>
        <w:jc w:val="both"/>
        <w:rPr>
          <w:rFonts w:ascii="Fira Sans" w:hAnsi="Fira Sans"/>
          <w:b/>
          <w:sz w:val="22"/>
          <w:szCs w:val="22"/>
        </w:rPr>
      </w:pPr>
      <w:r w:rsidRPr="00F97146">
        <w:rPr>
          <w:rFonts w:ascii="Fira Sans" w:hAnsi="Fira Sans"/>
          <w:b/>
          <w:sz w:val="22"/>
          <w:szCs w:val="22"/>
          <w:u w:val="single"/>
        </w:rPr>
        <w:t xml:space="preserve">Pytanie nr </w:t>
      </w:r>
      <w:r w:rsidR="007C6479" w:rsidRPr="00F97146">
        <w:rPr>
          <w:rFonts w:ascii="Fira Sans" w:hAnsi="Fira Sans"/>
          <w:b/>
          <w:sz w:val="22"/>
          <w:szCs w:val="22"/>
          <w:u w:val="single"/>
        </w:rPr>
        <w:t>221</w:t>
      </w:r>
      <w:r w:rsidRPr="00F97146">
        <w:rPr>
          <w:rFonts w:ascii="Fira Sans" w:hAnsi="Fira Sans"/>
          <w:b/>
          <w:sz w:val="22"/>
          <w:szCs w:val="22"/>
          <w:u w:val="single"/>
        </w:rPr>
        <w:t>:</w:t>
      </w:r>
    </w:p>
    <w:p w14:paraId="2EDB9BEA"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Pakiet 22</w:t>
      </w:r>
    </w:p>
    <w:p w14:paraId="39F9259E"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Poz.1. Prosimy Zamawiającego o dopuszczenie cewnika z balonem 50ml i 80 ml, wykonanego z 100% silikonu z powłoką hydrożelową, co wpływa na znaczącą redukcję ryzyka wystąpienia reakcji alergicznej wywołanej przez lateks.</w:t>
      </w:r>
    </w:p>
    <w:p w14:paraId="44D61C45" w14:textId="270571F3" w:rsidR="00C0579B" w:rsidRPr="0025320D" w:rsidRDefault="00C0579B" w:rsidP="00C0579B">
      <w:pPr>
        <w:spacing w:line="240" w:lineRule="atLeast"/>
        <w:jc w:val="both"/>
        <w:rPr>
          <w:rFonts w:ascii="Fira Sans" w:hAnsi="Fira Sans"/>
          <w:b/>
          <w:i/>
          <w:sz w:val="22"/>
          <w:szCs w:val="22"/>
          <w:highlight w:val="yellow"/>
        </w:rPr>
      </w:pPr>
      <w:r w:rsidRPr="00F97146">
        <w:rPr>
          <w:rFonts w:ascii="Fira Sans" w:hAnsi="Fira Sans"/>
          <w:b/>
          <w:i/>
          <w:sz w:val="22"/>
          <w:szCs w:val="22"/>
        </w:rPr>
        <w:t>Odp.:</w:t>
      </w:r>
      <w:r w:rsidR="00F97146" w:rsidRPr="00F97146">
        <w:t xml:space="preserve"> </w:t>
      </w:r>
      <w:r w:rsidR="00F97146" w:rsidRPr="00F97146">
        <w:rPr>
          <w:rFonts w:ascii="Fira Sans" w:hAnsi="Fira Sans"/>
          <w:b/>
          <w:i/>
          <w:sz w:val="22"/>
          <w:szCs w:val="22"/>
        </w:rPr>
        <w:t xml:space="preserve">Zamawiający </w:t>
      </w:r>
      <w:r w:rsidR="00F97146">
        <w:rPr>
          <w:rFonts w:ascii="Fira Sans" w:hAnsi="Fira Sans"/>
          <w:b/>
          <w:i/>
          <w:sz w:val="22"/>
          <w:szCs w:val="22"/>
        </w:rPr>
        <w:t xml:space="preserve">nie </w:t>
      </w:r>
      <w:r w:rsidR="00F97146" w:rsidRPr="00F97146">
        <w:rPr>
          <w:rFonts w:ascii="Fira Sans" w:hAnsi="Fira Sans"/>
          <w:b/>
          <w:i/>
          <w:sz w:val="22"/>
          <w:szCs w:val="22"/>
        </w:rPr>
        <w:t>dopuszcza.</w:t>
      </w:r>
    </w:p>
    <w:p w14:paraId="65076C57" w14:textId="77777777" w:rsidR="00C0579B" w:rsidRPr="0025320D" w:rsidRDefault="00C0579B" w:rsidP="00C0579B">
      <w:pPr>
        <w:rPr>
          <w:rFonts w:ascii="Fira Sans" w:hAnsi="Fira Sans"/>
          <w:bCs/>
          <w:sz w:val="22"/>
          <w:szCs w:val="22"/>
          <w:highlight w:val="yellow"/>
        </w:rPr>
      </w:pPr>
    </w:p>
    <w:p w14:paraId="2CE7D06C" w14:textId="0DCC2261" w:rsidR="00C0579B" w:rsidRPr="00F97146" w:rsidRDefault="00C0579B" w:rsidP="00C0579B">
      <w:pPr>
        <w:spacing w:line="240" w:lineRule="atLeast"/>
        <w:jc w:val="both"/>
        <w:rPr>
          <w:rFonts w:ascii="Fira Sans" w:hAnsi="Fira Sans"/>
          <w:b/>
          <w:sz w:val="22"/>
          <w:szCs w:val="22"/>
        </w:rPr>
      </w:pPr>
      <w:r w:rsidRPr="00F97146">
        <w:rPr>
          <w:rFonts w:ascii="Fira Sans" w:hAnsi="Fira Sans"/>
          <w:b/>
          <w:sz w:val="22"/>
          <w:szCs w:val="22"/>
          <w:u w:val="single"/>
        </w:rPr>
        <w:t xml:space="preserve">Pytanie nr </w:t>
      </w:r>
      <w:r w:rsidR="007C6479" w:rsidRPr="00F97146">
        <w:rPr>
          <w:rFonts w:ascii="Fira Sans" w:hAnsi="Fira Sans"/>
          <w:b/>
          <w:sz w:val="22"/>
          <w:szCs w:val="22"/>
          <w:u w:val="single"/>
        </w:rPr>
        <w:t>222</w:t>
      </w:r>
      <w:r w:rsidRPr="00F97146">
        <w:rPr>
          <w:rFonts w:ascii="Fira Sans" w:hAnsi="Fira Sans"/>
          <w:b/>
          <w:sz w:val="22"/>
          <w:szCs w:val="22"/>
          <w:u w:val="single"/>
        </w:rPr>
        <w:t>:</w:t>
      </w:r>
    </w:p>
    <w:p w14:paraId="691EE8CA"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Pakiet 22</w:t>
      </w:r>
    </w:p>
    <w:p w14:paraId="53831C18"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 xml:space="preserve">Poz.2 i 3. Prosimy Zamawiającego o dopuszczenie zestawu rozszerzadeł z </w:t>
      </w:r>
      <w:proofErr w:type="spellStart"/>
      <w:r w:rsidRPr="00F97146">
        <w:rPr>
          <w:rFonts w:ascii="Fira Sans" w:hAnsi="Fira Sans"/>
          <w:bCs/>
          <w:iCs/>
          <w:sz w:val="22"/>
          <w:szCs w:val="22"/>
        </w:rPr>
        <w:t>rozrywalną</w:t>
      </w:r>
      <w:proofErr w:type="spellEnd"/>
      <w:r w:rsidRPr="00F97146">
        <w:rPr>
          <w:rFonts w:ascii="Fira Sans" w:hAnsi="Fira Sans"/>
          <w:bCs/>
          <w:iCs/>
          <w:sz w:val="22"/>
          <w:szCs w:val="22"/>
        </w:rPr>
        <w:t xml:space="preserve"> koszulką na ostatnim rozszerzadle, widoczne w RTG, sterylne, atraumatyczne, z końcówką typu </w:t>
      </w:r>
      <w:proofErr w:type="spellStart"/>
      <w:r w:rsidRPr="00F97146">
        <w:rPr>
          <w:rFonts w:ascii="Fira Sans" w:hAnsi="Fira Sans"/>
          <w:bCs/>
          <w:iCs/>
          <w:sz w:val="22"/>
          <w:szCs w:val="22"/>
        </w:rPr>
        <w:t>Luer</w:t>
      </w:r>
      <w:proofErr w:type="spellEnd"/>
      <w:r w:rsidRPr="00F97146">
        <w:rPr>
          <w:rFonts w:ascii="Fira Sans" w:hAnsi="Fira Sans"/>
          <w:bCs/>
          <w:iCs/>
          <w:sz w:val="22"/>
          <w:szCs w:val="22"/>
        </w:rPr>
        <w:t xml:space="preserve"> Lock, łatwe rozerwanie i usunięcie koszulki, długość rozszerzadła ok. 21 cm, maksymalny rozmiar prowadnicy 0,035”. </w:t>
      </w:r>
    </w:p>
    <w:p w14:paraId="589B958F" w14:textId="4D1BCFCE" w:rsidR="00C0579B" w:rsidRPr="0025320D" w:rsidRDefault="00C0579B" w:rsidP="00C0579B">
      <w:pPr>
        <w:spacing w:line="240" w:lineRule="atLeast"/>
        <w:jc w:val="both"/>
        <w:rPr>
          <w:rFonts w:ascii="Fira Sans" w:hAnsi="Fira Sans"/>
          <w:b/>
          <w:i/>
          <w:sz w:val="22"/>
          <w:szCs w:val="22"/>
          <w:highlight w:val="yellow"/>
        </w:rPr>
      </w:pPr>
      <w:r w:rsidRPr="00F97146">
        <w:rPr>
          <w:rFonts w:ascii="Fira Sans" w:hAnsi="Fira Sans"/>
          <w:b/>
          <w:i/>
          <w:sz w:val="22"/>
          <w:szCs w:val="22"/>
        </w:rPr>
        <w:t>Odp.:</w:t>
      </w:r>
      <w:r w:rsidR="00F97146" w:rsidRPr="00F97146">
        <w:t xml:space="preserve"> </w:t>
      </w:r>
      <w:r w:rsidR="00F97146" w:rsidRPr="00F97146">
        <w:rPr>
          <w:rFonts w:ascii="Fira Sans" w:hAnsi="Fira Sans"/>
          <w:b/>
          <w:i/>
          <w:sz w:val="22"/>
          <w:szCs w:val="22"/>
        </w:rPr>
        <w:t>Zamawiający nie dopuszcza.</w:t>
      </w:r>
    </w:p>
    <w:p w14:paraId="63C57261" w14:textId="77777777" w:rsidR="00C0579B" w:rsidRPr="0025320D" w:rsidRDefault="00C0579B" w:rsidP="00C0579B">
      <w:pPr>
        <w:rPr>
          <w:rFonts w:ascii="Fira Sans" w:hAnsi="Fira Sans"/>
          <w:bCs/>
          <w:sz w:val="22"/>
          <w:szCs w:val="22"/>
          <w:highlight w:val="yellow"/>
        </w:rPr>
      </w:pPr>
    </w:p>
    <w:p w14:paraId="117860FE" w14:textId="1B0E47E0" w:rsidR="007C6479" w:rsidRPr="00F97146" w:rsidRDefault="007C6479" w:rsidP="007C6479">
      <w:pPr>
        <w:spacing w:line="240" w:lineRule="atLeast"/>
        <w:jc w:val="both"/>
        <w:rPr>
          <w:rFonts w:ascii="Fira Sans" w:hAnsi="Fira Sans"/>
          <w:b/>
          <w:sz w:val="22"/>
          <w:szCs w:val="22"/>
        </w:rPr>
      </w:pPr>
      <w:r w:rsidRPr="00F97146">
        <w:rPr>
          <w:rFonts w:ascii="Fira Sans" w:hAnsi="Fira Sans"/>
          <w:b/>
          <w:sz w:val="22"/>
          <w:szCs w:val="22"/>
          <w:u w:val="single"/>
        </w:rPr>
        <w:t>Pytanie nr 223:</w:t>
      </w:r>
    </w:p>
    <w:p w14:paraId="522DB43C"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Pakiet 22</w:t>
      </w:r>
    </w:p>
    <w:p w14:paraId="3A3F0D2C" w14:textId="6BB76AF3"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Poz.4. Prosimy Zamawiającego o dopuszczenie zestawu 5 rozszerzadeł prostych, widoczne w</w:t>
      </w:r>
      <w:r w:rsidR="00890788" w:rsidRPr="00F97146">
        <w:rPr>
          <w:rFonts w:ascii="Fira Sans" w:hAnsi="Fira Sans"/>
          <w:bCs/>
          <w:iCs/>
          <w:sz w:val="22"/>
          <w:szCs w:val="22"/>
        </w:rPr>
        <w:t> </w:t>
      </w:r>
      <w:r w:rsidRPr="00F97146">
        <w:rPr>
          <w:rFonts w:ascii="Fira Sans" w:hAnsi="Fira Sans"/>
          <w:bCs/>
          <w:iCs/>
          <w:sz w:val="22"/>
          <w:szCs w:val="22"/>
        </w:rPr>
        <w:t xml:space="preserve">RTG, sterylne, atraumatyczne, łatwo </w:t>
      </w:r>
      <w:proofErr w:type="spellStart"/>
      <w:r w:rsidRPr="00F97146">
        <w:rPr>
          <w:rFonts w:ascii="Fira Sans" w:hAnsi="Fira Sans"/>
          <w:bCs/>
          <w:iCs/>
          <w:sz w:val="22"/>
          <w:szCs w:val="22"/>
        </w:rPr>
        <w:t>rozrywalne</w:t>
      </w:r>
      <w:proofErr w:type="spellEnd"/>
      <w:r w:rsidRPr="00F97146">
        <w:rPr>
          <w:rFonts w:ascii="Fira Sans" w:hAnsi="Fira Sans"/>
          <w:bCs/>
          <w:iCs/>
          <w:sz w:val="22"/>
          <w:szCs w:val="22"/>
        </w:rPr>
        <w:t xml:space="preserve">, maksymalny rozmiar prowadnicy 0,038”, średnica 6/8/10/12/14 </w:t>
      </w:r>
      <w:proofErr w:type="spellStart"/>
      <w:r w:rsidRPr="00F97146">
        <w:rPr>
          <w:rFonts w:ascii="Fira Sans" w:hAnsi="Fira Sans"/>
          <w:bCs/>
          <w:iCs/>
          <w:sz w:val="22"/>
          <w:szCs w:val="22"/>
        </w:rPr>
        <w:t>Ch</w:t>
      </w:r>
      <w:proofErr w:type="spellEnd"/>
      <w:r w:rsidRPr="00F97146">
        <w:rPr>
          <w:rFonts w:ascii="Fira Sans" w:hAnsi="Fira Sans"/>
          <w:bCs/>
          <w:iCs/>
          <w:sz w:val="22"/>
          <w:szCs w:val="22"/>
        </w:rPr>
        <w:t>, długość ok. 21 cm.</w:t>
      </w:r>
    </w:p>
    <w:p w14:paraId="1FE927FA" w14:textId="3C721B6A" w:rsidR="007C6479" w:rsidRPr="00F97146" w:rsidRDefault="007C6479" w:rsidP="007C6479">
      <w:pPr>
        <w:spacing w:line="240" w:lineRule="atLeast"/>
        <w:jc w:val="both"/>
        <w:rPr>
          <w:rFonts w:ascii="Fira Sans" w:hAnsi="Fira Sans"/>
          <w:b/>
          <w:i/>
          <w:sz w:val="22"/>
          <w:szCs w:val="22"/>
        </w:rPr>
      </w:pPr>
      <w:r w:rsidRPr="00F97146">
        <w:rPr>
          <w:rFonts w:ascii="Fira Sans" w:hAnsi="Fira Sans"/>
          <w:b/>
          <w:i/>
          <w:sz w:val="22"/>
          <w:szCs w:val="22"/>
        </w:rPr>
        <w:t>Odp.:</w:t>
      </w:r>
      <w:r w:rsidR="00F97146" w:rsidRPr="00F97146">
        <w:t xml:space="preserve"> </w:t>
      </w:r>
      <w:r w:rsidR="00F97146" w:rsidRPr="00F97146">
        <w:rPr>
          <w:rFonts w:ascii="Fira Sans" w:hAnsi="Fira Sans"/>
          <w:b/>
          <w:i/>
          <w:sz w:val="22"/>
          <w:szCs w:val="22"/>
        </w:rPr>
        <w:t>Zamawiający nie dopuszcza.</w:t>
      </w:r>
    </w:p>
    <w:p w14:paraId="44D7F2D2" w14:textId="77777777" w:rsidR="007C6479" w:rsidRPr="00F97146" w:rsidRDefault="007C6479" w:rsidP="007C6479">
      <w:pPr>
        <w:spacing w:line="240" w:lineRule="atLeast"/>
        <w:jc w:val="both"/>
        <w:rPr>
          <w:rFonts w:ascii="Fira Sans" w:hAnsi="Fira Sans"/>
          <w:b/>
          <w:i/>
          <w:sz w:val="22"/>
          <w:szCs w:val="22"/>
        </w:rPr>
      </w:pPr>
    </w:p>
    <w:p w14:paraId="3AEE52C5" w14:textId="77777777" w:rsidR="004D7DCC" w:rsidRDefault="004D7DCC" w:rsidP="007C6479">
      <w:pPr>
        <w:spacing w:line="240" w:lineRule="atLeast"/>
        <w:jc w:val="both"/>
        <w:rPr>
          <w:rFonts w:ascii="Fira Sans" w:hAnsi="Fira Sans"/>
          <w:b/>
          <w:sz w:val="22"/>
          <w:szCs w:val="22"/>
          <w:u w:val="single"/>
        </w:rPr>
      </w:pPr>
    </w:p>
    <w:p w14:paraId="26DC2821" w14:textId="77777777" w:rsidR="004D7DCC" w:rsidRDefault="004D7DCC" w:rsidP="007C6479">
      <w:pPr>
        <w:spacing w:line="240" w:lineRule="atLeast"/>
        <w:jc w:val="both"/>
        <w:rPr>
          <w:rFonts w:ascii="Fira Sans" w:hAnsi="Fira Sans"/>
          <w:b/>
          <w:sz w:val="22"/>
          <w:szCs w:val="22"/>
          <w:u w:val="single"/>
        </w:rPr>
      </w:pPr>
    </w:p>
    <w:p w14:paraId="50723887" w14:textId="63EA195E" w:rsidR="007C6479" w:rsidRPr="00F97146" w:rsidRDefault="007C6479" w:rsidP="007C6479">
      <w:pPr>
        <w:spacing w:line="240" w:lineRule="atLeast"/>
        <w:jc w:val="both"/>
        <w:rPr>
          <w:rFonts w:ascii="Fira Sans" w:hAnsi="Fira Sans"/>
          <w:b/>
          <w:sz w:val="22"/>
          <w:szCs w:val="22"/>
        </w:rPr>
      </w:pPr>
      <w:r w:rsidRPr="00F97146">
        <w:rPr>
          <w:rFonts w:ascii="Fira Sans" w:hAnsi="Fira Sans"/>
          <w:b/>
          <w:sz w:val="22"/>
          <w:szCs w:val="22"/>
          <w:u w:val="single"/>
        </w:rPr>
        <w:lastRenderedPageBreak/>
        <w:t>Pytanie nr 224:</w:t>
      </w:r>
    </w:p>
    <w:p w14:paraId="7D4AA3F7"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Pakiet 25</w:t>
      </w:r>
    </w:p>
    <w:p w14:paraId="33813AEF"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 xml:space="preserve">Poz.1. Prosimy Zamawiającego o dopuszczenie zestawu do cystostomii o składzie: dwudrożny silikonowy cewnik z zakończeniem otwartym z integralnym balonem, rozmiar 10Ch, 12Ch, 14Ch kodowane kolorystycznie (10 </w:t>
      </w:r>
      <w:proofErr w:type="spellStart"/>
      <w:r w:rsidRPr="00F97146">
        <w:rPr>
          <w:rFonts w:ascii="Fira Sans" w:hAnsi="Fira Sans"/>
          <w:bCs/>
          <w:iCs/>
          <w:sz w:val="22"/>
          <w:szCs w:val="22"/>
        </w:rPr>
        <w:t>Ch</w:t>
      </w:r>
      <w:proofErr w:type="spellEnd"/>
      <w:r w:rsidRPr="00F97146">
        <w:rPr>
          <w:rFonts w:ascii="Fira Sans" w:hAnsi="Fira Sans"/>
          <w:bCs/>
          <w:iCs/>
          <w:sz w:val="22"/>
          <w:szCs w:val="22"/>
        </w:rPr>
        <w:t xml:space="preserve"> czarny, 12 </w:t>
      </w:r>
      <w:proofErr w:type="spellStart"/>
      <w:r w:rsidRPr="00F97146">
        <w:rPr>
          <w:rFonts w:ascii="Fira Sans" w:hAnsi="Fira Sans"/>
          <w:bCs/>
          <w:iCs/>
          <w:sz w:val="22"/>
          <w:szCs w:val="22"/>
        </w:rPr>
        <w:t>Ch</w:t>
      </w:r>
      <w:proofErr w:type="spellEnd"/>
      <w:r w:rsidRPr="00F97146">
        <w:rPr>
          <w:rFonts w:ascii="Fira Sans" w:hAnsi="Fira Sans"/>
          <w:bCs/>
          <w:iCs/>
          <w:sz w:val="22"/>
          <w:szCs w:val="22"/>
        </w:rPr>
        <w:t xml:space="preserve"> biały, 14 </w:t>
      </w:r>
      <w:proofErr w:type="spellStart"/>
      <w:r w:rsidRPr="00F97146">
        <w:rPr>
          <w:rFonts w:ascii="Fira Sans" w:hAnsi="Fira Sans"/>
          <w:bCs/>
          <w:iCs/>
          <w:sz w:val="22"/>
          <w:szCs w:val="22"/>
        </w:rPr>
        <w:t>Ch</w:t>
      </w:r>
      <w:proofErr w:type="spellEnd"/>
      <w:r w:rsidRPr="00F97146">
        <w:rPr>
          <w:rFonts w:ascii="Fira Sans" w:hAnsi="Fira Sans"/>
          <w:bCs/>
          <w:iCs/>
          <w:sz w:val="22"/>
          <w:szCs w:val="22"/>
        </w:rPr>
        <w:t xml:space="preserve"> zielony), długość 40 cm, pojemność balonu 3 ml dla 10 </w:t>
      </w:r>
      <w:proofErr w:type="spellStart"/>
      <w:r w:rsidRPr="00F97146">
        <w:rPr>
          <w:rFonts w:ascii="Fira Sans" w:hAnsi="Fira Sans"/>
          <w:bCs/>
          <w:iCs/>
          <w:sz w:val="22"/>
          <w:szCs w:val="22"/>
        </w:rPr>
        <w:t>Ch</w:t>
      </w:r>
      <w:proofErr w:type="spellEnd"/>
      <w:r w:rsidRPr="00F97146">
        <w:rPr>
          <w:rFonts w:ascii="Fira Sans" w:hAnsi="Fira Sans"/>
          <w:bCs/>
          <w:iCs/>
          <w:sz w:val="22"/>
          <w:szCs w:val="22"/>
        </w:rPr>
        <w:t xml:space="preserve">, 5 ml dla 12/14 </w:t>
      </w:r>
      <w:proofErr w:type="spellStart"/>
      <w:r w:rsidRPr="00F97146">
        <w:rPr>
          <w:rFonts w:ascii="Fira Sans" w:hAnsi="Fira Sans"/>
          <w:bCs/>
          <w:iCs/>
          <w:sz w:val="22"/>
          <w:szCs w:val="22"/>
        </w:rPr>
        <w:t>Ch</w:t>
      </w:r>
      <w:proofErr w:type="spellEnd"/>
      <w:r w:rsidRPr="00F97146">
        <w:rPr>
          <w:rFonts w:ascii="Fira Sans" w:hAnsi="Fira Sans"/>
          <w:bCs/>
          <w:iCs/>
          <w:sz w:val="22"/>
          <w:szCs w:val="22"/>
        </w:rPr>
        <w:t xml:space="preserve">, dwa przeciwległe oczka drenażowe, znaczniki na cewniku, metalowy trokar </w:t>
      </w:r>
      <w:proofErr w:type="spellStart"/>
      <w:r w:rsidRPr="00F97146">
        <w:rPr>
          <w:rFonts w:ascii="Fira Sans" w:hAnsi="Fira Sans"/>
          <w:bCs/>
          <w:iCs/>
          <w:sz w:val="22"/>
          <w:szCs w:val="22"/>
        </w:rPr>
        <w:t>rozrywalny</w:t>
      </w:r>
      <w:proofErr w:type="spellEnd"/>
      <w:r w:rsidRPr="00F97146">
        <w:rPr>
          <w:rFonts w:ascii="Fira Sans" w:hAnsi="Fira Sans"/>
          <w:bCs/>
          <w:iCs/>
          <w:sz w:val="22"/>
          <w:szCs w:val="22"/>
        </w:rPr>
        <w:t xml:space="preserve"> 12 cm, skalpel, silikonowa tulejka mocująca, zatyczka, samoprzylepny plaster mocujący. Wszystkie elementy zestawu zapakowane łącznie w jedno opakowanie folia-papier. </w:t>
      </w:r>
    </w:p>
    <w:p w14:paraId="7382BDD8" w14:textId="1FAA2AB9" w:rsidR="007C6479" w:rsidRPr="0025320D" w:rsidRDefault="007C6479" w:rsidP="007C6479">
      <w:pPr>
        <w:spacing w:line="240" w:lineRule="atLeast"/>
        <w:jc w:val="both"/>
        <w:rPr>
          <w:rFonts w:ascii="Fira Sans" w:hAnsi="Fira Sans"/>
          <w:b/>
          <w:i/>
          <w:sz w:val="22"/>
          <w:szCs w:val="22"/>
          <w:highlight w:val="yellow"/>
        </w:rPr>
      </w:pPr>
      <w:r w:rsidRPr="00F97146">
        <w:rPr>
          <w:rFonts w:ascii="Fira Sans" w:hAnsi="Fira Sans"/>
          <w:b/>
          <w:i/>
          <w:sz w:val="22"/>
          <w:szCs w:val="22"/>
        </w:rPr>
        <w:t>Odp.:</w:t>
      </w:r>
      <w:r w:rsidR="00F97146" w:rsidRPr="00F97146">
        <w:t xml:space="preserve"> </w:t>
      </w:r>
      <w:r w:rsidR="00F97146" w:rsidRPr="00F97146">
        <w:rPr>
          <w:rFonts w:ascii="Fira Sans" w:hAnsi="Fira Sans"/>
          <w:b/>
          <w:i/>
          <w:sz w:val="22"/>
          <w:szCs w:val="22"/>
        </w:rPr>
        <w:t>Zamawiający dopuszcza.</w:t>
      </w:r>
    </w:p>
    <w:p w14:paraId="17E4CBC8" w14:textId="77777777" w:rsidR="007C6479" w:rsidRPr="00F97146" w:rsidRDefault="007C6479" w:rsidP="007C6479">
      <w:pPr>
        <w:spacing w:line="240" w:lineRule="atLeast"/>
        <w:jc w:val="both"/>
        <w:rPr>
          <w:rFonts w:ascii="Fira Sans" w:hAnsi="Fira Sans"/>
          <w:b/>
          <w:i/>
          <w:sz w:val="22"/>
          <w:szCs w:val="22"/>
        </w:rPr>
      </w:pPr>
    </w:p>
    <w:p w14:paraId="2C2273FA" w14:textId="7A994CB8" w:rsidR="007C6479" w:rsidRPr="00F97146" w:rsidRDefault="007C6479" w:rsidP="007C6479">
      <w:pPr>
        <w:spacing w:line="240" w:lineRule="atLeast"/>
        <w:jc w:val="both"/>
        <w:rPr>
          <w:rFonts w:ascii="Fira Sans" w:hAnsi="Fira Sans"/>
          <w:b/>
          <w:sz w:val="22"/>
          <w:szCs w:val="22"/>
        </w:rPr>
      </w:pPr>
      <w:r w:rsidRPr="00F97146">
        <w:rPr>
          <w:rFonts w:ascii="Fira Sans" w:hAnsi="Fira Sans"/>
          <w:b/>
          <w:sz w:val="22"/>
          <w:szCs w:val="22"/>
          <w:u w:val="single"/>
        </w:rPr>
        <w:t>Pytanie nr 225:</w:t>
      </w:r>
    </w:p>
    <w:p w14:paraId="2F499A6D"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Pakiet 25</w:t>
      </w:r>
    </w:p>
    <w:p w14:paraId="507F7A5A"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 xml:space="preserve">Poz.2. Prosimy Zamawiającego o dopuszczenie cewnika wymiennego do cystostomii balonowy o długości 40cm, balon 3mm, wykonany z silikonu 100%, zwiększa komfort pacjent, posiada znaczniki RTG, sterylne, posiada dwa otwory powyżej i poniżej balonu, rozmiar 10/12/14/16/18/20 </w:t>
      </w:r>
      <w:proofErr w:type="spellStart"/>
      <w:r w:rsidRPr="00F97146">
        <w:rPr>
          <w:rFonts w:ascii="Fira Sans" w:hAnsi="Fira Sans"/>
          <w:bCs/>
          <w:iCs/>
          <w:sz w:val="22"/>
          <w:szCs w:val="22"/>
        </w:rPr>
        <w:t>Ch</w:t>
      </w:r>
      <w:proofErr w:type="spellEnd"/>
      <w:r w:rsidRPr="00F97146">
        <w:rPr>
          <w:rFonts w:ascii="Fira Sans" w:hAnsi="Fira Sans"/>
          <w:bCs/>
          <w:iCs/>
          <w:sz w:val="22"/>
          <w:szCs w:val="22"/>
        </w:rPr>
        <w:t>/Fr.</w:t>
      </w:r>
    </w:p>
    <w:p w14:paraId="5709E286" w14:textId="41295874" w:rsidR="007C6479" w:rsidRPr="0025320D" w:rsidRDefault="007C6479" w:rsidP="007C6479">
      <w:pPr>
        <w:spacing w:line="240" w:lineRule="atLeast"/>
        <w:jc w:val="both"/>
        <w:rPr>
          <w:rFonts w:ascii="Fira Sans" w:hAnsi="Fira Sans"/>
          <w:b/>
          <w:i/>
          <w:sz w:val="22"/>
          <w:szCs w:val="22"/>
          <w:highlight w:val="yellow"/>
        </w:rPr>
      </w:pPr>
      <w:r w:rsidRPr="00F97146">
        <w:rPr>
          <w:rFonts w:ascii="Fira Sans" w:hAnsi="Fira Sans"/>
          <w:b/>
          <w:i/>
          <w:sz w:val="22"/>
          <w:szCs w:val="22"/>
        </w:rPr>
        <w:t>Odp.:</w:t>
      </w:r>
      <w:r w:rsidR="00F97146" w:rsidRPr="00F97146">
        <w:t xml:space="preserve"> </w:t>
      </w:r>
      <w:r w:rsidR="00F97146" w:rsidRPr="00F97146">
        <w:rPr>
          <w:rFonts w:ascii="Fira Sans" w:hAnsi="Fira Sans"/>
          <w:b/>
          <w:i/>
          <w:sz w:val="22"/>
          <w:szCs w:val="22"/>
        </w:rPr>
        <w:t>Zamawiający nie dopuszcza.</w:t>
      </w:r>
    </w:p>
    <w:p w14:paraId="314409A5" w14:textId="77777777" w:rsidR="007C6479" w:rsidRPr="00F97146" w:rsidRDefault="007C6479" w:rsidP="007C6479">
      <w:pPr>
        <w:spacing w:line="240" w:lineRule="atLeast"/>
        <w:jc w:val="both"/>
        <w:rPr>
          <w:rFonts w:ascii="Fira Sans" w:hAnsi="Fira Sans"/>
          <w:b/>
          <w:i/>
          <w:sz w:val="22"/>
          <w:szCs w:val="22"/>
        </w:rPr>
      </w:pPr>
    </w:p>
    <w:p w14:paraId="1D59C3BD" w14:textId="23196578" w:rsidR="007C6479" w:rsidRPr="00F97146" w:rsidRDefault="007C6479" w:rsidP="007C6479">
      <w:pPr>
        <w:spacing w:line="240" w:lineRule="atLeast"/>
        <w:jc w:val="both"/>
        <w:rPr>
          <w:rFonts w:ascii="Fira Sans" w:hAnsi="Fira Sans"/>
          <w:b/>
          <w:sz w:val="22"/>
          <w:szCs w:val="22"/>
        </w:rPr>
      </w:pPr>
      <w:r w:rsidRPr="00F97146">
        <w:rPr>
          <w:rFonts w:ascii="Fira Sans" w:hAnsi="Fira Sans"/>
          <w:b/>
          <w:sz w:val="22"/>
          <w:szCs w:val="22"/>
          <w:u w:val="single"/>
        </w:rPr>
        <w:t>Pytanie nr 226:</w:t>
      </w:r>
    </w:p>
    <w:p w14:paraId="3614DC2D"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Pakiet 25</w:t>
      </w:r>
    </w:p>
    <w:p w14:paraId="251C27AF"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 xml:space="preserve">Poz.3. Prosimy Zamawiającego o dopuszczenie prowadnika bez powłoki PTFE o dł. 80-85 cm. </w:t>
      </w:r>
    </w:p>
    <w:p w14:paraId="61DD64E1" w14:textId="2845C98A" w:rsidR="007C6479" w:rsidRPr="00F97146" w:rsidRDefault="007C6479" w:rsidP="007C6479">
      <w:pPr>
        <w:spacing w:line="240" w:lineRule="atLeast"/>
        <w:jc w:val="both"/>
        <w:rPr>
          <w:rFonts w:ascii="Fira Sans" w:hAnsi="Fira Sans"/>
          <w:b/>
          <w:i/>
          <w:sz w:val="22"/>
          <w:szCs w:val="22"/>
        </w:rPr>
      </w:pPr>
      <w:r w:rsidRPr="00F97146">
        <w:rPr>
          <w:rFonts w:ascii="Fira Sans" w:hAnsi="Fira Sans"/>
          <w:b/>
          <w:i/>
          <w:sz w:val="22"/>
          <w:szCs w:val="22"/>
        </w:rPr>
        <w:t>Odp.:</w:t>
      </w:r>
      <w:r w:rsidR="00F97146" w:rsidRPr="00F97146">
        <w:t xml:space="preserve"> </w:t>
      </w:r>
      <w:r w:rsidR="00F97146" w:rsidRPr="00F97146">
        <w:rPr>
          <w:rFonts w:ascii="Fira Sans" w:hAnsi="Fira Sans"/>
          <w:b/>
          <w:i/>
          <w:sz w:val="22"/>
          <w:szCs w:val="22"/>
        </w:rPr>
        <w:t>Zamawiający nie dopuszcza.</w:t>
      </w:r>
    </w:p>
    <w:p w14:paraId="0573F3F8" w14:textId="77777777" w:rsidR="007C6479" w:rsidRPr="00F97146" w:rsidRDefault="007C6479" w:rsidP="007C6479">
      <w:pPr>
        <w:spacing w:line="240" w:lineRule="atLeast"/>
        <w:jc w:val="both"/>
        <w:rPr>
          <w:rFonts w:ascii="Fira Sans" w:hAnsi="Fira Sans"/>
          <w:b/>
          <w:i/>
          <w:sz w:val="22"/>
          <w:szCs w:val="22"/>
        </w:rPr>
      </w:pPr>
    </w:p>
    <w:p w14:paraId="493D6DD4" w14:textId="32C1F5CF" w:rsidR="007C6479" w:rsidRPr="00F97146" w:rsidRDefault="007C6479" w:rsidP="007C6479">
      <w:pPr>
        <w:spacing w:line="240" w:lineRule="atLeast"/>
        <w:jc w:val="both"/>
        <w:rPr>
          <w:rFonts w:ascii="Fira Sans" w:hAnsi="Fira Sans"/>
          <w:b/>
          <w:sz w:val="22"/>
          <w:szCs w:val="22"/>
        </w:rPr>
      </w:pPr>
      <w:r w:rsidRPr="00F97146">
        <w:rPr>
          <w:rFonts w:ascii="Fira Sans" w:hAnsi="Fira Sans"/>
          <w:b/>
          <w:sz w:val="22"/>
          <w:szCs w:val="22"/>
          <w:u w:val="single"/>
        </w:rPr>
        <w:t>Pytanie nr 227:</w:t>
      </w:r>
    </w:p>
    <w:p w14:paraId="3EB42C4F" w14:textId="77777777" w:rsidR="007C6479" w:rsidRPr="00F97146"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Pakiet 25</w:t>
      </w:r>
    </w:p>
    <w:p w14:paraId="54AB34DB" w14:textId="597FBC9C" w:rsidR="007C6479" w:rsidRPr="00962B94" w:rsidRDefault="007C6479" w:rsidP="007C6479">
      <w:pPr>
        <w:spacing w:line="240" w:lineRule="atLeast"/>
        <w:jc w:val="both"/>
        <w:rPr>
          <w:rFonts w:ascii="Fira Sans" w:hAnsi="Fira Sans"/>
          <w:bCs/>
          <w:iCs/>
          <w:sz w:val="22"/>
          <w:szCs w:val="22"/>
        </w:rPr>
      </w:pPr>
      <w:r w:rsidRPr="00F97146">
        <w:rPr>
          <w:rFonts w:ascii="Fira Sans" w:hAnsi="Fira Sans"/>
          <w:bCs/>
          <w:iCs/>
          <w:sz w:val="22"/>
          <w:szCs w:val="22"/>
        </w:rPr>
        <w:t>Poz</w:t>
      </w:r>
      <w:r w:rsidRPr="00962B94">
        <w:rPr>
          <w:rFonts w:ascii="Fira Sans" w:hAnsi="Fira Sans"/>
          <w:bCs/>
          <w:iCs/>
          <w:sz w:val="22"/>
          <w:szCs w:val="22"/>
        </w:rPr>
        <w:t>. 3 Prosimy Zamawiającego o dopuszczenie prowadnika 0.038’’.</w:t>
      </w:r>
    </w:p>
    <w:p w14:paraId="4717A367" w14:textId="3184E518" w:rsidR="007C6479" w:rsidRPr="00962B94" w:rsidRDefault="007C6479" w:rsidP="007C6479">
      <w:pPr>
        <w:spacing w:line="240" w:lineRule="atLeast"/>
        <w:jc w:val="both"/>
        <w:rPr>
          <w:rFonts w:ascii="Fira Sans" w:hAnsi="Fira Sans"/>
          <w:b/>
          <w:i/>
          <w:sz w:val="22"/>
          <w:szCs w:val="22"/>
        </w:rPr>
      </w:pPr>
      <w:r w:rsidRPr="00962B94">
        <w:rPr>
          <w:rFonts w:ascii="Fira Sans" w:hAnsi="Fira Sans"/>
          <w:b/>
          <w:i/>
          <w:sz w:val="22"/>
          <w:szCs w:val="22"/>
        </w:rPr>
        <w:t>Odp.:</w:t>
      </w:r>
      <w:r w:rsidR="00F97146" w:rsidRPr="00962B94">
        <w:t xml:space="preserve"> </w:t>
      </w:r>
      <w:r w:rsidR="00F97146" w:rsidRPr="00962B94">
        <w:rPr>
          <w:rFonts w:ascii="Fira Sans" w:hAnsi="Fira Sans"/>
          <w:b/>
          <w:i/>
          <w:sz w:val="22"/>
          <w:szCs w:val="22"/>
        </w:rPr>
        <w:t>Zamawiający nie dopuszcza.</w:t>
      </w:r>
    </w:p>
    <w:p w14:paraId="70E48B32" w14:textId="77777777" w:rsidR="007C6479" w:rsidRPr="00962B94" w:rsidRDefault="007C6479" w:rsidP="007C6479">
      <w:pPr>
        <w:spacing w:line="240" w:lineRule="atLeast"/>
        <w:jc w:val="both"/>
        <w:rPr>
          <w:rFonts w:ascii="Fira Sans" w:hAnsi="Fira Sans"/>
          <w:b/>
          <w:i/>
          <w:sz w:val="22"/>
          <w:szCs w:val="22"/>
        </w:rPr>
      </w:pPr>
    </w:p>
    <w:p w14:paraId="34729A57" w14:textId="19116F10" w:rsidR="007C6479" w:rsidRPr="00962B94" w:rsidRDefault="007C6479" w:rsidP="007C6479">
      <w:pPr>
        <w:spacing w:line="240" w:lineRule="atLeast"/>
        <w:jc w:val="both"/>
        <w:rPr>
          <w:rFonts w:ascii="Fira Sans" w:hAnsi="Fira Sans"/>
          <w:b/>
          <w:sz w:val="22"/>
          <w:szCs w:val="22"/>
        </w:rPr>
      </w:pPr>
      <w:r w:rsidRPr="00962B94">
        <w:rPr>
          <w:rFonts w:ascii="Fira Sans" w:hAnsi="Fira Sans"/>
          <w:b/>
          <w:sz w:val="22"/>
          <w:szCs w:val="22"/>
          <w:u w:val="single"/>
        </w:rPr>
        <w:t>Pytanie nr 228:</w:t>
      </w:r>
    </w:p>
    <w:p w14:paraId="2B101761" w14:textId="77777777" w:rsidR="007C6479" w:rsidRPr="00962B94" w:rsidRDefault="007C6479" w:rsidP="007C6479">
      <w:pPr>
        <w:spacing w:line="240" w:lineRule="atLeast"/>
        <w:jc w:val="both"/>
        <w:rPr>
          <w:rFonts w:ascii="Fira Sans" w:hAnsi="Fira Sans"/>
          <w:bCs/>
          <w:iCs/>
          <w:sz w:val="22"/>
          <w:szCs w:val="22"/>
        </w:rPr>
      </w:pPr>
      <w:r w:rsidRPr="00962B94">
        <w:rPr>
          <w:rFonts w:ascii="Fira Sans" w:hAnsi="Fira Sans"/>
          <w:bCs/>
          <w:iCs/>
          <w:sz w:val="22"/>
          <w:szCs w:val="22"/>
        </w:rPr>
        <w:t>Pakiet 42</w:t>
      </w:r>
    </w:p>
    <w:p w14:paraId="235D9F6F" w14:textId="77777777" w:rsidR="007C6479" w:rsidRPr="00962B94" w:rsidRDefault="007C6479" w:rsidP="007C6479">
      <w:pPr>
        <w:spacing w:line="240" w:lineRule="atLeast"/>
        <w:jc w:val="both"/>
        <w:rPr>
          <w:rFonts w:ascii="Fira Sans" w:hAnsi="Fira Sans"/>
          <w:bCs/>
          <w:iCs/>
          <w:sz w:val="22"/>
          <w:szCs w:val="22"/>
        </w:rPr>
      </w:pPr>
      <w:r w:rsidRPr="00962B94">
        <w:rPr>
          <w:rFonts w:ascii="Fira Sans" w:hAnsi="Fira Sans"/>
          <w:bCs/>
          <w:iCs/>
          <w:sz w:val="22"/>
          <w:szCs w:val="22"/>
        </w:rPr>
        <w:t>Poz. 2</w:t>
      </w:r>
    </w:p>
    <w:p w14:paraId="2B97C7CF" w14:textId="1010DC20" w:rsidR="007C6479" w:rsidRPr="00962B94" w:rsidRDefault="007C6479" w:rsidP="007C6479">
      <w:pPr>
        <w:spacing w:line="240" w:lineRule="atLeast"/>
        <w:jc w:val="both"/>
        <w:rPr>
          <w:rFonts w:ascii="Fira Sans" w:hAnsi="Fira Sans"/>
          <w:bCs/>
          <w:iCs/>
          <w:sz w:val="22"/>
          <w:szCs w:val="22"/>
        </w:rPr>
      </w:pPr>
      <w:r w:rsidRPr="00962B94">
        <w:rPr>
          <w:rFonts w:ascii="Fira Sans" w:hAnsi="Fira Sans"/>
          <w:bCs/>
          <w:iCs/>
          <w:sz w:val="22"/>
          <w:szCs w:val="22"/>
        </w:rPr>
        <w:t xml:space="preserve">Prosimy Zamawiającego o dopuszczenie produktu równoważnego o poniższych parametrach: Worek do krótkoterminowej zbiórki moczu w systemie zamkniętym, pojemność 2000 ml, miękki transparentny dren nie ulegający odkształceniom o długości 120 cm, zawór spustowy przesuwny typu T  bez elementów wchodzących w strumień przepływu z zakładką do podwieszania, zawór </w:t>
      </w:r>
      <w:proofErr w:type="spellStart"/>
      <w:r w:rsidRPr="00962B94">
        <w:rPr>
          <w:rFonts w:ascii="Fira Sans" w:hAnsi="Fira Sans"/>
          <w:bCs/>
          <w:iCs/>
          <w:sz w:val="22"/>
          <w:szCs w:val="22"/>
        </w:rPr>
        <w:t>antyzwrotny</w:t>
      </w:r>
      <w:proofErr w:type="spellEnd"/>
      <w:r w:rsidRPr="00962B94">
        <w:rPr>
          <w:rFonts w:ascii="Fira Sans" w:hAnsi="Fira Sans"/>
          <w:bCs/>
          <w:iCs/>
          <w:sz w:val="22"/>
          <w:szCs w:val="22"/>
        </w:rPr>
        <w:t xml:space="preserve">, płaski samouszczelniający się bezigłowy port do pobierania próbek, worek z podwójnym </w:t>
      </w:r>
      <w:proofErr w:type="spellStart"/>
      <w:r w:rsidRPr="00962B94">
        <w:rPr>
          <w:rFonts w:ascii="Fira Sans" w:hAnsi="Fira Sans"/>
          <w:bCs/>
          <w:iCs/>
          <w:sz w:val="22"/>
          <w:szCs w:val="22"/>
        </w:rPr>
        <w:t>zgrzewem</w:t>
      </w:r>
      <w:proofErr w:type="spellEnd"/>
      <w:r w:rsidRPr="00962B94">
        <w:rPr>
          <w:rFonts w:ascii="Fira Sans" w:hAnsi="Fira Sans"/>
          <w:bCs/>
          <w:iCs/>
          <w:sz w:val="22"/>
          <w:szCs w:val="22"/>
        </w:rPr>
        <w:t>, skalowany co 25 ml do 100 ml, a</w:t>
      </w:r>
      <w:r w:rsidR="00072011" w:rsidRPr="00962B94">
        <w:rPr>
          <w:rFonts w:ascii="Fira Sans" w:hAnsi="Fira Sans"/>
          <w:bCs/>
          <w:iCs/>
          <w:sz w:val="22"/>
          <w:szCs w:val="22"/>
        </w:rPr>
        <w:t> </w:t>
      </w:r>
      <w:r w:rsidRPr="00962B94">
        <w:rPr>
          <w:rFonts w:ascii="Fira Sans" w:hAnsi="Fira Sans"/>
          <w:bCs/>
          <w:iCs/>
          <w:sz w:val="22"/>
          <w:szCs w:val="22"/>
        </w:rPr>
        <w:t>następnie co 100 ml do 2000 ml; schodkowy uniwersalny łącznik do cewnika, tylna, biała ściana worka do wizualizacji poziomu i koloru moczu, zacisk drenu, hydrofobowy filtr antybakteryjny na przedniej ścianie worka zapobiegający balonowaniu się. Produkt jednorazowego użytku, sterylny.</w:t>
      </w:r>
    </w:p>
    <w:p w14:paraId="78D91F9F" w14:textId="1C348905" w:rsidR="007C6479" w:rsidRPr="00493D15" w:rsidRDefault="007C6479" w:rsidP="007C6479">
      <w:pPr>
        <w:spacing w:line="240" w:lineRule="atLeast"/>
        <w:jc w:val="both"/>
        <w:rPr>
          <w:rFonts w:ascii="Fira Sans" w:hAnsi="Fira Sans"/>
          <w:b/>
          <w:i/>
          <w:sz w:val="22"/>
          <w:szCs w:val="22"/>
        </w:rPr>
      </w:pPr>
      <w:r w:rsidRPr="00962B94">
        <w:rPr>
          <w:rFonts w:ascii="Fira Sans" w:hAnsi="Fira Sans"/>
          <w:b/>
          <w:i/>
          <w:sz w:val="22"/>
          <w:szCs w:val="22"/>
        </w:rPr>
        <w:t>Odp.:</w:t>
      </w:r>
      <w:r w:rsidR="00962B94" w:rsidRPr="00962B94">
        <w:rPr>
          <w:rFonts w:ascii="Fira Sans" w:hAnsi="Fira Sans"/>
          <w:b/>
          <w:i/>
          <w:sz w:val="22"/>
          <w:szCs w:val="22"/>
        </w:rPr>
        <w:t xml:space="preserve"> Zamawiający</w:t>
      </w:r>
      <w:r w:rsidR="00962B94">
        <w:rPr>
          <w:rFonts w:ascii="Fira Sans" w:hAnsi="Fira Sans"/>
          <w:b/>
          <w:i/>
          <w:sz w:val="22"/>
          <w:szCs w:val="22"/>
        </w:rPr>
        <w:t xml:space="preserve"> dopuszcza.</w:t>
      </w:r>
    </w:p>
    <w:p w14:paraId="3C9F0548" w14:textId="77777777" w:rsidR="007C6479" w:rsidRPr="00493D15" w:rsidRDefault="007C6479" w:rsidP="007C6479">
      <w:pPr>
        <w:spacing w:line="240" w:lineRule="atLeast"/>
        <w:jc w:val="both"/>
        <w:rPr>
          <w:rFonts w:ascii="Fira Sans" w:hAnsi="Fira Sans"/>
          <w:b/>
          <w:i/>
          <w:sz w:val="22"/>
          <w:szCs w:val="22"/>
        </w:rPr>
      </w:pPr>
    </w:p>
    <w:p w14:paraId="1AD268A9" w14:textId="7F7255FF"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229</w:t>
      </w:r>
      <w:r w:rsidRPr="00B217B3">
        <w:rPr>
          <w:rFonts w:ascii="Fira Sans" w:hAnsi="Fira Sans"/>
          <w:b/>
          <w:sz w:val="22"/>
          <w:szCs w:val="22"/>
          <w:u w:val="single"/>
        </w:rPr>
        <w:t>:</w:t>
      </w:r>
    </w:p>
    <w:p w14:paraId="14E31A11" w14:textId="77777777"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Pakiet 14</w:t>
      </w:r>
    </w:p>
    <w:p w14:paraId="676BA955" w14:textId="77777777"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Poz.1</w:t>
      </w:r>
    </w:p>
    <w:p w14:paraId="284C13B2" w14:textId="3CE5F681"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 xml:space="preserve">Prosimy Zamawiającego o dopuszczenie pompy elastomerowej wykorzystującej zbiornik elastomerowy  z elastomeru silikonowego zamiast poliizoprenu oraz ogranicznik przepływu w dystalnej części. Pompa o szerokim zakresie podaży od 215 do 335ml, objętości nominalnej 275ml, którą można poda objętość 240ml z prędkością nominalną 5ml/h. Pompa posiada sztywną obudowę chroniącą leki przed promieniowaniem UV oraz selekcję zanieczyszczeń na przebiegu linii jednocześnie zapewniając podanie leku w bezpiecznym dla pacjenta </w:t>
      </w:r>
      <w:r w:rsidRPr="007C6479">
        <w:rPr>
          <w:rFonts w:ascii="Fira Sans" w:hAnsi="Fira Sans"/>
          <w:bCs/>
          <w:iCs/>
          <w:sz w:val="22"/>
          <w:szCs w:val="22"/>
        </w:rPr>
        <w:lastRenderedPageBreak/>
        <w:t>i</w:t>
      </w:r>
      <w:r w:rsidR="00072011">
        <w:rPr>
          <w:rFonts w:ascii="Fira Sans" w:hAnsi="Fira Sans"/>
          <w:bCs/>
          <w:iCs/>
          <w:sz w:val="22"/>
          <w:szCs w:val="22"/>
        </w:rPr>
        <w:t> </w:t>
      </w:r>
      <w:r w:rsidRPr="007C6479">
        <w:rPr>
          <w:rFonts w:ascii="Fira Sans" w:hAnsi="Fira Sans"/>
          <w:bCs/>
          <w:iCs/>
          <w:sz w:val="22"/>
          <w:szCs w:val="22"/>
        </w:rPr>
        <w:t xml:space="preserve">personelu w mikrobiologicznie </w:t>
      </w:r>
      <w:proofErr w:type="spellStart"/>
      <w:r w:rsidRPr="007C6479">
        <w:rPr>
          <w:rFonts w:ascii="Fira Sans" w:hAnsi="Fira Sans"/>
          <w:bCs/>
          <w:iCs/>
          <w:sz w:val="22"/>
          <w:szCs w:val="22"/>
        </w:rPr>
        <w:t>zamknietym</w:t>
      </w:r>
      <w:proofErr w:type="spellEnd"/>
      <w:r w:rsidRPr="007C6479">
        <w:rPr>
          <w:rFonts w:ascii="Fira Sans" w:hAnsi="Fira Sans"/>
          <w:bCs/>
          <w:iCs/>
          <w:sz w:val="22"/>
          <w:szCs w:val="22"/>
        </w:rPr>
        <w:t xml:space="preserve"> systemie .Napełnianie systemu odbywa się przez centralnie umieszczony port wyposażony w: połączenie </w:t>
      </w:r>
      <w:proofErr w:type="spellStart"/>
      <w:r w:rsidRPr="007C6479">
        <w:rPr>
          <w:rFonts w:ascii="Fira Sans" w:hAnsi="Fira Sans"/>
          <w:bCs/>
          <w:iCs/>
          <w:sz w:val="22"/>
          <w:szCs w:val="22"/>
        </w:rPr>
        <w:t>Luer</w:t>
      </w:r>
      <w:proofErr w:type="spellEnd"/>
      <w:r w:rsidRPr="007C6479">
        <w:rPr>
          <w:rFonts w:ascii="Fira Sans" w:hAnsi="Fira Sans"/>
          <w:bCs/>
          <w:iCs/>
          <w:sz w:val="22"/>
          <w:szCs w:val="22"/>
        </w:rPr>
        <w:t xml:space="preserve"> Lock,  przykręcaną pokrywę z wygodnym uchwytem, zawór uniemożliwiający cofanie się/wyciek płynu po odłączeniu strzykawki. Pragniemy nadmienić, że oferowane przez nas pompy są </w:t>
      </w:r>
      <w:proofErr w:type="spellStart"/>
      <w:r w:rsidRPr="007C6479">
        <w:rPr>
          <w:rFonts w:ascii="Fira Sans" w:hAnsi="Fira Sans"/>
          <w:bCs/>
          <w:iCs/>
          <w:sz w:val="22"/>
          <w:szCs w:val="22"/>
        </w:rPr>
        <w:t>biokompatybilne</w:t>
      </w:r>
      <w:proofErr w:type="spellEnd"/>
      <w:r w:rsidRPr="007C6479">
        <w:rPr>
          <w:rFonts w:ascii="Fira Sans" w:hAnsi="Fira Sans"/>
          <w:bCs/>
          <w:iCs/>
          <w:sz w:val="22"/>
          <w:szCs w:val="22"/>
        </w:rPr>
        <w:t xml:space="preserve"> z powszechnie stosowanymi cytostatykami takimi jak 5-Fluorouracylem.  Urządzenie gwarantuje dostarczenie żądanej, nominalnej objętości w zakresie +/- 10% nominalnego czasu wlewu. Pakowane sterylnie. Jednocześnie ze względu  na to, że silikon nie jest gumą jak opisany w SIWZ poliizopren nie są  w nim stosowane żadne przyspieszacze wulkanizacji, które mogłyby być potencjalnym źródłem alergii. Nadmieniamy jednocześnie, że zgodność zbiorników z elastomeru silikonowego z 5-FU była przedmiotem badań naukowych, które wykazały perfekcyjną zgodność tego materiału z wyżej wymienionym lekiem (https://doi.org/10.11911/1078155203jp109oa)</w:t>
      </w:r>
    </w:p>
    <w:p w14:paraId="1DFD2EBC" w14:textId="5573374E"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sidRPr="0025320D">
        <w:rPr>
          <w:rFonts w:ascii="Fira Sans" w:hAnsi="Fira Sans"/>
          <w:b/>
          <w:i/>
          <w:sz w:val="22"/>
          <w:szCs w:val="22"/>
        </w:rPr>
        <w:t>Zamawiający</w:t>
      </w:r>
      <w:r w:rsidR="0025320D">
        <w:rPr>
          <w:rFonts w:ascii="Fira Sans" w:hAnsi="Fira Sans"/>
          <w:b/>
          <w:i/>
          <w:sz w:val="22"/>
          <w:szCs w:val="22"/>
        </w:rPr>
        <w:t xml:space="preserve"> nie</w:t>
      </w:r>
      <w:r w:rsidR="0025320D" w:rsidRPr="0025320D">
        <w:rPr>
          <w:rFonts w:ascii="Fira Sans" w:hAnsi="Fira Sans"/>
          <w:b/>
          <w:i/>
          <w:sz w:val="22"/>
          <w:szCs w:val="22"/>
        </w:rPr>
        <w:t xml:space="preserve"> dopuszcza.</w:t>
      </w:r>
    </w:p>
    <w:p w14:paraId="14F69A92" w14:textId="77777777" w:rsidR="007C6479" w:rsidRPr="00493D15" w:rsidRDefault="007C6479" w:rsidP="007C6479">
      <w:pPr>
        <w:spacing w:line="240" w:lineRule="atLeast"/>
        <w:jc w:val="both"/>
        <w:rPr>
          <w:rFonts w:ascii="Fira Sans" w:hAnsi="Fira Sans"/>
          <w:b/>
          <w:i/>
          <w:sz w:val="22"/>
          <w:szCs w:val="22"/>
        </w:rPr>
      </w:pPr>
    </w:p>
    <w:p w14:paraId="1E68288D" w14:textId="0D672A5B"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230</w:t>
      </w:r>
      <w:r w:rsidRPr="00B217B3">
        <w:rPr>
          <w:rFonts w:ascii="Fira Sans" w:hAnsi="Fira Sans"/>
          <w:b/>
          <w:sz w:val="22"/>
          <w:szCs w:val="22"/>
          <w:u w:val="single"/>
        </w:rPr>
        <w:t>:</w:t>
      </w:r>
    </w:p>
    <w:p w14:paraId="1B0EB325" w14:textId="77777777"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Pakiet 14</w:t>
      </w:r>
    </w:p>
    <w:p w14:paraId="2A2182E0" w14:textId="77777777"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Pozycja 1</w:t>
      </w:r>
    </w:p>
    <w:p w14:paraId="62A69DB8" w14:textId="77777777"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Prosimy Zamawiającego o wyjaśnienie czy obudowa i dren mają chronić leki światłoczułe?</w:t>
      </w:r>
    </w:p>
    <w:p w14:paraId="1E1B7872" w14:textId="0F1C3C60"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sidRPr="0025320D">
        <w:rPr>
          <w:rFonts w:ascii="Fira Sans" w:hAnsi="Fira Sans"/>
          <w:b/>
          <w:i/>
          <w:sz w:val="22"/>
          <w:szCs w:val="22"/>
        </w:rPr>
        <w:t>Zamawiający dopuszcza.</w:t>
      </w:r>
    </w:p>
    <w:p w14:paraId="1EE86ADC" w14:textId="77777777" w:rsidR="007C6479" w:rsidRPr="00493D15" w:rsidRDefault="007C6479" w:rsidP="007C6479">
      <w:pPr>
        <w:spacing w:line="240" w:lineRule="atLeast"/>
        <w:jc w:val="both"/>
        <w:rPr>
          <w:rFonts w:ascii="Fira Sans" w:hAnsi="Fira Sans"/>
          <w:b/>
          <w:i/>
          <w:sz w:val="22"/>
          <w:szCs w:val="22"/>
        </w:rPr>
      </w:pPr>
    </w:p>
    <w:p w14:paraId="7005F1DF" w14:textId="653E917F"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231</w:t>
      </w:r>
      <w:r w:rsidRPr="00B217B3">
        <w:rPr>
          <w:rFonts w:ascii="Fira Sans" w:hAnsi="Fira Sans"/>
          <w:b/>
          <w:sz w:val="22"/>
          <w:szCs w:val="22"/>
          <w:u w:val="single"/>
        </w:rPr>
        <w:t>:</w:t>
      </w:r>
    </w:p>
    <w:p w14:paraId="02507003" w14:textId="77777777"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Pakiet 14</w:t>
      </w:r>
    </w:p>
    <w:p w14:paraId="7D24EC36" w14:textId="77777777"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Pozycja 1</w:t>
      </w:r>
    </w:p>
    <w:p w14:paraId="2F1CE4A9" w14:textId="5D2E98B0" w:rsid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 xml:space="preserve">Prosimy Zamawiającego o dopuszczenie przenośny system infuzyjny wykorzystujący zbiornik elastomerowy oraz ogranicznik przepływu, zapewniający ciągły przepływ leku przez określony czas przy nominalnej prędkości przepływu.   Urządzenie wyposażone jest w filtr cząstek stałych i powietrza przez, który podawana jest </w:t>
      </w:r>
      <w:proofErr w:type="spellStart"/>
      <w:r w:rsidRPr="007C6479">
        <w:rPr>
          <w:rFonts w:ascii="Fira Sans" w:hAnsi="Fira Sans"/>
          <w:bCs/>
          <w:iCs/>
          <w:sz w:val="22"/>
          <w:szCs w:val="22"/>
        </w:rPr>
        <w:t>zawartość.Filtr</w:t>
      </w:r>
      <w:proofErr w:type="spellEnd"/>
      <w:r w:rsidRPr="007C6479">
        <w:rPr>
          <w:rFonts w:ascii="Fira Sans" w:hAnsi="Fira Sans"/>
          <w:bCs/>
          <w:iCs/>
          <w:sz w:val="22"/>
          <w:szCs w:val="22"/>
        </w:rPr>
        <w:t xml:space="preserve"> na drenie dla ochrony pacjenta przed zatorem powietrznym.  Urządzenie pakowane pojedynczo, jałowe. W torze przepływu w kontakcie z podawanym lekiem nie zawiera DEHP. Zbiornik z elastomeru silikonowego. Obudowa zapewnia możliwość wizualnej kontroli postępu wlewu oraz ochronę zbiornika elastomerowego. Napełnianie systemu odbywa się przez centralnie umieszczony port wyposażony w: połączenie </w:t>
      </w:r>
      <w:proofErr w:type="spellStart"/>
      <w:r w:rsidRPr="007C6479">
        <w:rPr>
          <w:rFonts w:ascii="Fira Sans" w:hAnsi="Fira Sans"/>
          <w:bCs/>
          <w:iCs/>
          <w:sz w:val="22"/>
          <w:szCs w:val="22"/>
        </w:rPr>
        <w:t>Luer</w:t>
      </w:r>
      <w:proofErr w:type="spellEnd"/>
      <w:r w:rsidRPr="007C6479">
        <w:rPr>
          <w:rFonts w:ascii="Fira Sans" w:hAnsi="Fira Sans"/>
          <w:bCs/>
          <w:iCs/>
          <w:sz w:val="22"/>
          <w:szCs w:val="22"/>
        </w:rPr>
        <w:t xml:space="preserve"> Lock,  przykręcaną zatyczkę, zawór uniemożliwiający cofanie się/wyciek płynu po odłączeniu strzykawki. Nominalna prędkość infuzji: 5ml/</w:t>
      </w:r>
      <w:proofErr w:type="spellStart"/>
      <w:r w:rsidRPr="007C6479">
        <w:rPr>
          <w:rFonts w:ascii="Fira Sans" w:hAnsi="Fira Sans"/>
          <w:bCs/>
          <w:iCs/>
          <w:sz w:val="22"/>
          <w:szCs w:val="22"/>
        </w:rPr>
        <w:t>godz</w:t>
      </w:r>
      <w:proofErr w:type="spellEnd"/>
      <w:r w:rsidRPr="007C6479">
        <w:rPr>
          <w:rFonts w:ascii="Fira Sans" w:hAnsi="Fira Sans"/>
          <w:bCs/>
          <w:iCs/>
          <w:sz w:val="22"/>
          <w:szCs w:val="22"/>
        </w:rPr>
        <w:t>; Nominalna objętość: 250ml ml, objętość minimalna: 200 ml i objętość maksymalna 320 ml.</w:t>
      </w:r>
    </w:p>
    <w:p w14:paraId="027CE98F" w14:textId="5DB2A918"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25320D" w:rsidRPr="0025320D">
        <w:t xml:space="preserve"> </w:t>
      </w:r>
      <w:r w:rsidR="0025320D" w:rsidRPr="0025320D">
        <w:rPr>
          <w:rFonts w:ascii="Fira Sans" w:hAnsi="Fira Sans"/>
          <w:b/>
          <w:i/>
          <w:sz w:val="22"/>
          <w:szCs w:val="22"/>
        </w:rPr>
        <w:t xml:space="preserve">Zamawiający </w:t>
      </w:r>
      <w:r w:rsidR="0025320D">
        <w:rPr>
          <w:rFonts w:ascii="Fira Sans" w:hAnsi="Fira Sans"/>
          <w:b/>
          <w:i/>
          <w:sz w:val="22"/>
          <w:szCs w:val="22"/>
        </w:rPr>
        <w:t xml:space="preserve">nie </w:t>
      </w:r>
      <w:r w:rsidR="0025320D" w:rsidRPr="0025320D">
        <w:rPr>
          <w:rFonts w:ascii="Fira Sans" w:hAnsi="Fira Sans"/>
          <w:b/>
          <w:i/>
          <w:sz w:val="22"/>
          <w:szCs w:val="22"/>
        </w:rPr>
        <w:t>dopuszcza.</w:t>
      </w:r>
    </w:p>
    <w:p w14:paraId="0D18D557" w14:textId="77777777" w:rsidR="007C6479" w:rsidRPr="00493D15" w:rsidRDefault="007C6479" w:rsidP="007C6479">
      <w:pPr>
        <w:spacing w:line="240" w:lineRule="atLeast"/>
        <w:jc w:val="both"/>
        <w:rPr>
          <w:rFonts w:ascii="Fira Sans" w:hAnsi="Fira Sans"/>
          <w:b/>
          <w:i/>
          <w:sz w:val="22"/>
          <w:szCs w:val="22"/>
        </w:rPr>
      </w:pPr>
    </w:p>
    <w:p w14:paraId="3D4BC8AB" w14:textId="57DCE290"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232</w:t>
      </w:r>
      <w:r w:rsidRPr="00B217B3">
        <w:rPr>
          <w:rFonts w:ascii="Fira Sans" w:hAnsi="Fira Sans"/>
          <w:b/>
          <w:sz w:val="22"/>
          <w:szCs w:val="22"/>
          <w:u w:val="single"/>
        </w:rPr>
        <w:t>:</w:t>
      </w:r>
    </w:p>
    <w:p w14:paraId="6DEF6903" w14:textId="77777777"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Pakiet 18</w:t>
      </w:r>
    </w:p>
    <w:p w14:paraId="149C94B3" w14:textId="77777777"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Poz. 4 i 5</w:t>
      </w:r>
    </w:p>
    <w:p w14:paraId="56014D33" w14:textId="18429013" w:rsidR="007C6479" w:rsidRPr="007C6479" w:rsidRDefault="007C6479" w:rsidP="007C6479">
      <w:pPr>
        <w:spacing w:line="240" w:lineRule="atLeast"/>
        <w:jc w:val="both"/>
        <w:rPr>
          <w:rFonts w:ascii="Fira Sans" w:hAnsi="Fira Sans"/>
          <w:bCs/>
          <w:iCs/>
          <w:sz w:val="22"/>
          <w:szCs w:val="22"/>
        </w:rPr>
      </w:pPr>
      <w:r w:rsidRPr="007C6479">
        <w:rPr>
          <w:rFonts w:ascii="Fira Sans" w:hAnsi="Fira Sans"/>
          <w:bCs/>
          <w:iCs/>
          <w:sz w:val="22"/>
          <w:szCs w:val="22"/>
        </w:rPr>
        <w:t>Prosimy Zamawiającego o wskazanie jakie pompy infuzyjne są na wyposażeniu i</w:t>
      </w:r>
      <w:r w:rsidR="00072011">
        <w:rPr>
          <w:rFonts w:ascii="Fira Sans" w:hAnsi="Fira Sans"/>
          <w:bCs/>
          <w:iCs/>
          <w:sz w:val="22"/>
          <w:szCs w:val="22"/>
        </w:rPr>
        <w:t> </w:t>
      </w:r>
      <w:r w:rsidRPr="007C6479">
        <w:rPr>
          <w:rFonts w:ascii="Fira Sans" w:hAnsi="Fira Sans"/>
          <w:bCs/>
          <w:iCs/>
          <w:sz w:val="22"/>
          <w:szCs w:val="22"/>
        </w:rPr>
        <w:t>w</w:t>
      </w:r>
      <w:r w:rsidR="00072011">
        <w:rPr>
          <w:rFonts w:ascii="Fira Sans" w:hAnsi="Fira Sans"/>
          <w:bCs/>
          <w:iCs/>
          <w:sz w:val="22"/>
          <w:szCs w:val="22"/>
        </w:rPr>
        <w:t> </w:t>
      </w:r>
      <w:r w:rsidRPr="007C6479">
        <w:rPr>
          <w:rFonts w:ascii="Fira Sans" w:hAnsi="Fira Sans"/>
          <w:bCs/>
          <w:iCs/>
          <w:sz w:val="22"/>
          <w:szCs w:val="22"/>
        </w:rPr>
        <w:t>eksploatacji Zamawiającego, co pozwoli na zaoferowanie strzykawek wskazanych przez producenta pompy w instrukcji umożliwiających bezpieczne i bezawaryjne działanie pomy bez błędu infuzji?</w:t>
      </w:r>
    </w:p>
    <w:p w14:paraId="7ACADAB5" w14:textId="42021B8E"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F97146">
        <w:rPr>
          <w:rFonts w:ascii="Fira Sans" w:hAnsi="Fira Sans"/>
          <w:b/>
          <w:i/>
          <w:sz w:val="22"/>
          <w:szCs w:val="22"/>
        </w:rPr>
        <w:t xml:space="preserve"> Zamawiający aktualnie posiada pompy infuzyjne B. Braun.</w:t>
      </w:r>
    </w:p>
    <w:p w14:paraId="5335425F" w14:textId="77777777" w:rsidR="007C6479" w:rsidRPr="00493D15" w:rsidRDefault="007C6479" w:rsidP="007C6479">
      <w:pPr>
        <w:spacing w:line="240" w:lineRule="atLeast"/>
        <w:jc w:val="both"/>
        <w:rPr>
          <w:rFonts w:ascii="Fira Sans" w:hAnsi="Fira Sans"/>
          <w:b/>
          <w:i/>
          <w:sz w:val="22"/>
          <w:szCs w:val="22"/>
        </w:rPr>
      </w:pPr>
    </w:p>
    <w:p w14:paraId="6066ACD5" w14:textId="418EC210"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233</w:t>
      </w:r>
      <w:r w:rsidRPr="00B217B3">
        <w:rPr>
          <w:rFonts w:ascii="Fira Sans" w:hAnsi="Fira Sans"/>
          <w:b/>
          <w:sz w:val="22"/>
          <w:szCs w:val="22"/>
          <w:u w:val="single"/>
        </w:rPr>
        <w:t>:</w:t>
      </w:r>
    </w:p>
    <w:p w14:paraId="20DACDCF"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18</w:t>
      </w:r>
    </w:p>
    <w:p w14:paraId="051650C6"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Poz. 4 i 5</w:t>
      </w:r>
    </w:p>
    <w:p w14:paraId="5E01463D" w14:textId="5F2D8622" w:rsidR="007C6479" w:rsidRPr="00962B94"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 xml:space="preserve">Prosimy Zamawiającego o dopuszczenie strzykawek 50/60 ml firmy </w:t>
      </w:r>
      <w:proofErr w:type="spellStart"/>
      <w:r w:rsidRPr="00962B94">
        <w:rPr>
          <w:rFonts w:ascii="Fira Sans" w:hAnsi="Fira Sans"/>
          <w:bCs/>
          <w:iCs/>
          <w:sz w:val="22"/>
          <w:szCs w:val="22"/>
        </w:rPr>
        <w:t>Margomed</w:t>
      </w:r>
      <w:proofErr w:type="spellEnd"/>
      <w:r w:rsidRPr="00962B94">
        <w:rPr>
          <w:rFonts w:ascii="Fira Sans" w:hAnsi="Fira Sans"/>
          <w:bCs/>
          <w:iCs/>
          <w:sz w:val="22"/>
          <w:szCs w:val="22"/>
        </w:rPr>
        <w:t xml:space="preserve"> jeśli będą wskazane przez producenta pomp infuzyjnych będących w posiadaniu Zamawiającego?</w:t>
      </w:r>
    </w:p>
    <w:p w14:paraId="71F06A59" w14:textId="6FAB8F19" w:rsidR="007C6479" w:rsidRPr="00493D15" w:rsidRDefault="007C6479" w:rsidP="007C6479">
      <w:pPr>
        <w:spacing w:line="240" w:lineRule="atLeast"/>
        <w:jc w:val="both"/>
        <w:rPr>
          <w:rFonts w:ascii="Fira Sans" w:hAnsi="Fira Sans"/>
          <w:b/>
          <w:i/>
          <w:sz w:val="22"/>
          <w:szCs w:val="22"/>
        </w:rPr>
      </w:pPr>
      <w:r w:rsidRPr="00962B94">
        <w:rPr>
          <w:rFonts w:ascii="Fira Sans" w:hAnsi="Fira Sans"/>
          <w:b/>
          <w:i/>
          <w:sz w:val="22"/>
          <w:szCs w:val="22"/>
        </w:rPr>
        <w:t>Odp.:</w:t>
      </w:r>
      <w:r w:rsidR="00F97146" w:rsidRPr="00962B94">
        <w:rPr>
          <w:rFonts w:ascii="Fira Sans" w:hAnsi="Fira Sans"/>
          <w:b/>
          <w:i/>
          <w:sz w:val="22"/>
          <w:szCs w:val="22"/>
        </w:rPr>
        <w:t xml:space="preserve"> Zmawiający podtrzymuje zapisy SWZ, brak wskazań producenta.</w:t>
      </w:r>
    </w:p>
    <w:p w14:paraId="2F2CD085" w14:textId="77777777" w:rsidR="007C6479" w:rsidRPr="00493D15" w:rsidRDefault="007C6479" w:rsidP="007C6479">
      <w:pPr>
        <w:spacing w:line="240" w:lineRule="atLeast"/>
        <w:jc w:val="both"/>
        <w:rPr>
          <w:rFonts w:ascii="Fira Sans" w:hAnsi="Fira Sans"/>
          <w:b/>
          <w:i/>
          <w:sz w:val="22"/>
          <w:szCs w:val="22"/>
        </w:rPr>
      </w:pPr>
    </w:p>
    <w:p w14:paraId="29CB7927" w14:textId="384C9A25"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Pr>
          <w:rFonts w:ascii="Fira Sans" w:hAnsi="Fira Sans"/>
          <w:b/>
          <w:sz w:val="22"/>
          <w:szCs w:val="22"/>
          <w:u w:val="single"/>
        </w:rPr>
        <w:t>2</w:t>
      </w:r>
      <w:r w:rsidR="00060033">
        <w:rPr>
          <w:rFonts w:ascii="Fira Sans" w:hAnsi="Fira Sans"/>
          <w:b/>
          <w:sz w:val="22"/>
          <w:szCs w:val="22"/>
          <w:u w:val="single"/>
        </w:rPr>
        <w:t>34</w:t>
      </w:r>
      <w:r w:rsidRPr="00B217B3">
        <w:rPr>
          <w:rFonts w:ascii="Fira Sans" w:hAnsi="Fira Sans"/>
          <w:b/>
          <w:sz w:val="22"/>
          <w:szCs w:val="22"/>
          <w:u w:val="single"/>
        </w:rPr>
        <w:t>:</w:t>
      </w:r>
    </w:p>
    <w:p w14:paraId="103665E9"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Część 42:</w:t>
      </w:r>
    </w:p>
    <w:p w14:paraId="11F04336"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Poz.2:</w:t>
      </w:r>
    </w:p>
    <w:p w14:paraId="7DF384C3" w14:textId="6D2B32B5" w:rsidR="007C6479"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Prosimy o dopuszczenie zaoferowania worka do krótkoterminowej zbiórki moczu w systemie zamkniętym, pojemność 2000 ml, miękki transparentny dren nie ulegający odkształceniom o długości 120 cm, zawór spustowy przesuwny typu T  bez elementów wchodzących w</w:t>
      </w:r>
      <w:r w:rsidR="00072011">
        <w:rPr>
          <w:rFonts w:ascii="Fira Sans" w:hAnsi="Fira Sans"/>
          <w:bCs/>
          <w:iCs/>
          <w:sz w:val="22"/>
          <w:szCs w:val="22"/>
        </w:rPr>
        <w:t> </w:t>
      </w:r>
      <w:r w:rsidRPr="00060033">
        <w:rPr>
          <w:rFonts w:ascii="Fira Sans" w:hAnsi="Fira Sans"/>
          <w:bCs/>
          <w:iCs/>
          <w:sz w:val="22"/>
          <w:szCs w:val="22"/>
        </w:rPr>
        <w:t xml:space="preserve">strumień przepływu z zakładką do podwieszania, zawór </w:t>
      </w:r>
      <w:proofErr w:type="spellStart"/>
      <w:r w:rsidRPr="00060033">
        <w:rPr>
          <w:rFonts w:ascii="Fira Sans" w:hAnsi="Fira Sans"/>
          <w:bCs/>
          <w:iCs/>
          <w:sz w:val="22"/>
          <w:szCs w:val="22"/>
        </w:rPr>
        <w:t>antyzwrotny</w:t>
      </w:r>
      <w:proofErr w:type="spellEnd"/>
      <w:r w:rsidRPr="00060033">
        <w:rPr>
          <w:rFonts w:ascii="Fira Sans" w:hAnsi="Fira Sans"/>
          <w:bCs/>
          <w:iCs/>
          <w:sz w:val="22"/>
          <w:szCs w:val="22"/>
        </w:rPr>
        <w:t xml:space="preserve"> NRV, płaski samouszczelniający się  bezigłowy port do pobierania próbek (NFSP), worek z podwójnym </w:t>
      </w:r>
      <w:proofErr w:type="spellStart"/>
      <w:r w:rsidRPr="00060033">
        <w:rPr>
          <w:rFonts w:ascii="Fira Sans" w:hAnsi="Fira Sans"/>
          <w:bCs/>
          <w:iCs/>
          <w:sz w:val="22"/>
          <w:szCs w:val="22"/>
        </w:rPr>
        <w:t>zgrzewem</w:t>
      </w:r>
      <w:proofErr w:type="spellEnd"/>
      <w:r w:rsidRPr="00060033">
        <w:rPr>
          <w:rFonts w:ascii="Fira Sans" w:hAnsi="Fira Sans"/>
          <w:bCs/>
          <w:iCs/>
          <w:sz w:val="22"/>
          <w:szCs w:val="22"/>
        </w:rPr>
        <w:t>, skalowany co 25 ml do 100 ml, a następnie co 100 ml do 2000 ml; schodkowy uniwersalny łącznik do cewnika, tylna, biała ściana worka do wizualizacji poziomu i koloru moczu, zacisk drenu, hydrofobowy filtr antybakteryjny na przedniej ścianie worka. Produkt jednorazowego użytku, sterylny.</w:t>
      </w:r>
    </w:p>
    <w:p w14:paraId="02392481" w14:textId="71DFEAC4"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F97146" w:rsidRPr="00F97146">
        <w:t xml:space="preserve"> </w:t>
      </w:r>
      <w:r w:rsidR="00F97146" w:rsidRPr="00F97146">
        <w:rPr>
          <w:rFonts w:ascii="Fira Sans" w:hAnsi="Fira Sans"/>
          <w:b/>
          <w:i/>
          <w:sz w:val="22"/>
          <w:szCs w:val="22"/>
        </w:rPr>
        <w:t>Zamawiający dopuszcza.</w:t>
      </w:r>
    </w:p>
    <w:p w14:paraId="653A1F7C" w14:textId="77777777" w:rsidR="007C6479" w:rsidRPr="00493D15" w:rsidRDefault="007C6479" w:rsidP="007C6479">
      <w:pPr>
        <w:spacing w:line="240" w:lineRule="atLeast"/>
        <w:jc w:val="both"/>
        <w:rPr>
          <w:rFonts w:ascii="Fira Sans" w:hAnsi="Fira Sans"/>
          <w:b/>
          <w:i/>
          <w:sz w:val="22"/>
          <w:szCs w:val="22"/>
        </w:rPr>
      </w:pPr>
    </w:p>
    <w:p w14:paraId="287A912B" w14:textId="53255C21"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35</w:t>
      </w:r>
      <w:r w:rsidRPr="00B217B3">
        <w:rPr>
          <w:rFonts w:ascii="Fira Sans" w:hAnsi="Fira Sans"/>
          <w:b/>
          <w:sz w:val="22"/>
          <w:szCs w:val="22"/>
          <w:u w:val="single"/>
        </w:rPr>
        <w:t>:</w:t>
      </w:r>
    </w:p>
    <w:p w14:paraId="72A9CCC9"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Dotyczy pkt. §4 pkt 1 i 3 wzoru umowy (wyroby medyczne )</w:t>
      </w:r>
    </w:p>
    <w:p w14:paraId="75EB0690" w14:textId="53C9BF6C"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Prosimy o odstąpienie od wymogu obecności przedstawiciela wykonawcy przy odbiorze</w:t>
      </w:r>
      <w:r>
        <w:rPr>
          <w:rFonts w:ascii="Fira Sans" w:hAnsi="Fira Sans"/>
          <w:bCs/>
          <w:iCs/>
          <w:sz w:val="22"/>
          <w:szCs w:val="22"/>
        </w:rPr>
        <w:t xml:space="preserve"> </w:t>
      </w:r>
      <w:r w:rsidRPr="00060033">
        <w:rPr>
          <w:rFonts w:ascii="Fira Sans" w:hAnsi="Fira Sans"/>
          <w:bCs/>
          <w:iCs/>
          <w:sz w:val="22"/>
          <w:szCs w:val="22"/>
        </w:rPr>
        <w:t>jakościowym i ilościowym dostarczonej partii przedmiotu zamówienia.</w:t>
      </w:r>
    </w:p>
    <w:p w14:paraId="2B64964A" w14:textId="7F45131E"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Nie mamy fizycznie możliwości zapewnienia obecności przedstawiciela wykonawcy przy</w:t>
      </w:r>
      <w:r>
        <w:rPr>
          <w:rFonts w:ascii="Fira Sans" w:hAnsi="Fira Sans"/>
          <w:bCs/>
          <w:iCs/>
          <w:sz w:val="22"/>
          <w:szCs w:val="22"/>
        </w:rPr>
        <w:t xml:space="preserve"> </w:t>
      </w:r>
      <w:r w:rsidRPr="00060033">
        <w:rPr>
          <w:rFonts w:ascii="Fira Sans" w:hAnsi="Fira Sans"/>
          <w:bCs/>
          <w:iCs/>
          <w:sz w:val="22"/>
          <w:szCs w:val="22"/>
        </w:rPr>
        <w:t>każdorazowej dostawie zamówionej partii towaru.</w:t>
      </w:r>
    </w:p>
    <w:p w14:paraId="011FDEEA" w14:textId="1F24AC40" w:rsidR="007C6479"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Zwracamy się z prośbą o odstąpienie od zapisu stanowiącego par. 4 wzoru umowy dla</w:t>
      </w:r>
      <w:r>
        <w:rPr>
          <w:rFonts w:ascii="Fira Sans" w:hAnsi="Fira Sans"/>
          <w:bCs/>
          <w:iCs/>
          <w:sz w:val="22"/>
          <w:szCs w:val="22"/>
        </w:rPr>
        <w:t xml:space="preserve"> </w:t>
      </w:r>
      <w:r w:rsidRPr="00060033">
        <w:rPr>
          <w:rFonts w:ascii="Fira Sans" w:hAnsi="Fira Sans"/>
          <w:bCs/>
          <w:iCs/>
          <w:sz w:val="22"/>
          <w:szCs w:val="22"/>
        </w:rPr>
        <w:t>dostaw sukcesywnych.</w:t>
      </w:r>
    </w:p>
    <w:p w14:paraId="3EB764A4" w14:textId="29494ADA"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Pr>
          <w:rFonts w:ascii="Fira Sans" w:hAnsi="Fira Sans"/>
          <w:b/>
          <w:i/>
          <w:sz w:val="22"/>
          <w:szCs w:val="22"/>
        </w:rPr>
        <w:t xml:space="preserve"> Zamawiający podtrzymuje zapisy SWZ.</w:t>
      </w:r>
    </w:p>
    <w:p w14:paraId="1C9CB2CF" w14:textId="77777777" w:rsidR="007C6479" w:rsidRPr="00493D15" w:rsidRDefault="007C6479" w:rsidP="007C6479">
      <w:pPr>
        <w:spacing w:line="240" w:lineRule="atLeast"/>
        <w:jc w:val="both"/>
        <w:rPr>
          <w:rFonts w:ascii="Fira Sans" w:hAnsi="Fira Sans"/>
          <w:b/>
          <w:i/>
          <w:sz w:val="22"/>
          <w:szCs w:val="22"/>
        </w:rPr>
      </w:pPr>
    </w:p>
    <w:p w14:paraId="422F7950" w14:textId="184B3791"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36</w:t>
      </w:r>
      <w:r w:rsidRPr="00B217B3">
        <w:rPr>
          <w:rFonts w:ascii="Fira Sans" w:hAnsi="Fira Sans"/>
          <w:b/>
          <w:sz w:val="22"/>
          <w:szCs w:val="22"/>
          <w:u w:val="single"/>
        </w:rPr>
        <w:t>:</w:t>
      </w:r>
    </w:p>
    <w:p w14:paraId="438C044F"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18:</w:t>
      </w:r>
    </w:p>
    <w:p w14:paraId="0310BD4E" w14:textId="104400F6"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Czy Zamawiający wymaga w pakiecie 18, pozycje 1-5 strzykawek wpisanych w oryginalne</w:t>
      </w:r>
      <w:r>
        <w:rPr>
          <w:rFonts w:ascii="Fira Sans" w:hAnsi="Fira Sans"/>
          <w:bCs/>
          <w:iCs/>
          <w:sz w:val="22"/>
          <w:szCs w:val="22"/>
        </w:rPr>
        <w:t xml:space="preserve"> </w:t>
      </w:r>
      <w:r w:rsidRPr="00060033">
        <w:rPr>
          <w:rFonts w:ascii="Fira Sans" w:hAnsi="Fira Sans"/>
          <w:bCs/>
          <w:iCs/>
          <w:sz w:val="22"/>
          <w:szCs w:val="22"/>
        </w:rPr>
        <w:t>menu pompy i ujęte w oryginalnej instrukcji obsługi producenta będących na wyposażeniu</w:t>
      </w:r>
    </w:p>
    <w:p w14:paraId="343B1834" w14:textId="77777777" w:rsidR="00060033" w:rsidRPr="00060033" w:rsidRDefault="00060033" w:rsidP="00060033">
      <w:pPr>
        <w:spacing w:line="240" w:lineRule="atLeast"/>
        <w:jc w:val="both"/>
        <w:rPr>
          <w:rFonts w:ascii="Fira Sans" w:hAnsi="Fira Sans"/>
          <w:bCs/>
          <w:iCs/>
          <w:sz w:val="22"/>
          <w:szCs w:val="22"/>
        </w:rPr>
      </w:pPr>
      <w:proofErr w:type="spellStart"/>
      <w:r w:rsidRPr="00060033">
        <w:rPr>
          <w:rFonts w:ascii="Fira Sans" w:hAnsi="Fira Sans"/>
          <w:bCs/>
          <w:iCs/>
          <w:sz w:val="22"/>
          <w:szCs w:val="22"/>
        </w:rPr>
        <w:t>Zamawiajacego</w:t>
      </w:r>
      <w:proofErr w:type="spellEnd"/>
    </w:p>
    <w:p w14:paraId="6E0FC907" w14:textId="7E417EDE"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sidRPr="008145F1">
        <w:t xml:space="preserve"> </w:t>
      </w:r>
      <w:r w:rsidR="008145F1" w:rsidRPr="008145F1">
        <w:rPr>
          <w:rFonts w:ascii="Fira Sans" w:hAnsi="Fira Sans"/>
          <w:b/>
          <w:i/>
          <w:sz w:val="22"/>
          <w:szCs w:val="22"/>
        </w:rPr>
        <w:t>Zamawiający dopuszcza.</w:t>
      </w:r>
    </w:p>
    <w:p w14:paraId="6E9FF98A" w14:textId="77777777" w:rsidR="007C6479" w:rsidRPr="00493D15" w:rsidRDefault="007C6479" w:rsidP="007C6479">
      <w:pPr>
        <w:spacing w:line="240" w:lineRule="atLeast"/>
        <w:jc w:val="both"/>
        <w:rPr>
          <w:rFonts w:ascii="Fira Sans" w:hAnsi="Fira Sans"/>
          <w:b/>
          <w:i/>
          <w:sz w:val="22"/>
          <w:szCs w:val="22"/>
        </w:rPr>
      </w:pPr>
    </w:p>
    <w:p w14:paraId="78E07853" w14:textId="383B3BB3"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37</w:t>
      </w:r>
      <w:r w:rsidRPr="00B217B3">
        <w:rPr>
          <w:rFonts w:ascii="Fira Sans" w:hAnsi="Fira Sans"/>
          <w:b/>
          <w:sz w:val="22"/>
          <w:szCs w:val="22"/>
          <w:u w:val="single"/>
        </w:rPr>
        <w:t>:</w:t>
      </w:r>
    </w:p>
    <w:p w14:paraId="2227384F"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18:</w:t>
      </w:r>
    </w:p>
    <w:p w14:paraId="0A216A6C" w14:textId="597CAE5D"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 xml:space="preserve">Czy </w:t>
      </w:r>
      <w:proofErr w:type="spellStart"/>
      <w:r w:rsidRPr="00060033">
        <w:rPr>
          <w:rFonts w:ascii="Fira Sans" w:hAnsi="Fira Sans"/>
          <w:bCs/>
          <w:iCs/>
          <w:sz w:val="22"/>
          <w:szCs w:val="22"/>
        </w:rPr>
        <w:t>Zamawiajacy</w:t>
      </w:r>
      <w:proofErr w:type="spellEnd"/>
      <w:r w:rsidRPr="00060033">
        <w:rPr>
          <w:rFonts w:ascii="Fira Sans" w:hAnsi="Fira Sans"/>
          <w:bCs/>
          <w:iCs/>
          <w:sz w:val="22"/>
          <w:szCs w:val="22"/>
        </w:rPr>
        <w:t xml:space="preserve"> w pakiecie 18, pozycje 1-5 wymaga wszystkich strzykawek</w:t>
      </w:r>
      <w:r>
        <w:rPr>
          <w:rFonts w:ascii="Fira Sans" w:hAnsi="Fira Sans"/>
          <w:bCs/>
          <w:iCs/>
          <w:sz w:val="22"/>
          <w:szCs w:val="22"/>
        </w:rPr>
        <w:t xml:space="preserve"> </w:t>
      </w:r>
      <w:r w:rsidRPr="00060033">
        <w:rPr>
          <w:rFonts w:ascii="Fira Sans" w:hAnsi="Fira Sans"/>
          <w:bCs/>
          <w:iCs/>
          <w:sz w:val="22"/>
          <w:szCs w:val="22"/>
        </w:rPr>
        <w:t>pochodzących od jednego producenta?</w:t>
      </w:r>
    </w:p>
    <w:p w14:paraId="5EE04A11" w14:textId="0E387D1E"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sidRPr="008145F1">
        <w:t xml:space="preserve"> </w:t>
      </w:r>
      <w:r w:rsidR="008145F1" w:rsidRPr="008145F1">
        <w:rPr>
          <w:rFonts w:ascii="Fira Sans" w:hAnsi="Fira Sans"/>
          <w:b/>
          <w:i/>
          <w:sz w:val="22"/>
          <w:szCs w:val="22"/>
        </w:rPr>
        <w:t>Zamawiający dopuszcza.</w:t>
      </w:r>
    </w:p>
    <w:p w14:paraId="5D866576" w14:textId="77777777" w:rsidR="007C6479" w:rsidRPr="00493D15" w:rsidRDefault="007C6479" w:rsidP="007C6479">
      <w:pPr>
        <w:spacing w:line="240" w:lineRule="atLeast"/>
        <w:jc w:val="both"/>
        <w:rPr>
          <w:rFonts w:ascii="Fira Sans" w:hAnsi="Fira Sans"/>
          <w:b/>
          <w:i/>
          <w:sz w:val="22"/>
          <w:szCs w:val="22"/>
        </w:rPr>
      </w:pPr>
    </w:p>
    <w:p w14:paraId="3B619950" w14:textId="42B41F5F"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38</w:t>
      </w:r>
      <w:r w:rsidRPr="00B217B3">
        <w:rPr>
          <w:rFonts w:ascii="Fira Sans" w:hAnsi="Fira Sans"/>
          <w:b/>
          <w:sz w:val="22"/>
          <w:szCs w:val="22"/>
          <w:u w:val="single"/>
        </w:rPr>
        <w:t>:</w:t>
      </w:r>
    </w:p>
    <w:p w14:paraId="04612423"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18:</w:t>
      </w:r>
    </w:p>
    <w:p w14:paraId="2A435B6B" w14:textId="40EBD717" w:rsidR="007C6479"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Czy strzykawki w p. 18 mają być w całości (tłok i cylinder) wykonane z polipropylenu ?</w:t>
      </w:r>
    </w:p>
    <w:p w14:paraId="7516EB0A" w14:textId="3D897B23"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sidRPr="008145F1">
        <w:t xml:space="preserve"> </w:t>
      </w:r>
      <w:r w:rsidR="008145F1" w:rsidRPr="008145F1">
        <w:rPr>
          <w:rFonts w:ascii="Fira Sans" w:hAnsi="Fira Sans"/>
          <w:b/>
          <w:i/>
          <w:sz w:val="22"/>
          <w:szCs w:val="22"/>
        </w:rPr>
        <w:t>Zamawiający dopuszcza.</w:t>
      </w:r>
    </w:p>
    <w:p w14:paraId="0B43D04D" w14:textId="77777777" w:rsidR="007C6479" w:rsidRPr="00493D15" w:rsidRDefault="007C6479" w:rsidP="007C6479">
      <w:pPr>
        <w:spacing w:line="240" w:lineRule="atLeast"/>
        <w:jc w:val="both"/>
        <w:rPr>
          <w:rFonts w:ascii="Fira Sans" w:hAnsi="Fira Sans"/>
          <w:b/>
          <w:i/>
          <w:sz w:val="22"/>
          <w:szCs w:val="22"/>
        </w:rPr>
      </w:pPr>
    </w:p>
    <w:p w14:paraId="1BB018AC" w14:textId="0BD62EF8"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39</w:t>
      </w:r>
      <w:r w:rsidRPr="00B217B3">
        <w:rPr>
          <w:rFonts w:ascii="Fira Sans" w:hAnsi="Fira Sans"/>
          <w:b/>
          <w:sz w:val="22"/>
          <w:szCs w:val="22"/>
          <w:u w:val="single"/>
        </w:rPr>
        <w:t>:</w:t>
      </w:r>
    </w:p>
    <w:p w14:paraId="33639577"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40:</w:t>
      </w:r>
    </w:p>
    <w:p w14:paraId="094997C7" w14:textId="067CF6BB"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 xml:space="preserve">Prosimy o dopuszczenie w pakiecie 40 </w:t>
      </w:r>
      <w:proofErr w:type="spellStart"/>
      <w:r w:rsidRPr="00060033">
        <w:rPr>
          <w:rFonts w:ascii="Fira Sans" w:hAnsi="Fira Sans"/>
          <w:bCs/>
          <w:iCs/>
          <w:sz w:val="22"/>
          <w:szCs w:val="22"/>
        </w:rPr>
        <w:t>silikonozowaną</w:t>
      </w:r>
      <w:proofErr w:type="spellEnd"/>
      <w:r w:rsidRPr="00060033">
        <w:rPr>
          <w:rFonts w:ascii="Fira Sans" w:hAnsi="Fira Sans"/>
          <w:bCs/>
          <w:iCs/>
          <w:sz w:val="22"/>
          <w:szCs w:val="22"/>
        </w:rPr>
        <w:t xml:space="preserve"> Igłę Hubera, dostosowana do</w:t>
      </w:r>
      <w:r>
        <w:rPr>
          <w:rFonts w:ascii="Fira Sans" w:hAnsi="Fira Sans"/>
          <w:bCs/>
          <w:iCs/>
          <w:sz w:val="22"/>
          <w:szCs w:val="22"/>
        </w:rPr>
        <w:t xml:space="preserve"> </w:t>
      </w:r>
      <w:r w:rsidRPr="00060033">
        <w:rPr>
          <w:rFonts w:ascii="Fira Sans" w:hAnsi="Fira Sans"/>
          <w:bCs/>
          <w:iCs/>
          <w:sz w:val="22"/>
          <w:szCs w:val="22"/>
        </w:rPr>
        <w:t xml:space="preserve">możliwości podawania kontrastu ze </w:t>
      </w:r>
      <w:proofErr w:type="spellStart"/>
      <w:r w:rsidRPr="00060033">
        <w:rPr>
          <w:rFonts w:ascii="Fira Sans" w:hAnsi="Fira Sans"/>
          <w:bCs/>
          <w:iCs/>
          <w:sz w:val="22"/>
          <w:szCs w:val="22"/>
        </w:rPr>
        <w:t>wstrzykiwaczy</w:t>
      </w:r>
      <w:proofErr w:type="spellEnd"/>
      <w:r w:rsidRPr="00060033">
        <w:rPr>
          <w:rFonts w:ascii="Fira Sans" w:hAnsi="Fira Sans"/>
          <w:bCs/>
          <w:iCs/>
          <w:sz w:val="22"/>
          <w:szCs w:val="22"/>
        </w:rPr>
        <w:t xml:space="preserve"> ciśnieniowych do 325 PSI z oznaczeniem</w:t>
      </w:r>
    </w:p>
    <w:p w14:paraId="47468F87" w14:textId="1A8E8FF2"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 xml:space="preserve">przepływu w ml/s na klipsie zatrzaskowym, dodatkowo w opakowaniu </w:t>
      </w:r>
      <w:proofErr w:type="spellStart"/>
      <w:r w:rsidRPr="00060033">
        <w:rPr>
          <w:rFonts w:ascii="Fira Sans" w:hAnsi="Fira Sans"/>
          <w:bCs/>
          <w:iCs/>
          <w:sz w:val="22"/>
          <w:szCs w:val="22"/>
        </w:rPr>
        <w:t>nakleika</w:t>
      </w:r>
      <w:proofErr w:type="spellEnd"/>
      <w:r w:rsidRPr="00060033">
        <w:rPr>
          <w:rFonts w:ascii="Fira Sans" w:hAnsi="Fira Sans"/>
          <w:bCs/>
          <w:iCs/>
          <w:sz w:val="22"/>
          <w:szCs w:val="22"/>
        </w:rPr>
        <w:t xml:space="preserve"> z</w:t>
      </w:r>
      <w:r w:rsidR="00072011">
        <w:rPr>
          <w:rFonts w:ascii="Fira Sans" w:hAnsi="Fira Sans"/>
          <w:bCs/>
          <w:iCs/>
          <w:sz w:val="22"/>
          <w:szCs w:val="22"/>
        </w:rPr>
        <w:t> </w:t>
      </w:r>
      <w:r w:rsidRPr="00060033">
        <w:rPr>
          <w:rFonts w:ascii="Fira Sans" w:hAnsi="Fira Sans"/>
          <w:bCs/>
          <w:iCs/>
          <w:sz w:val="22"/>
          <w:szCs w:val="22"/>
        </w:rPr>
        <w:t>oznaczeniem przepływu ułatwiająca identyfikację możliwości zastosowania igły. Igła z</w:t>
      </w:r>
      <w:r w:rsidR="00072011">
        <w:rPr>
          <w:rFonts w:ascii="Fira Sans" w:hAnsi="Fira Sans"/>
          <w:bCs/>
          <w:iCs/>
          <w:sz w:val="22"/>
          <w:szCs w:val="22"/>
        </w:rPr>
        <w:t> </w:t>
      </w:r>
      <w:proofErr w:type="spellStart"/>
      <w:r w:rsidRPr="00060033">
        <w:rPr>
          <w:rFonts w:ascii="Fira Sans" w:hAnsi="Fira Sans"/>
          <w:bCs/>
          <w:iCs/>
          <w:sz w:val="22"/>
          <w:szCs w:val="22"/>
        </w:rPr>
        <w:t>preźroczystą</w:t>
      </w:r>
      <w:proofErr w:type="spellEnd"/>
      <w:r w:rsidRPr="00060033">
        <w:rPr>
          <w:rFonts w:ascii="Fira Sans" w:hAnsi="Fira Sans"/>
          <w:bCs/>
          <w:iCs/>
          <w:sz w:val="22"/>
          <w:szCs w:val="22"/>
        </w:rPr>
        <w:t xml:space="preserve"> podstawą stabilizującą z </w:t>
      </w:r>
      <w:proofErr w:type="spellStart"/>
      <w:r w:rsidRPr="00060033">
        <w:rPr>
          <w:rFonts w:ascii="Fira Sans" w:hAnsi="Fira Sans"/>
          <w:bCs/>
          <w:iCs/>
          <w:sz w:val="22"/>
          <w:szCs w:val="22"/>
        </w:rPr>
        <w:t>miekką</w:t>
      </w:r>
      <w:proofErr w:type="spellEnd"/>
      <w:r w:rsidRPr="00060033">
        <w:rPr>
          <w:rFonts w:ascii="Fira Sans" w:hAnsi="Fira Sans"/>
          <w:bCs/>
          <w:iCs/>
          <w:sz w:val="22"/>
          <w:szCs w:val="22"/>
        </w:rPr>
        <w:t xml:space="preserve"> pianką, poprawiającą komfort pacjenta w</w:t>
      </w:r>
      <w:r w:rsidR="00072011">
        <w:rPr>
          <w:rFonts w:ascii="Fira Sans" w:hAnsi="Fira Sans"/>
          <w:bCs/>
          <w:iCs/>
          <w:sz w:val="22"/>
          <w:szCs w:val="22"/>
        </w:rPr>
        <w:t> </w:t>
      </w:r>
      <w:r w:rsidRPr="00060033">
        <w:rPr>
          <w:rFonts w:ascii="Fira Sans" w:hAnsi="Fira Sans"/>
          <w:bCs/>
          <w:iCs/>
          <w:sz w:val="22"/>
          <w:szCs w:val="22"/>
        </w:rPr>
        <w:t>trakcie użytkowania, igła z drenem z klipsem zatrzaskowym. Igła bezpieczna- posiadająca</w:t>
      </w:r>
      <w:r>
        <w:rPr>
          <w:rFonts w:ascii="Fira Sans" w:hAnsi="Fira Sans"/>
          <w:bCs/>
          <w:iCs/>
          <w:sz w:val="22"/>
          <w:szCs w:val="22"/>
        </w:rPr>
        <w:t xml:space="preserve"> </w:t>
      </w:r>
      <w:r w:rsidRPr="00060033">
        <w:rPr>
          <w:rFonts w:ascii="Fira Sans" w:hAnsi="Fira Sans"/>
          <w:bCs/>
          <w:iCs/>
          <w:sz w:val="22"/>
          <w:szCs w:val="22"/>
        </w:rPr>
        <w:t>zabezpieczenie ostrza. Produkt sterylizowany EO, nie zawierający lateksu i DEHP.</w:t>
      </w:r>
    </w:p>
    <w:p w14:paraId="4DAF41FF" w14:textId="78FD0B07" w:rsidR="007C6479"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Rozmiary 19G, 20G, 22G w długościach 19mm, 25mm, 38mm</w:t>
      </w:r>
    </w:p>
    <w:p w14:paraId="31D94FE2" w14:textId="0702BC38" w:rsidR="00060033" w:rsidRDefault="00060033" w:rsidP="00060033">
      <w:pPr>
        <w:spacing w:line="240" w:lineRule="atLeast"/>
        <w:jc w:val="both"/>
        <w:rPr>
          <w:rFonts w:ascii="Fira Sans" w:hAnsi="Fira Sans"/>
          <w:bCs/>
          <w:iCs/>
          <w:sz w:val="22"/>
          <w:szCs w:val="22"/>
        </w:rPr>
      </w:pPr>
      <w:r w:rsidRPr="00060033">
        <w:rPr>
          <w:rFonts w:ascii="Fira Sans" w:hAnsi="Fira Sans"/>
          <w:bCs/>
          <w:iCs/>
          <w:noProof/>
          <w:sz w:val="22"/>
          <w:szCs w:val="22"/>
        </w:rPr>
        <w:lastRenderedPageBreak/>
        <w:drawing>
          <wp:inline distT="0" distB="0" distL="0" distR="0" wp14:anchorId="33826DF0" wp14:editId="40B13985">
            <wp:extent cx="1493201" cy="972589"/>
            <wp:effectExtent l="0" t="0" r="0" b="0"/>
            <wp:docPr id="180429568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8038" cy="975739"/>
                    </a:xfrm>
                    <a:prstGeom prst="rect">
                      <a:avLst/>
                    </a:prstGeom>
                    <a:noFill/>
                    <a:ln>
                      <a:noFill/>
                    </a:ln>
                  </pic:spPr>
                </pic:pic>
              </a:graphicData>
            </a:graphic>
          </wp:inline>
        </w:drawing>
      </w:r>
    </w:p>
    <w:p w14:paraId="5783A05D" w14:textId="302AC2BB"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sidRPr="008145F1">
        <w:t xml:space="preserve"> </w:t>
      </w:r>
      <w:bookmarkStart w:id="13" w:name="_Hlk179281985"/>
      <w:r w:rsidR="008145F1" w:rsidRPr="008145F1">
        <w:rPr>
          <w:rFonts w:ascii="Fira Sans" w:hAnsi="Fira Sans"/>
          <w:b/>
          <w:i/>
          <w:sz w:val="22"/>
          <w:szCs w:val="22"/>
        </w:rPr>
        <w:t>Zamawiający dopuszcza</w:t>
      </w:r>
      <w:r w:rsidR="008145F1">
        <w:rPr>
          <w:rFonts w:ascii="Fira Sans" w:hAnsi="Fira Sans"/>
          <w:b/>
          <w:i/>
          <w:sz w:val="22"/>
          <w:szCs w:val="22"/>
        </w:rPr>
        <w:t>, jeśli igły są kompatybilne ze środowiskiem MRI</w:t>
      </w:r>
      <w:r w:rsidR="008145F1" w:rsidRPr="008145F1">
        <w:rPr>
          <w:rFonts w:ascii="Fira Sans" w:hAnsi="Fira Sans"/>
          <w:b/>
          <w:i/>
          <w:sz w:val="22"/>
          <w:szCs w:val="22"/>
        </w:rPr>
        <w:t>.</w:t>
      </w:r>
      <w:bookmarkEnd w:id="13"/>
    </w:p>
    <w:p w14:paraId="6FABE99F" w14:textId="77777777" w:rsidR="007C6479" w:rsidRPr="00493D15" w:rsidRDefault="007C6479" w:rsidP="007C6479">
      <w:pPr>
        <w:spacing w:line="240" w:lineRule="atLeast"/>
        <w:jc w:val="both"/>
        <w:rPr>
          <w:rFonts w:ascii="Fira Sans" w:hAnsi="Fira Sans"/>
          <w:b/>
          <w:i/>
          <w:sz w:val="22"/>
          <w:szCs w:val="22"/>
        </w:rPr>
      </w:pPr>
    </w:p>
    <w:p w14:paraId="004AF75E" w14:textId="21814A74"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40</w:t>
      </w:r>
      <w:r w:rsidRPr="00B217B3">
        <w:rPr>
          <w:rFonts w:ascii="Fira Sans" w:hAnsi="Fira Sans"/>
          <w:b/>
          <w:sz w:val="22"/>
          <w:szCs w:val="22"/>
          <w:u w:val="single"/>
        </w:rPr>
        <w:t>:</w:t>
      </w:r>
    </w:p>
    <w:p w14:paraId="5D05F87C" w14:textId="223B6C37" w:rsid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40:</w:t>
      </w:r>
    </w:p>
    <w:p w14:paraId="3AA935E5" w14:textId="724F0C3D"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 xml:space="preserve">Czy Zamawiający wymaga w pakiecie 40: </w:t>
      </w:r>
      <w:proofErr w:type="spellStart"/>
      <w:r w:rsidRPr="00060033">
        <w:rPr>
          <w:rFonts w:ascii="Fira Sans" w:hAnsi="Fira Sans"/>
          <w:bCs/>
          <w:iCs/>
          <w:sz w:val="22"/>
          <w:szCs w:val="22"/>
        </w:rPr>
        <w:t>silikonizowana</w:t>
      </w:r>
      <w:proofErr w:type="spellEnd"/>
      <w:r w:rsidRPr="00060033">
        <w:rPr>
          <w:rFonts w:ascii="Fira Sans" w:hAnsi="Fira Sans"/>
          <w:bCs/>
          <w:iCs/>
          <w:sz w:val="22"/>
          <w:szCs w:val="22"/>
        </w:rPr>
        <w:t xml:space="preserve"> igła Hubera, </w:t>
      </w:r>
      <w:r>
        <w:rPr>
          <w:rFonts w:ascii="Fira Sans" w:hAnsi="Fira Sans"/>
          <w:bCs/>
          <w:iCs/>
          <w:sz w:val="22"/>
          <w:szCs w:val="22"/>
        </w:rPr>
        <w:t xml:space="preserve">objętość </w:t>
      </w:r>
      <w:r w:rsidRPr="00060033">
        <w:rPr>
          <w:rFonts w:ascii="Fira Sans" w:hAnsi="Fira Sans"/>
          <w:bCs/>
          <w:iCs/>
          <w:sz w:val="22"/>
          <w:szCs w:val="22"/>
        </w:rPr>
        <w:t>wypełnienia 0,3 ml, minimalny przepływ grawitacyjny 1680 ml/h. Igła typu motylek, z</w:t>
      </w:r>
      <w:r>
        <w:rPr>
          <w:rFonts w:ascii="Fira Sans" w:hAnsi="Fira Sans"/>
          <w:bCs/>
          <w:iCs/>
          <w:sz w:val="22"/>
          <w:szCs w:val="22"/>
        </w:rPr>
        <w:t xml:space="preserve"> </w:t>
      </w:r>
      <w:r w:rsidRPr="00060033">
        <w:rPr>
          <w:rFonts w:ascii="Fira Sans" w:hAnsi="Fira Sans"/>
          <w:bCs/>
          <w:iCs/>
          <w:sz w:val="22"/>
          <w:szCs w:val="22"/>
        </w:rPr>
        <w:t>klipsem zatrzaskowym na drenie. Igła posiadająca system zabezpieczenia ostrza chroniący</w:t>
      </w:r>
      <w:r>
        <w:rPr>
          <w:rFonts w:ascii="Fira Sans" w:hAnsi="Fira Sans"/>
          <w:bCs/>
          <w:iCs/>
          <w:sz w:val="22"/>
          <w:szCs w:val="22"/>
        </w:rPr>
        <w:t xml:space="preserve"> </w:t>
      </w:r>
      <w:r w:rsidRPr="00060033">
        <w:rPr>
          <w:rFonts w:ascii="Fira Sans" w:hAnsi="Fira Sans"/>
          <w:bCs/>
          <w:iCs/>
          <w:sz w:val="22"/>
          <w:szCs w:val="22"/>
        </w:rPr>
        <w:t>personel przed zakłuciem. Produkt sterylizowany EO, nie zawierający lateksu i DEHP.</w:t>
      </w:r>
    </w:p>
    <w:p w14:paraId="5700750A" w14:textId="48B580C6" w:rsidR="007C6479"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 xml:space="preserve">Produkt klasy </w:t>
      </w:r>
      <w:proofErr w:type="spellStart"/>
      <w:r w:rsidRPr="00060033">
        <w:rPr>
          <w:rFonts w:ascii="Fira Sans" w:hAnsi="Fira Sans"/>
          <w:bCs/>
          <w:iCs/>
          <w:sz w:val="22"/>
          <w:szCs w:val="22"/>
        </w:rPr>
        <w:t>IIa</w:t>
      </w:r>
      <w:proofErr w:type="spellEnd"/>
      <w:r w:rsidRPr="00060033">
        <w:rPr>
          <w:rFonts w:ascii="Fira Sans" w:hAnsi="Fira Sans"/>
          <w:bCs/>
          <w:iCs/>
          <w:sz w:val="22"/>
          <w:szCs w:val="22"/>
        </w:rPr>
        <w:t xml:space="preserve"> Rozmiary: 19G: 19mm, 25mm; 20G: 12,7mm, 19mm, 25mm; 22G:</w:t>
      </w:r>
      <w:r>
        <w:rPr>
          <w:rFonts w:ascii="Fira Sans" w:hAnsi="Fira Sans"/>
          <w:bCs/>
          <w:iCs/>
          <w:sz w:val="22"/>
          <w:szCs w:val="22"/>
        </w:rPr>
        <w:t xml:space="preserve"> </w:t>
      </w:r>
      <w:r w:rsidRPr="00060033">
        <w:rPr>
          <w:rFonts w:ascii="Fira Sans" w:hAnsi="Fira Sans"/>
          <w:bCs/>
          <w:iCs/>
          <w:sz w:val="22"/>
          <w:szCs w:val="22"/>
        </w:rPr>
        <w:t>12,7mm, 19mm, 25mm. ?</w:t>
      </w:r>
    </w:p>
    <w:p w14:paraId="70F5B420" w14:textId="3C160ED4" w:rsidR="00060033" w:rsidRDefault="00060033" w:rsidP="00060033">
      <w:pPr>
        <w:spacing w:line="240" w:lineRule="atLeast"/>
        <w:jc w:val="both"/>
        <w:rPr>
          <w:rFonts w:ascii="Fira Sans" w:hAnsi="Fira Sans"/>
          <w:bCs/>
          <w:iCs/>
          <w:sz w:val="22"/>
          <w:szCs w:val="22"/>
        </w:rPr>
      </w:pPr>
      <w:r w:rsidRPr="00060033">
        <w:rPr>
          <w:rFonts w:ascii="Fira Sans" w:hAnsi="Fira Sans"/>
          <w:bCs/>
          <w:iCs/>
          <w:noProof/>
          <w:sz w:val="22"/>
          <w:szCs w:val="22"/>
        </w:rPr>
        <w:drawing>
          <wp:inline distT="0" distB="0" distL="0" distR="0" wp14:anchorId="4ABF4EA9" wp14:editId="66F4EC39">
            <wp:extent cx="1323790" cy="1305098"/>
            <wp:effectExtent l="0" t="0" r="0" b="0"/>
            <wp:docPr id="27439298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8540" cy="1309781"/>
                    </a:xfrm>
                    <a:prstGeom prst="rect">
                      <a:avLst/>
                    </a:prstGeom>
                    <a:noFill/>
                    <a:ln>
                      <a:noFill/>
                    </a:ln>
                  </pic:spPr>
                </pic:pic>
              </a:graphicData>
            </a:graphic>
          </wp:inline>
        </w:drawing>
      </w:r>
    </w:p>
    <w:p w14:paraId="4796DAB3" w14:textId="7CB7E0C3"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sidRPr="008145F1">
        <w:t xml:space="preserve"> </w:t>
      </w:r>
      <w:r w:rsidR="008145F1" w:rsidRPr="008145F1">
        <w:rPr>
          <w:rFonts w:ascii="Fira Sans" w:hAnsi="Fira Sans"/>
          <w:b/>
          <w:i/>
          <w:sz w:val="22"/>
          <w:szCs w:val="22"/>
        </w:rPr>
        <w:t>Zamawiający dopuszcza, jeśli igły są kompatybilne ze środowiskiem MRI.</w:t>
      </w:r>
    </w:p>
    <w:p w14:paraId="0150D3A2" w14:textId="77777777" w:rsidR="007C6479" w:rsidRPr="00493D15" w:rsidRDefault="007C6479" w:rsidP="007C6479">
      <w:pPr>
        <w:spacing w:line="240" w:lineRule="atLeast"/>
        <w:jc w:val="both"/>
        <w:rPr>
          <w:rFonts w:ascii="Fira Sans" w:hAnsi="Fira Sans"/>
          <w:b/>
          <w:i/>
          <w:sz w:val="22"/>
          <w:szCs w:val="22"/>
        </w:rPr>
      </w:pPr>
    </w:p>
    <w:p w14:paraId="30635FF1" w14:textId="60BDB854"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41</w:t>
      </w:r>
      <w:r w:rsidRPr="00B217B3">
        <w:rPr>
          <w:rFonts w:ascii="Fira Sans" w:hAnsi="Fira Sans"/>
          <w:b/>
          <w:sz w:val="22"/>
          <w:szCs w:val="22"/>
          <w:u w:val="single"/>
        </w:rPr>
        <w:t>:</w:t>
      </w:r>
    </w:p>
    <w:p w14:paraId="2FF48122"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4 :</w:t>
      </w:r>
    </w:p>
    <w:p w14:paraId="6F6473B8" w14:textId="5F3A766F" w:rsidR="007C6479"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Czy Zamawiający dopuści w pakiecie 4 siatkę do leczenia przepuklin o nieznacznie różnej</w:t>
      </w:r>
      <w:r>
        <w:rPr>
          <w:rFonts w:ascii="Fira Sans" w:hAnsi="Fira Sans"/>
          <w:bCs/>
          <w:iCs/>
          <w:sz w:val="22"/>
          <w:szCs w:val="22"/>
        </w:rPr>
        <w:t xml:space="preserve"> </w:t>
      </w:r>
      <w:r w:rsidRPr="00060033">
        <w:rPr>
          <w:rFonts w:ascii="Fira Sans" w:hAnsi="Fira Sans"/>
          <w:bCs/>
          <w:iCs/>
          <w:sz w:val="22"/>
          <w:szCs w:val="22"/>
        </w:rPr>
        <w:t>gramaturze, tj. 43,7 g/m2. Pozostałe parametry zgodnie z SWZ.?</w:t>
      </w:r>
    </w:p>
    <w:p w14:paraId="7BB84B82" w14:textId="52EE19A6"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sidRPr="008145F1">
        <w:t xml:space="preserve"> </w:t>
      </w:r>
      <w:r w:rsidR="008145F1" w:rsidRPr="008145F1">
        <w:rPr>
          <w:rFonts w:ascii="Fira Sans" w:hAnsi="Fira Sans"/>
          <w:b/>
          <w:i/>
          <w:sz w:val="22"/>
          <w:szCs w:val="22"/>
        </w:rPr>
        <w:t>Zamawiający dopuszcza.</w:t>
      </w:r>
    </w:p>
    <w:p w14:paraId="6835A931" w14:textId="77777777" w:rsidR="007C6479" w:rsidRPr="00493D15" w:rsidRDefault="007C6479" w:rsidP="007C6479">
      <w:pPr>
        <w:spacing w:line="240" w:lineRule="atLeast"/>
        <w:jc w:val="both"/>
        <w:rPr>
          <w:rFonts w:ascii="Fira Sans" w:hAnsi="Fira Sans"/>
          <w:b/>
          <w:i/>
          <w:sz w:val="22"/>
          <w:szCs w:val="22"/>
        </w:rPr>
      </w:pPr>
    </w:p>
    <w:p w14:paraId="46A09C7B" w14:textId="0C3DA943"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42</w:t>
      </w:r>
      <w:r w:rsidRPr="00B217B3">
        <w:rPr>
          <w:rFonts w:ascii="Fira Sans" w:hAnsi="Fira Sans"/>
          <w:b/>
          <w:sz w:val="22"/>
          <w:szCs w:val="22"/>
          <w:u w:val="single"/>
        </w:rPr>
        <w:t>:</w:t>
      </w:r>
    </w:p>
    <w:p w14:paraId="1056EB6C"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nr 9 pozycja 1</w:t>
      </w:r>
    </w:p>
    <w:p w14:paraId="1A9FF739" w14:textId="07AFFFCE" w:rsidR="007C6479"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Zwracamy się z prośbą o wyjaśnienie, czy Zamawiający oczekuje, aby wyspecyfikowana „Jednorazowa, sterylna</w:t>
      </w:r>
      <w:r>
        <w:rPr>
          <w:rFonts w:ascii="Fira Sans" w:hAnsi="Fira Sans"/>
          <w:bCs/>
          <w:iCs/>
          <w:sz w:val="22"/>
          <w:szCs w:val="22"/>
        </w:rPr>
        <w:t xml:space="preserve"> </w:t>
      </w:r>
      <w:r w:rsidRPr="00060033">
        <w:rPr>
          <w:rFonts w:ascii="Fira Sans" w:hAnsi="Fira Sans"/>
          <w:bCs/>
          <w:iCs/>
          <w:sz w:val="22"/>
          <w:szCs w:val="22"/>
        </w:rPr>
        <w:t>igła do przemywań-prosta z kulką 1,2 x 80mm (±1mm)” była wykonana ze stali nierdzewnej?</w:t>
      </w:r>
    </w:p>
    <w:p w14:paraId="05DC05B3" w14:textId="4C509CFE"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sidRPr="008145F1">
        <w:t xml:space="preserve"> </w:t>
      </w:r>
      <w:r w:rsidR="008145F1" w:rsidRPr="008145F1">
        <w:rPr>
          <w:rFonts w:ascii="Fira Sans" w:hAnsi="Fira Sans"/>
          <w:b/>
          <w:i/>
          <w:sz w:val="22"/>
          <w:szCs w:val="22"/>
        </w:rPr>
        <w:t>Zamawiający dopuszcza.</w:t>
      </w:r>
    </w:p>
    <w:p w14:paraId="64D35C26" w14:textId="77777777" w:rsidR="007C6479" w:rsidRPr="00493D15" w:rsidRDefault="007C6479" w:rsidP="007C6479">
      <w:pPr>
        <w:spacing w:line="240" w:lineRule="atLeast"/>
        <w:jc w:val="both"/>
        <w:rPr>
          <w:rFonts w:ascii="Fira Sans" w:hAnsi="Fira Sans"/>
          <w:b/>
          <w:i/>
          <w:sz w:val="22"/>
          <w:szCs w:val="22"/>
        </w:rPr>
      </w:pPr>
    </w:p>
    <w:p w14:paraId="15E41D48" w14:textId="0D046E15"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43</w:t>
      </w:r>
      <w:r w:rsidRPr="00B217B3">
        <w:rPr>
          <w:rFonts w:ascii="Fira Sans" w:hAnsi="Fira Sans"/>
          <w:b/>
          <w:sz w:val="22"/>
          <w:szCs w:val="22"/>
          <w:u w:val="single"/>
        </w:rPr>
        <w:t>:</w:t>
      </w:r>
    </w:p>
    <w:p w14:paraId="55E55234"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nr 9 pozycja 1</w:t>
      </w:r>
    </w:p>
    <w:p w14:paraId="6B43FDCA" w14:textId="29AE36EE" w:rsidR="007C6479"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Zwracamy się z prośbą o wyjaśnienie, czy Zamawiający wymaga, aby zaoferowany wyrób medyczny posiadał na</w:t>
      </w:r>
      <w:r>
        <w:rPr>
          <w:rFonts w:ascii="Fira Sans" w:hAnsi="Fira Sans"/>
          <w:bCs/>
          <w:iCs/>
          <w:sz w:val="22"/>
          <w:szCs w:val="22"/>
        </w:rPr>
        <w:t xml:space="preserve"> </w:t>
      </w:r>
      <w:r w:rsidRPr="00060033">
        <w:rPr>
          <w:rFonts w:ascii="Fira Sans" w:hAnsi="Fira Sans"/>
          <w:bCs/>
          <w:iCs/>
          <w:sz w:val="22"/>
          <w:szCs w:val="22"/>
        </w:rPr>
        <w:t>opakowaniu jednostkowym przynajmniej jedną kartę kontrolną w</w:t>
      </w:r>
      <w:r w:rsidR="00072011">
        <w:rPr>
          <w:rFonts w:ascii="Fira Sans" w:hAnsi="Fira Sans"/>
          <w:bCs/>
          <w:iCs/>
          <w:sz w:val="22"/>
          <w:szCs w:val="22"/>
        </w:rPr>
        <w:t> </w:t>
      </w:r>
      <w:r w:rsidRPr="00060033">
        <w:rPr>
          <w:rFonts w:ascii="Fira Sans" w:hAnsi="Fira Sans"/>
          <w:bCs/>
          <w:iCs/>
          <w:sz w:val="22"/>
          <w:szCs w:val="22"/>
        </w:rPr>
        <w:t>postaci naklejki do przeklejenia do dokumentacji</w:t>
      </w:r>
      <w:r w:rsidR="00072011">
        <w:rPr>
          <w:rFonts w:ascii="Fira Sans" w:hAnsi="Fira Sans"/>
          <w:bCs/>
          <w:iCs/>
          <w:sz w:val="22"/>
          <w:szCs w:val="22"/>
        </w:rPr>
        <w:t xml:space="preserve"> </w:t>
      </w:r>
      <w:r w:rsidRPr="00060033">
        <w:rPr>
          <w:rFonts w:ascii="Fira Sans" w:hAnsi="Fira Sans"/>
          <w:bCs/>
          <w:iCs/>
          <w:sz w:val="22"/>
          <w:szCs w:val="22"/>
        </w:rPr>
        <w:t>medycznej?</w:t>
      </w:r>
    </w:p>
    <w:p w14:paraId="2A6C15C9" w14:textId="30D841DA"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sidRPr="008145F1">
        <w:t xml:space="preserve"> </w:t>
      </w:r>
      <w:r w:rsidR="008145F1" w:rsidRPr="008145F1">
        <w:rPr>
          <w:rFonts w:ascii="Fira Sans" w:hAnsi="Fira Sans"/>
          <w:b/>
          <w:i/>
          <w:sz w:val="22"/>
          <w:szCs w:val="22"/>
        </w:rPr>
        <w:t>Zamawiający dopuszcza.</w:t>
      </w:r>
    </w:p>
    <w:p w14:paraId="0F8C8CF9" w14:textId="77777777" w:rsidR="007C6479" w:rsidRPr="00493D15" w:rsidRDefault="007C6479" w:rsidP="007C6479">
      <w:pPr>
        <w:spacing w:line="240" w:lineRule="atLeast"/>
        <w:jc w:val="both"/>
        <w:rPr>
          <w:rFonts w:ascii="Fira Sans" w:hAnsi="Fira Sans"/>
          <w:b/>
          <w:i/>
          <w:sz w:val="22"/>
          <w:szCs w:val="22"/>
        </w:rPr>
      </w:pPr>
    </w:p>
    <w:p w14:paraId="35DED768" w14:textId="5A48CA03" w:rsidR="007C6479" w:rsidRPr="00B217B3" w:rsidRDefault="007C6479" w:rsidP="007C6479">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2</w:t>
      </w:r>
      <w:r w:rsidR="00060033">
        <w:rPr>
          <w:rFonts w:ascii="Fira Sans" w:hAnsi="Fira Sans"/>
          <w:b/>
          <w:sz w:val="22"/>
          <w:szCs w:val="22"/>
          <w:u w:val="single"/>
        </w:rPr>
        <w:t>44</w:t>
      </w:r>
      <w:r w:rsidRPr="00B217B3">
        <w:rPr>
          <w:rFonts w:ascii="Fira Sans" w:hAnsi="Fira Sans"/>
          <w:b/>
          <w:sz w:val="22"/>
          <w:szCs w:val="22"/>
          <w:u w:val="single"/>
        </w:rPr>
        <w:t>:</w:t>
      </w:r>
    </w:p>
    <w:p w14:paraId="435CF45C" w14:textId="77777777" w:rsidR="00060033" w:rsidRPr="00060033"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Pakiet nr 9 pozycja 1</w:t>
      </w:r>
    </w:p>
    <w:p w14:paraId="40FA7989" w14:textId="4FCECEF7" w:rsidR="007C6479" w:rsidRDefault="00060033" w:rsidP="00060033">
      <w:pPr>
        <w:spacing w:line="240" w:lineRule="atLeast"/>
        <w:jc w:val="both"/>
        <w:rPr>
          <w:rFonts w:ascii="Fira Sans" w:hAnsi="Fira Sans"/>
          <w:bCs/>
          <w:iCs/>
          <w:sz w:val="22"/>
          <w:szCs w:val="22"/>
        </w:rPr>
      </w:pPr>
      <w:r w:rsidRPr="00060033">
        <w:rPr>
          <w:rFonts w:ascii="Fira Sans" w:hAnsi="Fira Sans"/>
          <w:bCs/>
          <w:iCs/>
          <w:sz w:val="22"/>
          <w:szCs w:val="22"/>
        </w:rPr>
        <w:t>Zwracamy się z prośbą o wyjaśnienie, czy Zamawiający oczekuje, aby zaoferowany jednorazowy wyrób medyczny</w:t>
      </w:r>
      <w:r>
        <w:rPr>
          <w:rFonts w:ascii="Fira Sans" w:hAnsi="Fira Sans"/>
          <w:bCs/>
          <w:iCs/>
          <w:sz w:val="22"/>
          <w:szCs w:val="22"/>
        </w:rPr>
        <w:t xml:space="preserve"> </w:t>
      </w:r>
      <w:r w:rsidRPr="00060033">
        <w:rPr>
          <w:rFonts w:ascii="Fira Sans" w:hAnsi="Fira Sans"/>
          <w:bCs/>
          <w:iCs/>
          <w:sz w:val="22"/>
          <w:szCs w:val="22"/>
        </w:rPr>
        <w:t>był oznakowany symbolem jednorazowości oraz kolorystycznie, celem wyraźnego odróżnienia od wyrobów</w:t>
      </w:r>
      <w:r>
        <w:rPr>
          <w:rFonts w:ascii="Fira Sans" w:hAnsi="Fira Sans"/>
          <w:bCs/>
          <w:iCs/>
          <w:sz w:val="22"/>
          <w:szCs w:val="22"/>
        </w:rPr>
        <w:t xml:space="preserve"> </w:t>
      </w:r>
      <w:r w:rsidRPr="00060033">
        <w:rPr>
          <w:rFonts w:ascii="Fira Sans" w:hAnsi="Fira Sans"/>
          <w:bCs/>
          <w:iCs/>
          <w:sz w:val="22"/>
          <w:szCs w:val="22"/>
        </w:rPr>
        <w:t>wielorazowego użytku?</w:t>
      </w:r>
    </w:p>
    <w:p w14:paraId="641564EB" w14:textId="08176811" w:rsidR="007C6479" w:rsidRPr="00493D15" w:rsidRDefault="007C6479" w:rsidP="007C6479">
      <w:pPr>
        <w:spacing w:line="240" w:lineRule="atLeast"/>
        <w:jc w:val="both"/>
        <w:rPr>
          <w:rFonts w:ascii="Fira Sans" w:hAnsi="Fira Sans"/>
          <w:b/>
          <w:i/>
          <w:sz w:val="22"/>
          <w:szCs w:val="22"/>
        </w:rPr>
      </w:pPr>
      <w:r w:rsidRPr="00493D15">
        <w:rPr>
          <w:rFonts w:ascii="Fira Sans" w:hAnsi="Fira Sans"/>
          <w:b/>
          <w:i/>
          <w:sz w:val="22"/>
          <w:szCs w:val="22"/>
        </w:rPr>
        <w:t>Odp.:</w:t>
      </w:r>
      <w:r w:rsidR="008145F1" w:rsidRPr="008145F1">
        <w:t xml:space="preserve"> </w:t>
      </w:r>
      <w:r w:rsidR="008145F1" w:rsidRPr="008145F1">
        <w:rPr>
          <w:rFonts w:ascii="Fira Sans" w:hAnsi="Fira Sans"/>
          <w:b/>
          <w:i/>
          <w:sz w:val="22"/>
          <w:szCs w:val="22"/>
        </w:rPr>
        <w:t>Zamawiający dopuszcza.</w:t>
      </w:r>
    </w:p>
    <w:p w14:paraId="23CD77A5" w14:textId="77777777" w:rsidR="007C6479" w:rsidRPr="00493D15" w:rsidRDefault="007C6479" w:rsidP="007C6479">
      <w:pPr>
        <w:spacing w:line="240" w:lineRule="atLeast"/>
        <w:jc w:val="both"/>
        <w:rPr>
          <w:rFonts w:ascii="Fira Sans" w:hAnsi="Fira Sans"/>
          <w:b/>
          <w:i/>
          <w:sz w:val="22"/>
          <w:szCs w:val="22"/>
        </w:rPr>
      </w:pPr>
    </w:p>
    <w:sectPr w:rsidR="007C6479" w:rsidRPr="00493D15" w:rsidSect="00782E91">
      <w:footerReference w:type="default" r:id="rId20"/>
      <w:headerReference w:type="first" r:id="rId21"/>
      <w:footerReference w:type="first" r:id="rId22"/>
      <w:pgSz w:w="11906" w:h="16838"/>
      <w:pgMar w:top="1417" w:right="1417" w:bottom="1417" w:left="1417" w:header="708"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980B7" w14:textId="77777777" w:rsidR="001D6890" w:rsidRDefault="001D6890" w:rsidP="00FD3C4E">
      <w:r>
        <w:separator/>
      </w:r>
    </w:p>
  </w:endnote>
  <w:endnote w:type="continuationSeparator" w:id="0">
    <w:p w14:paraId="48697855" w14:textId="77777777" w:rsidR="001D6890" w:rsidRDefault="001D6890" w:rsidP="00FD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 w:name="Fira Sans Condensed">
    <w:charset w:val="00"/>
    <w:family w:val="swiss"/>
    <w:pitch w:val="variable"/>
    <w:sig w:usb0="600002FF" w:usb1="00000001" w:usb2="00000000" w:usb3="00000000" w:csb0="0000019F" w:csb1="00000000"/>
  </w:font>
  <w:font w:name="Fira Sans Condensed SemiBold">
    <w:charset w:val="00"/>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623E3" w14:textId="77777777" w:rsidR="002B27B6" w:rsidRDefault="002B27B6">
    <w:pPr>
      <w:pStyle w:val="Stopka"/>
      <w:jc w:val="right"/>
    </w:pPr>
    <w:r>
      <w:fldChar w:fldCharType="begin"/>
    </w:r>
    <w:r>
      <w:instrText xml:space="preserve"> PAGE   \* MERGEFORMAT </w:instrText>
    </w:r>
    <w:r>
      <w:fldChar w:fldCharType="separate"/>
    </w:r>
    <w:r w:rsidR="00C25B71">
      <w:rPr>
        <w:noProof/>
      </w:rPr>
      <w:t>9</w:t>
    </w:r>
    <w:r>
      <w:fldChar w:fldCharType="end"/>
    </w:r>
  </w:p>
  <w:p w14:paraId="266B7636" w14:textId="77777777" w:rsidR="00A805B0" w:rsidRPr="002B27B6" w:rsidRDefault="00A805B0" w:rsidP="002B27B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F6FAD" w14:textId="262FDD76" w:rsidR="00FF6EF5" w:rsidRPr="00EF00C8" w:rsidRDefault="002F67A7" w:rsidP="003A3BF6">
    <w:pPr>
      <w:pStyle w:val="NormalnyWeb"/>
      <w:spacing w:before="360" w:beforeAutospacing="0" w:after="0" w:afterAutospacing="0" w:line="360" w:lineRule="auto"/>
      <w:rPr>
        <w:rFonts w:ascii="Fira Sans Condensed" w:hAnsi="Fira Sans Condensed" w:cs="Arial"/>
        <w:sz w:val="14"/>
        <w:szCs w:val="14"/>
      </w:rPr>
    </w:pPr>
    <w:r>
      <w:rPr>
        <w:noProof/>
      </w:rPr>
      <mc:AlternateContent>
        <mc:Choice Requires="wps">
          <w:drawing>
            <wp:anchor distT="4294967295" distB="4294967295" distL="114300" distR="114300" simplePos="0" relativeHeight="251658752" behindDoc="0" locked="0" layoutInCell="1" allowOverlap="1" wp14:anchorId="50F9BC15" wp14:editId="1A53837E">
              <wp:simplePos x="0" y="0"/>
              <wp:positionH relativeFrom="margin">
                <wp:posOffset>577</wp:posOffset>
              </wp:positionH>
              <wp:positionV relativeFrom="paragraph">
                <wp:posOffset>135255</wp:posOffset>
              </wp:positionV>
              <wp:extent cx="5725160" cy="0"/>
              <wp:effectExtent l="0" t="0" r="0" b="0"/>
              <wp:wrapNone/>
              <wp:docPr id="3"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5DC094" id="Łącznik prosty 5" o:spid="_x0000_s1026" style="position:absolute;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5pt,10.65pt" to="450.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" strokecolor="#0069b4" strokeweight="1pt">
              <v:stroke joinstyle="miter"/>
              <o:lock v:ext="edit" shapetype="f"/>
              <w10:wrap anchorx="margin"/>
            </v:line>
          </w:pict>
        </mc:Fallback>
      </mc:AlternateContent>
    </w:r>
    <w:r w:rsidR="00FF6EF5">
      <w:rPr>
        <w:rFonts w:ascii="Fira Sans Condensed SemiBold" w:hAnsi="Fira Sans Condensed SemiBold" w:cs="Arial"/>
        <w:sz w:val="14"/>
        <w:szCs w:val="14"/>
      </w:rPr>
      <w:t>Wojewódzki Szpital Specjalistyczny im. Janusza Korczaka w Słupsku Sp. z o.o.</w:t>
    </w:r>
    <w:r w:rsidR="00FF6EF5" w:rsidRPr="00EF00C8">
      <w:rPr>
        <w:rFonts w:ascii="Fira Sans Condensed" w:hAnsi="Fira Sans Condensed" w:cs="Arial"/>
        <w:sz w:val="14"/>
        <w:szCs w:val="14"/>
      </w:rPr>
      <w:t xml:space="preserve"> | ul. </w:t>
    </w:r>
    <w:r w:rsidR="00FF6EF5">
      <w:rPr>
        <w:rFonts w:ascii="Fira Sans Condensed" w:hAnsi="Fira Sans Condensed" w:cs="Arial"/>
        <w:sz w:val="14"/>
        <w:szCs w:val="14"/>
      </w:rPr>
      <w:t xml:space="preserve">Hubalczyków 1 </w:t>
    </w:r>
    <w:r w:rsidR="00FF6EF5" w:rsidRPr="00EF00C8">
      <w:rPr>
        <w:rFonts w:ascii="Fira Sans Condensed" w:hAnsi="Fira Sans Condensed" w:cs="Arial"/>
        <w:sz w:val="14"/>
        <w:szCs w:val="14"/>
      </w:rPr>
      <w:t xml:space="preserve">| </w:t>
    </w:r>
    <w:r w:rsidR="00FF6EF5">
      <w:rPr>
        <w:rFonts w:ascii="Fira Sans Condensed" w:hAnsi="Fira Sans Condensed" w:cs="Arial"/>
        <w:sz w:val="14"/>
        <w:szCs w:val="14"/>
      </w:rPr>
      <w:t>76-200 Słupsk</w:t>
    </w:r>
    <w:r w:rsidR="00FF6EF5" w:rsidRPr="00EF00C8">
      <w:rPr>
        <w:rFonts w:ascii="Fira Sans Condensed" w:hAnsi="Fira Sans Condensed" w:cs="Arial"/>
        <w:sz w:val="14"/>
        <w:szCs w:val="14"/>
      </w:rPr>
      <w:t xml:space="preserve"> </w:t>
    </w:r>
    <w:r w:rsidR="00FF6EF5" w:rsidRPr="00EF00C8">
      <w:rPr>
        <w:rFonts w:ascii="Fira Sans Condensed" w:hAnsi="Fira Sans Condensed" w:cs="Arial"/>
        <w:sz w:val="14"/>
        <w:szCs w:val="14"/>
      </w:rPr>
      <w:br/>
      <w:t>tel. 5</w:t>
    </w:r>
    <w:r w:rsidR="00FF6EF5">
      <w:rPr>
        <w:rFonts w:ascii="Fira Sans Condensed" w:hAnsi="Fira Sans Condensed" w:cs="Arial"/>
        <w:sz w:val="14"/>
        <w:szCs w:val="14"/>
      </w:rPr>
      <w:t>9 84 60 670, 59 84 60 680</w:t>
    </w:r>
    <w:r w:rsidR="00FF6EF5" w:rsidRPr="00EF00C8">
      <w:rPr>
        <w:rFonts w:ascii="Fira Sans Condensed" w:hAnsi="Fira Sans Condensed" w:cs="Arial"/>
        <w:sz w:val="14"/>
        <w:szCs w:val="14"/>
      </w:rPr>
      <w:t xml:space="preserve"> | </w:t>
    </w:r>
    <w:hyperlink r:id="rId1" w:history="1">
      <w:r w:rsidR="00FF6EF5" w:rsidRPr="00122F83">
        <w:rPr>
          <w:rStyle w:val="Hipercze"/>
          <w:rFonts w:ascii="Fira Sans Condensed" w:hAnsi="Fira Sans Condensed" w:cs="Arial"/>
          <w:sz w:val="14"/>
          <w:szCs w:val="14"/>
        </w:rPr>
        <w:t>sekretariat@szpital.slupsk.pl</w:t>
      </w:r>
    </w:hyperlink>
    <w:r w:rsidR="00FF6EF5">
      <w:rPr>
        <w:rFonts w:ascii="Fira Sans Condensed" w:hAnsi="Fira Sans Condensed" w:cs="Arial"/>
        <w:sz w:val="14"/>
        <w:szCs w:val="14"/>
      </w:rPr>
      <w:t xml:space="preserve"> </w:t>
    </w:r>
    <w:r w:rsidR="00FF6EF5" w:rsidRPr="00EF00C8">
      <w:rPr>
        <w:rFonts w:ascii="Fira Sans Condensed" w:hAnsi="Fira Sans Condensed" w:cs="Arial"/>
        <w:sz w:val="14"/>
        <w:szCs w:val="14"/>
      </w:rPr>
      <w:t>l</w:t>
    </w:r>
    <w:r w:rsidR="00FF6EF5">
      <w:rPr>
        <w:rFonts w:ascii="Fira Sans Condensed" w:hAnsi="Fira Sans Condensed" w:cs="Arial"/>
        <w:sz w:val="14"/>
        <w:szCs w:val="14"/>
      </w:rPr>
      <w:t xml:space="preserve"> www.szpital.slupsk.pl</w:t>
    </w:r>
  </w:p>
  <w:p w14:paraId="505C2E4B" w14:textId="212F1470" w:rsidR="00771583" w:rsidRDefault="00FE5A27" w:rsidP="0001502B">
    <w:pPr>
      <w:pStyle w:val="Stopka"/>
      <w:jc w:val="right"/>
    </w:pPr>
    <w:r>
      <w:rPr>
        <w:noProof/>
      </w:rPr>
      <mc:AlternateContent>
        <mc:Choice Requires="wps">
          <w:drawing>
            <wp:anchor distT="4294967295" distB="4294967295" distL="114300" distR="114300" simplePos="0" relativeHeight="251657728" behindDoc="0" locked="0" layoutInCell="1" allowOverlap="1" wp14:anchorId="17B15EF4" wp14:editId="0C0F5187">
              <wp:simplePos x="0" y="0"/>
              <wp:positionH relativeFrom="column">
                <wp:posOffset>899795</wp:posOffset>
              </wp:positionH>
              <wp:positionV relativeFrom="paragraph">
                <wp:posOffset>9832339</wp:posOffset>
              </wp:positionV>
              <wp:extent cx="5725160" cy="0"/>
              <wp:effectExtent l="0" t="0" r="0" b="0"/>
              <wp:wrapNone/>
              <wp:docPr id="2"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D766D7" id="Łącznik prosty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85pt,774.2pt" to="521.65pt,7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" strokecolor="#0069b4" strokeweight="1pt">
              <v:stroke joinstyle="miter"/>
              <o:lock v:ext="edit" shapetype="f"/>
            </v:line>
          </w:pict>
        </mc:Fallback>
      </mc:AlternateContent>
    </w:r>
    <w:r>
      <w:rPr>
        <w:noProof/>
      </w:rPr>
      <mc:AlternateContent>
        <mc:Choice Requires="wps">
          <w:drawing>
            <wp:anchor distT="4294967295" distB="4294967295" distL="114300" distR="114300" simplePos="0" relativeHeight="251656704" behindDoc="0" locked="0" layoutInCell="1" allowOverlap="1" wp14:anchorId="0A946AA5" wp14:editId="45EEC36E">
              <wp:simplePos x="0" y="0"/>
              <wp:positionH relativeFrom="column">
                <wp:posOffset>899795</wp:posOffset>
              </wp:positionH>
              <wp:positionV relativeFrom="paragraph">
                <wp:posOffset>9832339</wp:posOffset>
              </wp:positionV>
              <wp:extent cx="5725160" cy="0"/>
              <wp:effectExtent l="0" t="0" r="0" b="0"/>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49589A" id="Łącznik prosty 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85pt,774.2pt" to="521.65pt,7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" strokecolor="#0069b4" strokeweight="1pt">
              <v:stroke joinstyle="miter"/>
              <o:lock v:ext="edit" shapetype="f"/>
            </v:line>
          </w:pict>
        </mc:Fallback>
      </mc:AlternateContent>
    </w:r>
  </w:p>
  <w:p w14:paraId="7B68C30B" w14:textId="77777777" w:rsidR="00771583" w:rsidRDefault="00771583" w:rsidP="0001502B">
    <w:pPr>
      <w:pStyle w:val="Stopka"/>
      <w:jc w:val="right"/>
    </w:pPr>
  </w:p>
  <w:p w14:paraId="7D0F67FE" w14:textId="77777777" w:rsidR="00793F20" w:rsidRPr="00D03E86" w:rsidRDefault="00793F20" w:rsidP="00D03E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329FC" w14:textId="77777777" w:rsidR="001D6890" w:rsidRDefault="001D6890" w:rsidP="00FD3C4E">
      <w:r>
        <w:separator/>
      </w:r>
    </w:p>
  </w:footnote>
  <w:footnote w:type="continuationSeparator" w:id="0">
    <w:p w14:paraId="6EAB9E29" w14:textId="77777777" w:rsidR="001D6890" w:rsidRDefault="001D6890" w:rsidP="00FD3C4E">
      <w:r>
        <w:continuationSeparator/>
      </w:r>
    </w:p>
  </w:footnote>
  <w:footnote w:id="1">
    <w:p w14:paraId="6513FC7D" w14:textId="0169E92E" w:rsidR="00361B0A" w:rsidRDefault="00361B0A">
      <w:pPr>
        <w:pStyle w:val="Tekstprzypisudolnego"/>
      </w:pPr>
      <w:r>
        <w:rPr>
          <w:rStyle w:val="Odwoanieprzypisudolnego"/>
        </w:rPr>
        <w:footnoteRef/>
      </w:r>
      <w:r>
        <w:t xml:space="preserve"> </w:t>
      </w:r>
      <w:r w:rsidRPr="00361B0A">
        <w:t xml:space="preserve">Rozporządzenie Parlamentu Europejskiego i Rady (UE) 2017/745 z dnia 5 kwietnia 2017 r. w sprawie wyrobów medycznych, zmiany dyrektywy 2001/83/WE, rozporządzenia (WE) nr 178/2002 i rozporządzenia (WE) nr 1223/2009 oraz uchylenia dyrektyw Rady 90/385/EWG i 93/42/EWG (Dz. U. UE. L. z 2017 r. Nr 117, str. 1 z </w:t>
      </w:r>
      <w:proofErr w:type="spellStart"/>
      <w:r w:rsidRPr="00361B0A">
        <w:t>późn</w:t>
      </w:r>
      <w:proofErr w:type="spellEnd"/>
      <w:r w:rsidRPr="00361B0A">
        <w:t>. zm., dalej: „rozporządzenie (UE) 2017/745”).</w:t>
      </w:r>
    </w:p>
  </w:footnote>
  <w:footnote w:id="2">
    <w:p w14:paraId="1C5067F4" w14:textId="67082316" w:rsidR="00361B0A" w:rsidRDefault="00361B0A">
      <w:pPr>
        <w:pStyle w:val="Tekstprzypisudolnego"/>
      </w:pPr>
      <w:r>
        <w:rPr>
          <w:rStyle w:val="Odwoanieprzypisudolnego"/>
        </w:rPr>
        <w:footnoteRef/>
      </w:r>
      <w:r>
        <w:t xml:space="preserve"> </w:t>
      </w:r>
      <w:r w:rsidRPr="00361B0A">
        <w:t xml:space="preserve">Ustawa z dnia 7 kwietnia 2022 roku o wyrobach medycznych (Dz. U z 2022 r., poz. 974 z </w:t>
      </w:r>
      <w:proofErr w:type="spellStart"/>
      <w:r w:rsidRPr="00361B0A">
        <w:t>późn</w:t>
      </w:r>
      <w:proofErr w:type="spellEnd"/>
      <w:r w:rsidRPr="00361B0A">
        <w:t xml:space="preserve">. </w:t>
      </w:r>
      <w:proofErr w:type="spellStart"/>
      <w:r w:rsidRPr="00361B0A">
        <w:t>zm</w:t>
      </w:r>
      <w:proofErr w:type="spellEnd"/>
      <w:r w:rsidRPr="00361B0A">
        <w:t>, dalej: „ustawa o wyrobach medycznych”).</w:t>
      </w:r>
    </w:p>
  </w:footnote>
  <w:footnote w:id="3">
    <w:p w14:paraId="3531577A" w14:textId="4222D273" w:rsidR="00361B0A" w:rsidRDefault="00361B0A">
      <w:pPr>
        <w:pStyle w:val="Tekstprzypisudolnego"/>
      </w:pPr>
      <w:r>
        <w:rPr>
          <w:rStyle w:val="Odwoanieprzypisudolnego"/>
        </w:rPr>
        <w:footnoteRef/>
      </w:r>
      <w:r>
        <w:t xml:space="preserve"> </w:t>
      </w:r>
      <w:hyperlink r:id="rId1" w:history="1">
        <w:r w:rsidRPr="00977FEC">
          <w:rPr>
            <w:rStyle w:val="Hipercze"/>
          </w:rPr>
          <w:t>https://urpl.gov.pl/pl/komunikat-prezesa-urz%C4%99du-z-dnia-27-wrze%C5%9Bnia-2023-r-w-sprawie-statusu-zg%C5%82osze%C5%84-i-powiadomie%C5%84-o</w:t>
        </w:r>
      </w:hyperlink>
      <w:r>
        <w:t xml:space="preserve"> </w:t>
      </w:r>
    </w:p>
  </w:footnote>
  <w:footnote w:id="4">
    <w:p w14:paraId="10038D28" w14:textId="707E9D62" w:rsidR="00361B0A" w:rsidRDefault="00361B0A">
      <w:pPr>
        <w:pStyle w:val="Tekstprzypisudolnego"/>
      </w:pPr>
      <w:r>
        <w:rPr>
          <w:rStyle w:val="Odwoanieprzypisudolnego"/>
        </w:rPr>
        <w:footnoteRef/>
      </w:r>
      <w:r>
        <w:t xml:space="preserve"> </w:t>
      </w:r>
      <w:r w:rsidRPr="00361B0A">
        <w:t>Brak takiej możliwości wynika z art. 138 ust. 3 pkt 3 i 4 ustawy o wyrobach medycznych.</w:t>
      </w:r>
    </w:p>
  </w:footnote>
  <w:footnote w:id="5">
    <w:p w14:paraId="2B501600" w14:textId="14F8BF56" w:rsidR="00361B0A" w:rsidRDefault="00361B0A" w:rsidP="00361B0A">
      <w:pPr>
        <w:pStyle w:val="Tekstprzypisudolnego"/>
      </w:pPr>
      <w:r>
        <w:rPr>
          <w:rStyle w:val="Odwoanieprzypisudolnego"/>
        </w:rPr>
        <w:footnoteRef/>
      </w:r>
      <w:r>
        <w:t xml:space="preserve"> Na podstawie art. 148 pkt 2) w zw. z art. 138 ust. 3 pkt 3 i 4 ustawy o wyrobach medycznych.</w:t>
      </w:r>
    </w:p>
  </w:footnote>
  <w:footnote w:id="6">
    <w:p w14:paraId="099EECF4" w14:textId="4B107F74" w:rsidR="00361B0A" w:rsidRDefault="00361B0A">
      <w:pPr>
        <w:pStyle w:val="Tekstprzypisudolnego"/>
      </w:pPr>
      <w:r w:rsidRPr="00B909DD">
        <w:rPr>
          <w:rStyle w:val="Odwoanieprzypisudolnego"/>
          <w:sz w:val="18"/>
          <w:szCs w:val="18"/>
        </w:rPr>
        <w:footnoteRef/>
      </w:r>
      <w:r w:rsidRPr="00B909DD">
        <w:rPr>
          <w:sz w:val="18"/>
          <w:szCs w:val="18"/>
        </w:rPr>
        <w:t xml:space="preserve"> </w:t>
      </w:r>
      <w:r w:rsidRPr="00B909DD">
        <w:t xml:space="preserve">Potwierdza to komunikat Prezesa URPL z dnia 27 września 2023 r.: </w:t>
      </w:r>
      <w:hyperlink r:id="rId2" w:history="1">
        <w:r w:rsidRPr="00B909DD">
          <w:rPr>
            <w:rStyle w:val="Hipercze"/>
          </w:rPr>
          <w:t>https://urpl.gov.pl/pl/komunikat-prezesa-urz%C4%99du-z-dnia-27-wrze%C5%9Bnia-2023-r-w-sprawie-statusu-zg%C5%82osze%C5%84-i-powiadomie%C5%84-o</w:t>
        </w:r>
      </w:hyperlink>
      <w:r w:rsidRPr="00B909D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3CB7F" w14:textId="0973DF63" w:rsidR="00F1678D" w:rsidRPr="00C560B4" w:rsidRDefault="00FE5A27" w:rsidP="00C560B4">
    <w:pPr>
      <w:pStyle w:val="Nagwek"/>
    </w:pPr>
    <w:r w:rsidRPr="00D75F6D">
      <w:rPr>
        <w:noProof/>
      </w:rPr>
      <w:drawing>
        <wp:inline distT="0" distB="0" distL="0" distR="0" wp14:anchorId="73CAEF9A" wp14:editId="1AB76A40">
          <wp:extent cx="3571875" cy="3619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l="4559" t="25084" r="4890" b="26532"/>
                  <a:stretch>
                    <a:fillRect/>
                  </a:stretch>
                </pic:blipFill>
                <pic:spPr bwMode="auto">
                  <a:xfrm>
                    <a:off x="0" y="0"/>
                    <a:ext cx="3571875" cy="361950"/>
                  </a:xfrm>
                  <a:prstGeom prst="rect">
                    <a:avLst/>
                  </a:prstGeom>
                  <a:noFill/>
                  <a:ln>
                    <a:noFill/>
                  </a:ln>
                </pic:spPr>
              </pic:pic>
            </a:graphicData>
          </a:graphic>
        </wp:inline>
      </w:drawing>
    </w:r>
    <w:r w:rsidR="00C560B4" w:rsidRPr="007F6D88">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A3174A8"/>
    <w:multiLevelType w:val="hybridMultilevel"/>
    <w:tmpl w:val="555EA6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rFonts w:ascii="Times New Roman" w:eastAsia="ArialMT" w:hAnsi="Times New Roman" w:cs="Times New Roman"/>
        <w:b w:val="0"/>
        <w:bCs w:val="0"/>
        <w:i w:val="0"/>
        <w:iCs w:val="0"/>
        <w:caps w:val="0"/>
        <w:smallCap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9"/>
    <w:multiLevelType w:val="singleLevel"/>
    <w:tmpl w:val="00000009"/>
    <w:lvl w:ilvl="0">
      <w:start w:val="1"/>
      <w:numFmt w:val="decimal"/>
      <w:lvlText w:val="%1)"/>
      <w:lvlJc w:val="left"/>
      <w:pPr>
        <w:tabs>
          <w:tab w:val="num" w:pos="360"/>
        </w:tabs>
        <w:ind w:left="360" w:hanging="360"/>
      </w:pPr>
    </w:lvl>
  </w:abstractNum>
  <w:abstractNum w:abstractNumId="3"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8F03E2"/>
    <w:multiLevelType w:val="hybridMultilevel"/>
    <w:tmpl w:val="4394FA8C"/>
    <w:lvl w:ilvl="0" w:tplc="E6CCCD8C">
      <w:start w:val="6"/>
      <w:numFmt w:val="decimal"/>
      <w:lvlText w:val="%1."/>
      <w:lvlJc w:val="left"/>
      <w:pPr>
        <w:ind w:left="12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2B7929"/>
    <w:multiLevelType w:val="hybridMultilevel"/>
    <w:tmpl w:val="FCB42D1E"/>
    <w:lvl w:ilvl="0" w:tplc="2F32F582">
      <w:start w:val="8"/>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F04A79"/>
    <w:multiLevelType w:val="hybridMultilevel"/>
    <w:tmpl w:val="75B2B0AC"/>
    <w:lvl w:ilvl="0" w:tplc="B894B0A4">
      <w:start w:val="5"/>
      <w:numFmt w:val="decimal"/>
      <w:lvlText w:val="%1."/>
      <w:lvlJc w:val="left"/>
      <w:pPr>
        <w:ind w:left="12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096872"/>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2D50B0"/>
    <w:multiLevelType w:val="hybridMultilevel"/>
    <w:tmpl w:val="E5AC960A"/>
    <w:lvl w:ilvl="0" w:tplc="BC04664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CD7649"/>
    <w:multiLevelType w:val="hybridMultilevel"/>
    <w:tmpl w:val="2C42577E"/>
    <w:lvl w:ilvl="0" w:tplc="154C7564">
      <w:start w:val="1"/>
      <w:numFmt w:val="decimal"/>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 w15:restartNumberingAfterBreak="0">
    <w:nsid w:val="24435F38"/>
    <w:multiLevelType w:val="hybridMultilevel"/>
    <w:tmpl w:val="76C6F0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5741546"/>
    <w:multiLevelType w:val="hybridMultilevel"/>
    <w:tmpl w:val="9C2A8B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E0739D"/>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87C53E2"/>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4917BE"/>
    <w:multiLevelType w:val="hybridMultilevel"/>
    <w:tmpl w:val="FD3EF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2E2732"/>
    <w:multiLevelType w:val="hybridMultilevel"/>
    <w:tmpl w:val="C0842C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37192C"/>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4840D4"/>
    <w:multiLevelType w:val="hybridMultilevel"/>
    <w:tmpl w:val="914EFC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D703393"/>
    <w:multiLevelType w:val="hybridMultilevel"/>
    <w:tmpl w:val="853495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D9010C4"/>
    <w:multiLevelType w:val="hybridMultilevel"/>
    <w:tmpl w:val="9788A986"/>
    <w:lvl w:ilvl="0" w:tplc="9474A468">
      <w:start w:val="2"/>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0" w15:restartNumberingAfterBreak="0">
    <w:nsid w:val="458958E6"/>
    <w:multiLevelType w:val="hybridMultilevel"/>
    <w:tmpl w:val="68CAA9E8"/>
    <w:lvl w:ilvl="0" w:tplc="87EE2DE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614B4D"/>
    <w:multiLevelType w:val="hybridMultilevel"/>
    <w:tmpl w:val="D27A28D4"/>
    <w:lvl w:ilvl="0" w:tplc="CD54B14A">
      <w:start w:val="1"/>
      <w:numFmt w:val="decimal"/>
      <w:lvlText w:val="%1."/>
      <w:lvlJc w:val="left"/>
      <w:pPr>
        <w:tabs>
          <w:tab w:val="num" w:pos="720"/>
        </w:tabs>
        <w:ind w:left="720" w:hanging="360"/>
      </w:pPr>
      <w:rPr>
        <w:b/>
        <w:i w:val="0"/>
      </w:rPr>
    </w:lvl>
    <w:lvl w:ilvl="1" w:tplc="04150001">
      <w:start w:val="1"/>
      <w:numFmt w:val="bullet"/>
      <w:lvlText w:val=""/>
      <w:lvlJc w:val="left"/>
      <w:pPr>
        <w:tabs>
          <w:tab w:val="num" w:pos="1440"/>
        </w:tabs>
        <w:ind w:left="1440" w:hanging="360"/>
      </w:pPr>
      <w:rPr>
        <w:rFonts w:ascii="Symbol" w:hAnsi="Symbol" w:hint="default"/>
        <w:b/>
        <w:i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475845B5"/>
    <w:multiLevelType w:val="hybridMultilevel"/>
    <w:tmpl w:val="F64A2A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48CD17B6"/>
    <w:multiLevelType w:val="hybridMultilevel"/>
    <w:tmpl w:val="F44219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F23E3A"/>
    <w:multiLevelType w:val="hybridMultilevel"/>
    <w:tmpl w:val="1FB2416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499D4CD2"/>
    <w:multiLevelType w:val="hybridMultilevel"/>
    <w:tmpl w:val="006A47F8"/>
    <w:lvl w:ilvl="0" w:tplc="55646DF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BB7648"/>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5487B94"/>
    <w:multiLevelType w:val="hybridMultilevel"/>
    <w:tmpl w:val="E5AC960A"/>
    <w:lvl w:ilvl="0" w:tplc="BC04664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8DD61EF"/>
    <w:multiLevelType w:val="hybridMultilevel"/>
    <w:tmpl w:val="D59A0DF0"/>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9" w15:restartNumberingAfterBreak="0">
    <w:nsid w:val="5AC04C21"/>
    <w:multiLevelType w:val="hybridMultilevel"/>
    <w:tmpl w:val="701EB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0B0F74"/>
    <w:multiLevelType w:val="hybridMultilevel"/>
    <w:tmpl w:val="1FB2416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64E502E3"/>
    <w:multiLevelType w:val="hybridMultilevel"/>
    <w:tmpl w:val="D59A0DF0"/>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2" w15:restartNumberingAfterBreak="0">
    <w:nsid w:val="657802E4"/>
    <w:multiLevelType w:val="hybridMultilevel"/>
    <w:tmpl w:val="067E8C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B10E11"/>
    <w:multiLevelType w:val="hybridMultilevel"/>
    <w:tmpl w:val="3F2A79F4"/>
    <w:lvl w:ilvl="0" w:tplc="E11C71B2">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C6E0684"/>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451484"/>
    <w:multiLevelType w:val="hybridMultilevel"/>
    <w:tmpl w:val="5D585D82"/>
    <w:lvl w:ilvl="0" w:tplc="E6CCCD8C">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862251"/>
    <w:multiLevelType w:val="hybridMultilevel"/>
    <w:tmpl w:val="8DC404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1675E7E"/>
    <w:multiLevelType w:val="hybridMultilevel"/>
    <w:tmpl w:val="56268370"/>
    <w:lvl w:ilvl="0" w:tplc="0374B18A">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3414840"/>
    <w:multiLevelType w:val="hybridMultilevel"/>
    <w:tmpl w:val="24AE96E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74E07CC7"/>
    <w:multiLevelType w:val="hybridMultilevel"/>
    <w:tmpl w:val="52C25F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AD16B0A"/>
    <w:multiLevelType w:val="hybridMultilevel"/>
    <w:tmpl w:val="093E02EE"/>
    <w:lvl w:ilvl="0" w:tplc="B12A0F1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C587E6A"/>
    <w:multiLevelType w:val="hybridMultilevel"/>
    <w:tmpl w:val="48A2C6B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24356948">
    <w:abstractNumId w:val="38"/>
  </w:num>
  <w:num w:numId="2" w16cid:durableId="1754819954">
    <w:abstractNumId w:val="32"/>
  </w:num>
  <w:num w:numId="3" w16cid:durableId="910501943">
    <w:abstractNumId w:val="40"/>
  </w:num>
  <w:num w:numId="4" w16cid:durableId="803160243">
    <w:abstractNumId w:val="23"/>
  </w:num>
  <w:num w:numId="5" w16cid:durableId="1819035253">
    <w:abstractNumId w:val="20"/>
  </w:num>
  <w:num w:numId="6" w16cid:durableId="1337538434">
    <w:abstractNumId w:val="11"/>
  </w:num>
  <w:num w:numId="7" w16cid:durableId="603149476">
    <w:abstractNumId w:val="37"/>
  </w:num>
  <w:num w:numId="8" w16cid:durableId="365571289">
    <w:abstractNumId w:val="22"/>
  </w:num>
  <w:num w:numId="9" w16cid:durableId="1049690621">
    <w:abstractNumId w:val="30"/>
  </w:num>
  <w:num w:numId="10" w16cid:durableId="382364722">
    <w:abstractNumId w:val="28"/>
  </w:num>
  <w:num w:numId="11" w16cid:durableId="246420855">
    <w:abstractNumId w:val="25"/>
  </w:num>
  <w:num w:numId="12" w16cid:durableId="947389842">
    <w:abstractNumId w:val="4"/>
  </w:num>
  <w:num w:numId="13" w16cid:durableId="102195542">
    <w:abstractNumId w:val="6"/>
  </w:num>
  <w:num w:numId="14" w16cid:durableId="653338530">
    <w:abstractNumId w:val="35"/>
  </w:num>
  <w:num w:numId="15" w16cid:durableId="126707620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9251173">
    <w:abstractNumId w:val="21"/>
  </w:num>
  <w:num w:numId="17" w16cid:durableId="1286306365">
    <w:abstractNumId w:val="8"/>
  </w:num>
  <w:num w:numId="18" w16cid:durableId="1004939936">
    <w:abstractNumId w:val="5"/>
  </w:num>
  <w:num w:numId="19" w16cid:durableId="242640962">
    <w:abstractNumId w:val="27"/>
  </w:num>
  <w:num w:numId="20" w16cid:durableId="980963385">
    <w:abstractNumId w:val="24"/>
  </w:num>
  <w:num w:numId="21" w16cid:durableId="1676373738">
    <w:abstractNumId w:val="31"/>
  </w:num>
  <w:num w:numId="22" w16cid:durableId="1836606062">
    <w:abstractNumId w:val="39"/>
  </w:num>
  <w:num w:numId="23" w16cid:durableId="1939101525">
    <w:abstractNumId w:val="18"/>
  </w:num>
  <w:num w:numId="24" w16cid:durableId="1173686987">
    <w:abstractNumId w:val="9"/>
  </w:num>
  <w:num w:numId="25" w16cid:durableId="33280522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5062296">
    <w:abstractNumId w:val="2"/>
  </w:num>
  <w:num w:numId="27" w16cid:durableId="1046759438">
    <w:abstractNumId w:val="3"/>
  </w:num>
  <w:num w:numId="28" w16cid:durableId="75716341">
    <w:abstractNumId w:val="14"/>
  </w:num>
  <w:num w:numId="29" w16cid:durableId="1310859646">
    <w:abstractNumId w:val="15"/>
  </w:num>
  <w:num w:numId="30" w16cid:durableId="1564559876">
    <w:abstractNumId w:val="12"/>
  </w:num>
  <w:num w:numId="31" w16cid:durableId="1062601615">
    <w:abstractNumId w:val="26"/>
  </w:num>
  <w:num w:numId="32" w16cid:durableId="1917203156">
    <w:abstractNumId w:val="7"/>
  </w:num>
  <w:num w:numId="33" w16cid:durableId="1144468290">
    <w:abstractNumId w:val="13"/>
  </w:num>
  <w:num w:numId="34" w16cid:durableId="1114472255">
    <w:abstractNumId w:val="34"/>
  </w:num>
  <w:num w:numId="35" w16cid:durableId="1370180312">
    <w:abstractNumId w:val="16"/>
  </w:num>
  <w:num w:numId="36" w16cid:durableId="3569296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19439211">
    <w:abstractNumId w:val="0"/>
  </w:num>
  <w:num w:numId="38" w16cid:durableId="536236337">
    <w:abstractNumId w:val="36"/>
  </w:num>
  <w:num w:numId="39" w16cid:durableId="1326978762">
    <w:abstractNumId w:val="29"/>
  </w:num>
  <w:num w:numId="40" w16cid:durableId="1733120027">
    <w:abstractNumId w:val="1"/>
  </w:num>
  <w:num w:numId="41" w16cid:durableId="2047755784">
    <w:abstractNumId w:val="41"/>
  </w:num>
  <w:num w:numId="42" w16cid:durableId="692269116">
    <w:abstractNumId w:val="33"/>
  </w:num>
  <w:num w:numId="43" w16cid:durableId="16055320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6EB"/>
    <w:rsid w:val="000000F9"/>
    <w:rsid w:val="00000C46"/>
    <w:rsid w:val="000041FF"/>
    <w:rsid w:val="00005DCA"/>
    <w:rsid w:val="00007AAE"/>
    <w:rsid w:val="00013F16"/>
    <w:rsid w:val="00014815"/>
    <w:rsid w:val="00014D46"/>
    <w:rsid w:val="0001502B"/>
    <w:rsid w:val="000159E4"/>
    <w:rsid w:val="00016433"/>
    <w:rsid w:val="000168B6"/>
    <w:rsid w:val="00021ABC"/>
    <w:rsid w:val="0002215A"/>
    <w:rsid w:val="00022375"/>
    <w:rsid w:val="00025AE5"/>
    <w:rsid w:val="00025B79"/>
    <w:rsid w:val="00025DD0"/>
    <w:rsid w:val="00026100"/>
    <w:rsid w:val="000273D8"/>
    <w:rsid w:val="000310DF"/>
    <w:rsid w:val="000311AD"/>
    <w:rsid w:val="000327C7"/>
    <w:rsid w:val="00033896"/>
    <w:rsid w:val="00033B64"/>
    <w:rsid w:val="00034B22"/>
    <w:rsid w:val="000420C8"/>
    <w:rsid w:val="00042A0D"/>
    <w:rsid w:val="0004399F"/>
    <w:rsid w:val="00043AED"/>
    <w:rsid w:val="00044810"/>
    <w:rsid w:val="0004538C"/>
    <w:rsid w:val="000455DD"/>
    <w:rsid w:val="00047EAD"/>
    <w:rsid w:val="0005083C"/>
    <w:rsid w:val="0005128B"/>
    <w:rsid w:val="00051311"/>
    <w:rsid w:val="0005137C"/>
    <w:rsid w:val="00052FB6"/>
    <w:rsid w:val="00053FDA"/>
    <w:rsid w:val="0005530C"/>
    <w:rsid w:val="00056CE8"/>
    <w:rsid w:val="00060007"/>
    <w:rsid w:val="00060033"/>
    <w:rsid w:val="00060AC6"/>
    <w:rsid w:val="00060DB0"/>
    <w:rsid w:val="00063165"/>
    <w:rsid w:val="000653E0"/>
    <w:rsid w:val="0006578C"/>
    <w:rsid w:val="00065994"/>
    <w:rsid w:val="000668B6"/>
    <w:rsid w:val="00066D23"/>
    <w:rsid w:val="00067E47"/>
    <w:rsid w:val="00072011"/>
    <w:rsid w:val="00073191"/>
    <w:rsid w:val="00074D33"/>
    <w:rsid w:val="00075737"/>
    <w:rsid w:val="000758F3"/>
    <w:rsid w:val="000812CD"/>
    <w:rsid w:val="000813AF"/>
    <w:rsid w:val="00082591"/>
    <w:rsid w:val="000837A6"/>
    <w:rsid w:val="000856BB"/>
    <w:rsid w:val="0008733B"/>
    <w:rsid w:val="000873CA"/>
    <w:rsid w:val="00087603"/>
    <w:rsid w:val="000912CE"/>
    <w:rsid w:val="000914AE"/>
    <w:rsid w:val="00091B42"/>
    <w:rsid w:val="0009243C"/>
    <w:rsid w:val="000928EB"/>
    <w:rsid w:val="00093AE3"/>
    <w:rsid w:val="0009445C"/>
    <w:rsid w:val="00095C71"/>
    <w:rsid w:val="000965D9"/>
    <w:rsid w:val="00097E11"/>
    <w:rsid w:val="000A0A7C"/>
    <w:rsid w:val="000A0D97"/>
    <w:rsid w:val="000A1E0F"/>
    <w:rsid w:val="000A3CD5"/>
    <w:rsid w:val="000A4FD6"/>
    <w:rsid w:val="000A551B"/>
    <w:rsid w:val="000A5B77"/>
    <w:rsid w:val="000A5BEB"/>
    <w:rsid w:val="000A5D00"/>
    <w:rsid w:val="000A5E62"/>
    <w:rsid w:val="000B1F82"/>
    <w:rsid w:val="000B7285"/>
    <w:rsid w:val="000C0A70"/>
    <w:rsid w:val="000C0B95"/>
    <w:rsid w:val="000C1077"/>
    <w:rsid w:val="000C1BFE"/>
    <w:rsid w:val="000C2DCB"/>
    <w:rsid w:val="000C3488"/>
    <w:rsid w:val="000C365C"/>
    <w:rsid w:val="000C44C8"/>
    <w:rsid w:val="000C49FF"/>
    <w:rsid w:val="000C5723"/>
    <w:rsid w:val="000C7D8F"/>
    <w:rsid w:val="000D097E"/>
    <w:rsid w:val="000D14CE"/>
    <w:rsid w:val="000D179E"/>
    <w:rsid w:val="000D25B0"/>
    <w:rsid w:val="000D7070"/>
    <w:rsid w:val="000D7FA5"/>
    <w:rsid w:val="000E11E7"/>
    <w:rsid w:val="000E1E84"/>
    <w:rsid w:val="000E4848"/>
    <w:rsid w:val="000E4CDA"/>
    <w:rsid w:val="000E4D57"/>
    <w:rsid w:val="000E5E2F"/>
    <w:rsid w:val="000F1975"/>
    <w:rsid w:val="000F1A66"/>
    <w:rsid w:val="000F1F6F"/>
    <w:rsid w:val="000F20E3"/>
    <w:rsid w:val="000F2D71"/>
    <w:rsid w:val="000F3FB2"/>
    <w:rsid w:val="000F5F23"/>
    <w:rsid w:val="000F6240"/>
    <w:rsid w:val="00100986"/>
    <w:rsid w:val="00102162"/>
    <w:rsid w:val="00102749"/>
    <w:rsid w:val="00104D5C"/>
    <w:rsid w:val="00104EE4"/>
    <w:rsid w:val="00106F88"/>
    <w:rsid w:val="0010756D"/>
    <w:rsid w:val="00111068"/>
    <w:rsid w:val="00111190"/>
    <w:rsid w:val="001137D8"/>
    <w:rsid w:val="0011382D"/>
    <w:rsid w:val="00116D6A"/>
    <w:rsid w:val="001170D1"/>
    <w:rsid w:val="0011746E"/>
    <w:rsid w:val="00121BAF"/>
    <w:rsid w:val="00122B2C"/>
    <w:rsid w:val="00123338"/>
    <w:rsid w:val="001238E3"/>
    <w:rsid w:val="00127786"/>
    <w:rsid w:val="00130BDF"/>
    <w:rsid w:val="00133F88"/>
    <w:rsid w:val="00134585"/>
    <w:rsid w:val="00135EEF"/>
    <w:rsid w:val="0013606D"/>
    <w:rsid w:val="00137EEE"/>
    <w:rsid w:val="00141BAB"/>
    <w:rsid w:val="001421DB"/>
    <w:rsid w:val="00145B40"/>
    <w:rsid w:val="00145B74"/>
    <w:rsid w:val="00145B8F"/>
    <w:rsid w:val="00150355"/>
    <w:rsid w:val="0015318B"/>
    <w:rsid w:val="00154944"/>
    <w:rsid w:val="00156C27"/>
    <w:rsid w:val="001570B0"/>
    <w:rsid w:val="00157551"/>
    <w:rsid w:val="00157811"/>
    <w:rsid w:val="00161604"/>
    <w:rsid w:val="001635D8"/>
    <w:rsid w:val="00163B0F"/>
    <w:rsid w:val="00165808"/>
    <w:rsid w:val="00165DD4"/>
    <w:rsid w:val="001668AB"/>
    <w:rsid w:val="001741CD"/>
    <w:rsid w:val="001764A7"/>
    <w:rsid w:val="001775A4"/>
    <w:rsid w:val="00180851"/>
    <w:rsid w:val="00182473"/>
    <w:rsid w:val="001826C9"/>
    <w:rsid w:val="00185896"/>
    <w:rsid w:val="00187191"/>
    <w:rsid w:val="00187CB1"/>
    <w:rsid w:val="001901A6"/>
    <w:rsid w:val="00190C20"/>
    <w:rsid w:val="001954EE"/>
    <w:rsid w:val="0019656F"/>
    <w:rsid w:val="0019671F"/>
    <w:rsid w:val="00196AB3"/>
    <w:rsid w:val="001976FA"/>
    <w:rsid w:val="001A0A90"/>
    <w:rsid w:val="001A1A68"/>
    <w:rsid w:val="001A307F"/>
    <w:rsid w:val="001A36C2"/>
    <w:rsid w:val="001A425B"/>
    <w:rsid w:val="001A4EDD"/>
    <w:rsid w:val="001A55DB"/>
    <w:rsid w:val="001A6850"/>
    <w:rsid w:val="001A69F5"/>
    <w:rsid w:val="001A70A1"/>
    <w:rsid w:val="001B2E97"/>
    <w:rsid w:val="001B2ECB"/>
    <w:rsid w:val="001B3057"/>
    <w:rsid w:val="001B3100"/>
    <w:rsid w:val="001B4871"/>
    <w:rsid w:val="001B4FD4"/>
    <w:rsid w:val="001B501F"/>
    <w:rsid w:val="001B59D4"/>
    <w:rsid w:val="001B6B76"/>
    <w:rsid w:val="001C0234"/>
    <w:rsid w:val="001C12C5"/>
    <w:rsid w:val="001C3341"/>
    <w:rsid w:val="001C3E93"/>
    <w:rsid w:val="001C71EF"/>
    <w:rsid w:val="001C765B"/>
    <w:rsid w:val="001D1FC5"/>
    <w:rsid w:val="001D6890"/>
    <w:rsid w:val="001E12CC"/>
    <w:rsid w:val="001E37CB"/>
    <w:rsid w:val="001E38D3"/>
    <w:rsid w:val="001E414D"/>
    <w:rsid w:val="001E4AB9"/>
    <w:rsid w:val="001E527F"/>
    <w:rsid w:val="001E5B4F"/>
    <w:rsid w:val="001E721C"/>
    <w:rsid w:val="001F02F2"/>
    <w:rsid w:val="001F3413"/>
    <w:rsid w:val="001F38F1"/>
    <w:rsid w:val="001F390D"/>
    <w:rsid w:val="001F4455"/>
    <w:rsid w:val="001F56C8"/>
    <w:rsid w:val="001F617C"/>
    <w:rsid w:val="001F7068"/>
    <w:rsid w:val="0020014C"/>
    <w:rsid w:val="00201DB0"/>
    <w:rsid w:val="00204526"/>
    <w:rsid w:val="002052B7"/>
    <w:rsid w:val="00206508"/>
    <w:rsid w:val="002079FD"/>
    <w:rsid w:val="0021262F"/>
    <w:rsid w:val="00212B72"/>
    <w:rsid w:val="00214F1F"/>
    <w:rsid w:val="0021785A"/>
    <w:rsid w:val="002226DF"/>
    <w:rsid w:val="00222B27"/>
    <w:rsid w:val="00224072"/>
    <w:rsid w:val="0022493B"/>
    <w:rsid w:val="002258DC"/>
    <w:rsid w:val="00225D8F"/>
    <w:rsid w:val="00227C40"/>
    <w:rsid w:val="002318D1"/>
    <w:rsid w:val="00232EAF"/>
    <w:rsid w:val="002346BD"/>
    <w:rsid w:val="00235675"/>
    <w:rsid w:val="00236626"/>
    <w:rsid w:val="002409F2"/>
    <w:rsid w:val="00241FF5"/>
    <w:rsid w:val="0024212C"/>
    <w:rsid w:val="002426F4"/>
    <w:rsid w:val="002427D4"/>
    <w:rsid w:val="00245215"/>
    <w:rsid w:val="002457B5"/>
    <w:rsid w:val="002457BF"/>
    <w:rsid w:val="00245965"/>
    <w:rsid w:val="002476A1"/>
    <w:rsid w:val="00250183"/>
    <w:rsid w:val="002512C0"/>
    <w:rsid w:val="0025320D"/>
    <w:rsid w:val="0025559C"/>
    <w:rsid w:val="00255A22"/>
    <w:rsid w:val="002562F2"/>
    <w:rsid w:val="002628C4"/>
    <w:rsid w:val="00262D9E"/>
    <w:rsid w:val="00263EAB"/>
    <w:rsid w:val="002645EA"/>
    <w:rsid w:val="00265737"/>
    <w:rsid w:val="0026575D"/>
    <w:rsid w:val="002657F9"/>
    <w:rsid w:val="00266DCE"/>
    <w:rsid w:val="00267050"/>
    <w:rsid w:val="00271585"/>
    <w:rsid w:val="00271F1E"/>
    <w:rsid w:val="00272322"/>
    <w:rsid w:val="00272433"/>
    <w:rsid w:val="00276F43"/>
    <w:rsid w:val="002805B7"/>
    <w:rsid w:val="00284AD1"/>
    <w:rsid w:val="002852F8"/>
    <w:rsid w:val="002854A9"/>
    <w:rsid w:val="00291BB1"/>
    <w:rsid w:val="00291D47"/>
    <w:rsid w:val="00292C19"/>
    <w:rsid w:val="0029385C"/>
    <w:rsid w:val="002A0C85"/>
    <w:rsid w:val="002A0CD2"/>
    <w:rsid w:val="002A2859"/>
    <w:rsid w:val="002A4873"/>
    <w:rsid w:val="002A5294"/>
    <w:rsid w:val="002A61C4"/>
    <w:rsid w:val="002A75C4"/>
    <w:rsid w:val="002B27B6"/>
    <w:rsid w:val="002B3B97"/>
    <w:rsid w:val="002B5A6E"/>
    <w:rsid w:val="002B5C98"/>
    <w:rsid w:val="002B6D0B"/>
    <w:rsid w:val="002B7851"/>
    <w:rsid w:val="002B7C9F"/>
    <w:rsid w:val="002C23EC"/>
    <w:rsid w:val="002C244C"/>
    <w:rsid w:val="002C2B89"/>
    <w:rsid w:val="002C39B2"/>
    <w:rsid w:val="002C46D1"/>
    <w:rsid w:val="002C5837"/>
    <w:rsid w:val="002C5862"/>
    <w:rsid w:val="002C5C1D"/>
    <w:rsid w:val="002C6266"/>
    <w:rsid w:val="002C629D"/>
    <w:rsid w:val="002D1E97"/>
    <w:rsid w:val="002D294C"/>
    <w:rsid w:val="002D5096"/>
    <w:rsid w:val="002D5C42"/>
    <w:rsid w:val="002D5D9F"/>
    <w:rsid w:val="002D5E76"/>
    <w:rsid w:val="002D606A"/>
    <w:rsid w:val="002D6D41"/>
    <w:rsid w:val="002D6DDC"/>
    <w:rsid w:val="002E0078"/>
    <w:rsid w:val="002E0778"/>
    <w:rsid w:val="002E198D"/>
    <w:rsid w:val="002E4404"/>
    <w:rsid w:val="002E5DBC"/>
    <w:rsid w:val="002E6AEC"/>
    <w:rsid w:val="002E710A"/>
    <w:rsid w:val="002F2A50"/>
    <w:rsid w:val="002F3726"/>
    <w:rsid w:val="002F3A5F"/>
    <w:rsid w:val="002F4379"/>
    <w:rsid w:val="002F4E7A"/>
    <w:rsid w:val="002F4FD5"/>
    <w:rsid w:val="002F4FFA"/>
    <w:rsid w:val="002F67A7"/>
    <w:rsid w:val="002F6B62"/>
    <w:rsid w:val="00300DF6"/>
    <w:rsid w:val="0030126A"/>
    <w:rsid w:val="003018B0"/>
    <w:rsid w:val="00301C00"/>
    <w:rsid w:val="0030290D"/>
    <w:rsid w:val="00304D83"/>
    <w:rsid w:val="003050C4"/>
    <w:rsid w:val="00305DC1"/>
    <w:rsid w:val="00306476"/>
    <w:rsid w:val="00307B21"/>
    <w:rsid w:val="0031002E"/>
    <w:rsid w:val="00310F99"/>
    <w:rsid w:val="003113AF"/>
    <w:rsid w:val="00314032"/>
    <w:rsid w:val="00314E0D"/>
    <w:rsid w:val="00315AE0"/>
    <w:rsid w:val="003168E0"/>
    <w:rsid w:val="00317850"/>
    <w:rsid w:val="003179A1"/>
    <w:rsid w:val="003215FB"/>
    <w:rsid w:val="00322243"/>
    <w:rsid w:val="0032375B"/>
    <w:rsid w:val="00323C07"/>
    <w:rsid w:val="003254E9"/>
    <w:rsid w:val="0033067F"/>
    <w:rsid w:val="00331F4C"/>
    <w:rsid w:val="00332B3F"/>
    <w:rsid w:val="00334925"/>
    <w:rsid w:val="0033515D"/>
    <w:rsid w:val="00336C6F"/>
    <w:rsid w:val="00336DCE"/>
    <w:rsid w:val="00337EEA"/>
    <w:rsid w:val="00340415"/>
    <w:rsid w:val="00340972"/>
    <w:rsid w:val="00340A6A"/>
    <w:rsid w:val="00342321"/>
    <w:rsid w:val="00343461"/>
    <w:rsid w:val="003436EB"/>
    <w:rsid w:val="00347601"/>
    <w:rsid w:val="003505B5"/>
    <w:rsid w:val="00351DB5"/>
    <w:rsid w:val="00351DB7"/>
    <w:rsid w:val="00352B10"/>
    <w:rsid w:val="00353CF5"/>
    <w:rsid w:val="003556C8"/>
    <w:rsid w:val="00356F13"/>
    <w:rsid w:val="00357065"/>
    <w:rsid w:val="00357693"/>
    <w:rsid w:val="00361B0A"/>
    <w:rsid w:val="00362AEF"/>
    <w:rsid w:val="003631FE"/>
    <w:rsid w:val="00365FE2"/>
    <w:rsid w:val="003667F5"/>
    <w:rsid w:val="00370290"/>
    <w:rsid w:val="00370A99"/>
    <w:rsid w:val="00370E9C"/>
    <w:rsid w:val="00373E0A"/>
    <w:rsid w:val="00374AB6"/>
    <w:rsid w:val="0037520D"/>
    <w:rsid w:val="00375314"/>
    <w:rsid w:val="00375E55"/>
    <w:rsid w:val="00375F59"/>
    <w:rsid w:val="0037657C"/>
    <w:rsid w:val="00376647"/>
    <w:rsid w:val="00376A03"/>
    <w:rsid w:val="00384218"/>
    <w:rsid w:val="00385B6E"/>
    <w:rsid w:val="00390C11"/>
    <w:rsid w:val="0039224E"/>
    <w:rsid w:val="00392B74"/>
    <w:rsid w:val="00393051"/>
    <w:rsid w:val="00394EBE"/>
    <w:rsid w:val="0039604E"/>
    <w:rsid w:val="00396CA8"/>
    <w:rsid w:val="003A0D96"/>
    <w:rsid w:val="003A1A1D"/>
    <w:rsid w:val="003A1BB7"/>
    <w:rsid w:val="003A2D9A"/>
    <w:rsid w:val="003A3967"/>
    <w:rsid w:val="003A3BF6"/>
    <w:rsid w:val="003A3CE8"/>
    <w:rsid w:val="003A4787"/>
    <w:rsid w:val="003A4A1F"/>
    <w:rsid w:val="003A55C5"/>
    <w:rsid w:val="003A5922"/>
    <w:rsid w:val="003A5EFA"/>
    <w:rsid w:val="003B17D2"/>
    <w:rsid w:val="003B3D5B"/>
    <w:rsid w:val="003B404E"/>
    <w:rsid w:val="003B4DAB"/>
    <w:rsid w:val="003B512D"/>
    <w:rsid w:val="003B5AAC"/>
    <w:rsid w:val="003B5AB4"/>
    <w:rsid w:val="003B7C9D"/>
    <w:rsid w:val="003B7FD5"/>
    <w:rsid w:val="003C0638"/>
    <w:rsid w:val="003C0775"/>
    <w:rsid w:val="003C21B0"/>
    <w:rsid w:val="003C22FD"/>
    <w:rsid w:val="003C3033"/>
    <w:rsid w:val="003C3C43"/>
    <w:rsid w:val="003C5856"/>
    <w:rsid w:val="003C5C2B"/>
    <w:rsid w:val="003C6A68"/>
    <w:rsid w:val="003C7329"/>
    <w:rsid w:val="003D1703"/>
    <w:rsid w:val="003D210D"/>
    <w:rsid w:val="003D2B50"/>
    <w:rsid w:val="003D3711"/>
    <w:rsid w:val="003D41EE"/>
    <w:rsid w:val="003D449D"/>
    <w:rsid w:val="003D47A0"/>
    <w:rsid w:val="003D48B3"/>
    <w:rsid w:val="003D510C"/>
    <w:rsid w:val="003D67B4"/>
    <w:rsid w:val="003E0AA9"/>
    <w:rsid w:val="003E27C6"/>
    <w:rsid w:val="003E2970"/>
    <w:rsid w:val="003E2C99"/>
    <w:rsid w:val="003E2F9C"/>
    <w:rsid w:val="003E35D0"/>
    <w:rsid w:val="003E407E"/>
    <w:rsid w:val="003E442E"/>
    <w:rsid w:val="003E5394"/>
    <w:rsid w:val="003E7672"/>
    <w:rsid w:val="003F0C65"/>
    <w:rsid w:val="003F34C0"/>
    <w:rsid w:val="003F478E"/>
    <w:rsid w:val="003F4A32"/>
    <w:rsid w:val="00401B1D"/>
    <w:rsid w:val="0040315F"/>
    <w:rsid w:val="00403C99"/>
    <w:rsid w:val="004040E1"/>
    <w:rsid w:val="00410A2C"/>
    <w:rsid w:val="004116A5"/>
    <w:rsid w:val="00411FE6"/>
    <w:rsid w:val="004147EB"/>
    <w:rsid w:val="0041649A"/>
    <w:rsid w:val="00416948"/>
    <w:rsid w:val="00425342"/>
    <w:rsid w:val="00426B17"/>
    <w:rsid w:val="00431296"/>
    <w:rsid w:val="004316D7"/>
    <w:rsid w:val="004367EE"/>
    <w:rsid w:val="00436860"/>
    <w:rsid w:val="00437093"/>
    <w:rsid w:val="004379ED"/>
    <w:rsid w:val="0044039B"/>
    <w:rsid w:val="0044248F"/>
    <w:rsid w:val="004428C2"/>
    <w:rsid w:val="00443029"/>
    <w:rsid w:val="004479A7"/>
    <w:rsid w:val="00450B0A"/>
    <w:rsid w:val="00451203"/>
    <w:rsid w:val="004527C4"/>
    <w:rsid w:val="004606D6"/>
    <w:rsid w:val="00461158"/>
    <w:rsid w:val="00461800"/>
    <w:rsid w:val="00463B07"/>
    <w:rsid w:val="00465E56"/>
    <w:rsid w:val="004667B6"/>
    <w:rsid w:val="00470EBC"/>
    <w:rsid w:val="0047107A"/>
    <w:rsid w:val="00471A98"/>
    <w:rsid w:val="00474244"/>
    <w:rsid w:val="004742B5"/>
    <w:rsid w:val="004749A8"/>
    <w:rsid w:val="00475397"/>
    <w:rsid w:val="004756E7"/>
    <w:rsid w:val="0047631A"/>
    <w:rsid w:val="00477174"/>
    <w:rsid w:val="0048005D"/>
    <w:rsid w:val="00481053"/>
    <w:rsid w:val="00483C95"/>
    <w:rsid w:val="00484597"/>
    <w:rsid w:val="004868C7"/>
    <w:rsid w:val="004903DB"/>
    <w:rsid w:val="004905E2"/>
    <w:rsid w:val="00490DB6"/>
    <w:rsid w:val="0049132A"/>
    <w:rsid w:val="00491729"/>
    <w:rsid w:val="00491786"/>
    <w:rsid w:val="00491D4C"/>
    <w:rsid w:val="0049223E"/>
    <w:rsid w:val="00492769"/>
    <w:rsid w:val="00492BF2"/>
    <w:rsid w:val="00492CFB"/>
    <w:rsid w:val="00492D60"/>
    <w:rsid w:val="00493D15"/>
    <w:rsid w:val="00493FE1"/>
    <w:rsid w:val="00494A04"/>
    <w:rsid w:val="00495C32"/>
    <w:rsid w:val="00495D0E"/>
    <w:rsid w:val="0049615B"/>
    <w:rsid w:val="0049616A"/>
    <w:rsid w:val="00496DE5"/>
    <w:rsid w:val="004A1FCF"/>
    <w:rsid w:val="004A5AA1"/>
    <w:rsid w:val="004A5C3A"/>
    <w:rsid w:val="004B0D9E"/>
    <w:rsid w:val="004B2147"/>
    <w:rsid w:val="004B46DD"/>
    <w:rsid w:val="004B59CD"/>
    <w:rsid w:val="004B6509"/>
    <w:rsid w:val="004B6A64"/>
    <w:rsid w:val="004C046B"/>
    <w:rsid w:val="004C18BC"/>
    <w:rsid w:val="004C283F"/>
    <w:rsid w:val="004C2A17"/>
    <w:rsid w:val="004C42ED"/>
    <w:rsid w:val="004C46C3"/>
    <w:rsid w:val="004C70A5"/>
    <w:rsid w:val="004C713D"/>
    <w:rsid w:val="004C7511"/>
    <w:rsid w:val="004C781B"/>
    <w:rsid w:val="004C7EAD"/>
    <w:rsid w:val="004D045D"/>
    <w:rsid w:val="004D21ED"/>
    <w:rsid w:val="004D6E29"/>
    <w:rsid w:val="004D7DCC"/>
    <w:rsid w:val="004E19F6"/>
    <w:rsid w:val="004E2EDC"/>
    <w:rsid w:val="004E44B1"/>
    <w:rsid w:val="004E5F38"/>
    <w:rsid w:val="004E6129"/>
    <w:rsid w:val="004E6F97"/>
    <w:rsid w:val="004E78FD"/>
    <w:rsid w:val="004F05D8"/>
    <w:rsid w:val="004F0F84"/>
    <w:rsid w:val="004F30E4"/>
    <w:rsid w:val="004F3AF6"/>
    <w:rsid w:val="004F44FE"/>
    <w:rsid w:val="004F4A9E"/>
    <w:rsid w:val="004F4EAA"/>
    <w:rsid w:val="004F5194"/>
    <w:rsid w:val="004F5726"/>
    <w:rsid w:val="004F637C"/>
    <w:rsid w:val="004F7E81"/>
    <w:rsid w:val="0050008F"/>
    <w:rsid w:val="0050122B"/>
    <w:rsid w:val="00502402"/>
    <w:rsid w:val="005033EA"/>
    <w:rsid w:val="00504A77"/>
    <w:rsid w:val="00510AF4"/>
    <w:rsid w:val="00510EA6"/>
    <w:rsid w:val="00511269"/>
    <w:rsid w:val="00512090"/>
    <w:rsid w:val="005122AA"/>
    <w:rsid w:val="00513B9B"/>
    <w:rsid w:val="00513C8E"/>
    <w:rsid w:val="00513C90"/>
    <w:rsid w:val="00514280"/>
    <w:rsid w:val="005167B6"/>
    <w:rsid w:val="0051706F"/>
    <w:rsid w:val="00522BFE"/>
    <w:rsid w:val="00523C8B"/>
    <w:rsid w:val="00524E3B"/>
    <w:rsid w:val="00524E85"/>
    <w:rsid w:val="00525BDB"/>
    <w:rsid w:val="005268EB"/>
    <w:rsid w:val="005269F2"/>
    <w:rsid w:val="00526C8D"/>
    <w:rsid w:val="00531256"/>
    <w:rsid w:val="00531BAB"/>
    <w:rsid w:val="00532719"/>
    <w:rsid w:val="00533EAA"/>
    <w:rsid w:val="00535E6C"/>
    <w:rsid w:val="005360CB"/>
    <w:rsid w:val="00537EAF"/>
    <w:rsid w:val="005407BC"/>
    <w:rsid w:val="0054121A"/>
    <w:rsid w:val="0054134D"/>
    <w:rsid w:val="0054319D"/>
    <w:rsid w:val="00543710"/>
    <w:rsid w:val="00543B24"/>
    <w:rsid w:val="00547768"/>
    <w:rsid w:val="00550288"/>
    <w:rsid w:val="005505F2"/>
    <w:rsid w:val="0055532C"/>
    <w:rsid w:val="005555FC"/>
    <w:rsid w:val="005558DE"/>
    <w:rsid w:val="00556E44"/>
    <w:rsid w:val="00557AD8"/>
    <w:rsid w:val="00557FF4"/>
    <w:rsid w:val="005601DE"/>
    <w:rsid w:val="0056081A"/>
    <w:rsid w:val="00560FB4"/>
    <w:rsid w:val="0056123F"/>
    <w:rsid w:val="005617FB"/>
    <w:rsid w:val="00561ECA"/>
    <w:rsid w:val="005636A8"/>
    <w:rsid w:val="00564107"/>
    <w:rsid w:val="00564D0D"/>
    <w:rsid w:val="005652AE"/>
    <w:rsid w:val="005656C2"/>
    <w:rsid w:val="00567C7D"/>
    <w:rsid w:val="0057054F"/>
    <w:rsid w:val="00571689"/>
    <w:rsid w:val="00572ED7"/>
    <w:rsid w:val="00573A9E"/>
    <w:rsid w:val="00573DBD"/>
    <w:rsid w:val="0057437B"/>
    <w:rsid w:val="005757AF"/>
    <w:rsid w:val="005758B0"/>
    <w:rsid w:val="00575BFE"/>
    <w:rsid w:val="00575ECA"/>
    <w:rsid w:val="0057603F"/>
    <w:rsid w:val="00577AE2"/>
    <w:rsid w:val="005800B6"/>
    <w:rsid w:val="00581336"/>
    <w:rsid w:val="005821D1"/>
    <w:rsid w:val="0058293B"/>
    <w:rsid w:val="00583F92"/>
    <w:rsid w:val="00584324"/>
    <w:rsid w:val="0058512A"/>
    <w:rsid w:val="005853E8"/>
    <w:rsid w:val="00586BE6"/>
    <w:rsid w:val="005901D2"/>
    <w:rsid w:val="00591DDF"/>
    <w:rsid w:val="00592003"/>
    <w:rsid w:val="00593B2E"/>
    <w:rsid w:val="0059401E"/>
    <w:rsid w:val="0059570B"/>
    <w:rsid w:val="005971FD"/>
    <w:rsid w:val="005A1782"/>
    <w:rsid w:val="005A17CB"/>
    <w:rsid w:val="005A247D"/>
    <w:rsid w:val="005A2B48"/>
    <w:rsid w:val="005A2F8F"/>
    <w:rsid w:val="005A304B"/>
    <w:rsid w:val="005A375D"/>
    <w:rsid w:val="005A6E9A"/>
    <w:rsid w:val="005B018B"/>
    <w:rsid w:val="005B028F"/>
    <w:rsid w:val="005B096D"/>
    <w:rsid w:val="005B1BAC"/>
    <w:rsid w:val="005B1EBC"/>
    <w:rsid w:val="005B5538"/>
    <w:rsid w:val="005B55A0"/>
    <w:rsid w:val="005B64C5"/>
    <w:rsid w:val="005B6615"/>
    <w:rsid w:val="005B6638"/>
    <w:rsid w:val="005B7F1E"/>
    <w:rsid w:val="005C09D7"/>
    <w:rsid w:val="005C24F2"/>
    <w:rsid w:val="005C3659"/>
    <w:rsid w:val="005C5106"/>
    <w:rsid w:val="005C54EF"/>
    <w:rsid w:val="005C59A8"/>
    <w:rsid w:val="005C6BE6"/>
    <w:rsid w:val="005D07E5"/>
    <w:rsid w:val="005D423A"/>
    <w:rsid w:val="005D72A8"/>
    <w:rsid w:val="005D7EAB"/>
    <w:rsid w:val="005E1F9B"/>
    <w:rsid w:val="005E2A49"/>
    <w:rsid w:val="005E32D4"/>
    <w:rsid w:val="005E3C4F"/>
    <w:rsid w:val="005E49E5"/>
    <w:rsid w:val="005E4B19"/>
    <w:rsid w:val="005E5270"/>
    <w:rsid w:val="005E56FB"/>
    <w:rsid w:val="005E7D27"/>
    <w:rsid w:val="005E7EDF"/>
    <w:rsid w:val="005F1474"/>
    <w:rsid w:val="005F385C"/>
    <w:rsid w:val="005F6B33"/>
    <w:rsid w:val="005F6EFD"/>
    <w:rsid w:val="005F7E60"/>
    <w:rsid w:val="00600B62"/>
    <w:rsid w:val="00606FD0"/>
    <w:rsid w:val="00610961"/>
    <w:rsid w:val="00611C7C"/>
    <w:rsid w:val="0061284D"/>
    <w:rsid w:val="006131AB"/>
    <w:rsid w:val="00613D33"/>
    <w:rsid w:val="006147BE"/>
    <w:rsid w:val="00621ACF"/>
    <w:rsid w:val="00623050"/>
    <w:rsid w:val="00623C23"/>
    <w:rsid w:val="006250EE"/>
    <w:rsid w:val="00627C9D"/>
    <w:rsid w:val="00630911"/>
    <w:rsid w:val="00630DAF"/>
    <w:rsid w:val="00631C32"/>
    <w:rsid w:val="00633FA9"/>
    <w:rsid w:val="00634411"/>
    <w:rsid w:val="006412D0"/>
    <w:rsid w:val="006413E3"/>
    <w:rsid w:val="0064244E"/>
    <w:rsid w:val="00642773"/>
    <w:rsid w:val="00642AD5"/>
    <w:rsid w:val="00644194"/>
    <w:rsid w:val="00645825"/>
    <w:rsid w:val="00646695"/>
    <w:rsid w:val="006474FD"/>
    <w:rsid w:val="006529E4"/>
    <w:rsid w:val="0065318E"/>
    <w:rsid w:val="00653B63"/>
    <w:rsid w:val="0065455E"/>
    <w:rsid w:val="0065634B"/>
    <w:rsid w:val="00660F51"/>
    <w:rsid w:val="0066495F"/>
    <w:rsid w:val="00664B56"/>
    <w:rsid w:val="006660E4"/>
    <w:rsid w:val="006703AC"/>
    <w:rsid w:val="00670AF2"/>
    <w:rsid w:val="00670F1A"/>
    <w:rsid w:val="00671627"/>
    <w:rsid w:val="00671A22"/>
    <w:rsid w:val="00672480"/>
    <w:rsid w:val="0067287A"/>
    <w:rsid w:val="00673D6C"/>
    <w:rsid w:val="00675AB1"/>
    <w:rsid w:val="006765C5"/>
    <w:rsid w:val="00680D0F"/>
    <w:rsid w:val="00681035"/>
    <w:rsid w:val="00681134"/>
    <w:rsid w:val="006814BA"/>
    <w:rsid w:val="00681694"/>
    <w:rsid w:val="0068388D"/>
    <w:rsid w:val="00684468"/>
    <w:rsid w:val="006872A6"/>
    <w:rsid w:val="00687B5E"/>
    <w:rsid w:val="00690396"/>
    <w:rsid w:val="00691A81"/>
    <w:rsid w:val="006934B3"/>
    <w:rsid w:val="006937B3"/>
    <w:rsid w:val="00693DE0"/>
    <w:rsid w:val="006941E5"/>
    <w:rsid w:val="006947A5"/>
    <w:rsid w:val="00694B70"/>
    <w:rsid w:val="00695B22"/>
    <w:rsid w:val="00695B6D"/>
    <w:rsid w:val="00695C4E"/>
    <w:rsid w:val="006A0CF1"/>
    <w:rsid w:val="006A110F"/>
    <w:rsid w:val="006A138B"/>
    <w:rsid w:val="006A235F"/>
    <w:rsid w:val="006A7C80"/>
    <w:rsid w:val="006A7D5F"/>
    <w:rsid w:val="006B0B07"/>
    <w:rsid w:val="006B1133"/>
    <w:rsid w:val="006B2A9F"/>
    <w:rsid w:val="006B2AAA"/>
    <w:rsid w:val="006B2BD1"/>
    <w:rsid w:val="006B32A7"/>
    <w:rsid w:val="006B353F"/>
    <w:rsid w:val="006B368D"/>
    <w:rsid w:val="006B5DCD"/>
    <w:rsid w:val="006B70B8"/>
    <w:rsid w:val="006C1539"/>
    <w:rsid w:val="006C2FFF"/>
    <w:rsid w:val="006C3374"/>
    <w:rsid w:val="006C4F1E"/>
    <w:rsid w:val="006C5248"/>
    <w:rsid w:val="006C725D"/>
    <w:rsid w:val="006D2DA0"/>
    <w:rsid w:val="006D49CF"/>
    <w:rsid w:val="006D4D5F"/>
    <w:rsid w:val="006D5AAA"/>
    <w:rsid w:val="006D6144"/>
    <w:rsid w:val="006D7D02"/>
    <w:rsid w:val="006E1A7E"/>
    <w:rsid w:val="006E1ED4"/>
    <w:rsid w:val="006E3990"/>
    <w:rsid w:val="006E4331"/>
    <w:rsid w:val="006E57CC"/>
    <w:rsid w:val="006E5F7A"/>
    <w:rsid w:val="006E6D68"/>
    <w:rsid w:val="006F356E"/>
    <w:rsid w:val="006F3A80"/>
    <w:rsid w:val="006F3F6F"/>
    <w:rsid w:val="006F47E0"/>
    <w:rsid w:val="006F6526"/>
    <w:rsid w:val="006F7954"/>
    <w:rsid w:val="006F7E88"/>
    <w:rsid w:val="007003C7"/>
    <w:rsid w:val="00701BFA"/>
    <w:rsid w:val="00701DBF"/>
    <w:rsid w:val="00702AFD"/>
    <w:rsid w:val="00702B25"/>
    <w:rsid w:val="00702E38"/>
    <w:rsid w:val="00702E4E"/>
    <w:rsid w:val="00706DF0"/>
    <w:rsid w:val="0070716D"/>
    <w:rsid w:val="00710EB9"/>
    <w:rsid w:val="00711352"/>
    <w:rsid w:val="00711659"/>
    <w:rsid w:val="00714588"/>
    <w:rsid w:val="00715453"/>
    <w:rsid w:val="007162E7"/>
    <w:rsid w:val="00720C63"/>
    <w:rsid w:val="00723263"/>
    <w:rsid w:val="007265E0"/>
    <w:rsid w:val="0073047D"/>
    <w:rsid w:val="00730FA7"/>
    <w:rsid w:val="00732629"/>
    <w:rsid w:val="0073333A"/>
    <w:rsid w:val="00733650"/>
    <w:rsid w:val="007360DA"/>
    <w:rsid w:val="0073756E"/>
    <w:rsid w:val="00740BDA"/>
    <w:rsid w:val="00740E1D"/>
    <w:rsid w:val="007412E5"/>
    <w:rsid w:val="00742855"/>
    <w:rsid w:val="00743493"/>
    <w:rsid w:val="007434CB"/>
    <w:rsid w:val="007445F1"/>
    <w:rsid w:val="00744A16"/>
    <w:rsid w:val="00745490"/>
    <w:rsid w:val="007518BE"/>
    <w:rsid w:val="007522FB"/>
    <w:rsid w:val="007547FA"/>
    <w:rsid w:val="00754A05"/>
    <w:rsid w:val="0075548F"/>
    <w:rsid w:val="0075636D"/>
    <w:rsid w:val="007600F1"/>
    <w:rsid w:val="0076030F"/>
    <w:rsid w:val="00760CEB"/>
    <w:rsid w:val="00761553"/>
    <w:rsid w:val="00761960"/>
    <w:rsid w:val="00761B7A"/>
    <w:rsid w:val="00762728"/>
    <w:rsid w:val="007630B0"/>
    <w:rsid w:val="00763B68"/>
    <w:rsid w:val="007641A8"/>
    <w:rsid w:val="00764999"/>
    <w:rsid w:val="007670F6"/>
    <w:rsid w:val="007678A3"/>
    <w:rsid w:val="00767AAA"/>
    <w:rsid w:val="00771453"/>
    <w:rsid w:val="00771583"/>
    <w:rsid w:val="0077189A"/>
    <w:rsid w:val="007752A4"/>
    <w:rsid w:val="0078098A"/>
    <w:rsid w:val="00780994"/>
    <w:rsid w:val="00781435"/>
    <w:rsid w:val="00781B67"/>
    <w:rsid w:val="00781F41"/>
    <w:rsid w:val="00782E91"/>
    <w:rsid w:val="00783E64"/>
    <w:rsid w:val="0078585F"/>
    <w:rsid w:val="00786FA1"/>
    <w:rsid w:val="00790429"/>
    <w:rsid w:val="00793F20"/>
    <w:rsid w:val="00794441"/>
    <w:rsid w:val="00794B30"/>
    <w:rsid w:val="00795100"/>
    <w:rsid w:val="0079528F"/>
    <w:rsid w:val="0079618B"/>
    <w:rsid w:val="00796EDD"/>
    <w:rsid w:val="007A15EB"/>
    <w:rsid w:val="007A5F57"/>
    <w:rsid w:val="007A646A"/>
    <w:rsid w:val="007A6DA9"/>
    <w:rsid w:val="007B062B"/>
    <w:rsid w:val="007B2137"/>
    <w:rsid w:val="007B2B2C"/>
    <w:rsid w:val="007B2D41"/>
    <w:rsid w:val="007B3821"/>
    <w:rsid w:val="007B6CBD"/>
    <w:rsid w:val="007B7389"/>
    <w:rsid w:val="007C10FC"/>
    <w:rsid w:val="007C24C8"/>
    <w:rsid w:val="007C3718"/>
    <w:rsid w:val="007C62E3"/>
    <w:rsid w:val="007C6479"/>
    <w:rsid w:val="007D117F"/>
    <w:rsid w:val="007D11F5"/>
    <w:rsid w:val="007D1DF2"/>
    <w:rsid w:val="007D3937"/>
    <w:rsid w:val="007D3DAD"/>
    <w:rsid w:val="007D3EFF"/>
    <w:rsid w:val="007D4DB0"/>
    <w:rsid w:val="007D7AA9"/>
    <w:rsid w:val="007D7C41"/>
    <w:rsid w:val="007D7F62"/>
    <w:rsid w:val="007E0317"/>
    <w:rsid w:val="007E0489"/>
    <w:rsid w:val="007E1BC6"/>
    <w:rsid w:val="007E2AFB"/>
    <w:rsid w:val="007E7B99"/>
    <w:rsid w:val="007F092D"/>
    <w:rsid w:val="007F10CF"/>
    <w:rsid w:val="007F1774"/>
    <w:rsid w:val="007F2692"/>
    <w:rsid w:val="007F37AA"/>
    <w:rsid w:val="007F388F"/>
    <w:rsid w:val="007F484A"/>
    <w:rsid w:val="007F4A9F"/>
    <w:rsid w:val="007F58B7"/>
    <w:rsid w:val="007F6D88"/>
    <w:rsid w:val="007F778E"/>
    <w:rsid w:val="008008BC"/>
    <w:rsid w:val="00801C0D"/>
    <w:rsid w:val="00802364"/>
    <w:rsid w:val="008034BA"/>
    <w:rsid w:val="00803840"/>
    <w:rsid w:val="00805DC8"/>
    <w:rsid w:val="0080758F"/>
    <w:rsid w:val="008077E0"/>
    <w:rsid w:val="00807EA1"/>
    <w:rsid w:val="008103FD"/>
    <w:rsid w:val="00810A60"/>
    <w:rsid w:val="00810EC9"/>
    <w:rsid w:val="00813DA0"/>
    <w:rsid w:val="0081443E"/>
    <w:rsid w:val="008145F1"/>
    <w:rsid w:val="00816B1B"/>
    <w:rsid w:val="0082012F"/>
    <w:rsid w:val="008231F4"/>
    <w:rsid w:val="008239B3"/>
    <w:rsid w:val="0082545B"/>
    <w:rsid w:val="00826B55"/>
    <w:rsid w:val="008275A8"/>
    <w:rsid w:val="008275DE"/>
    <w:rsid w:val="008309E4"/>
    <w:rsid w:val="00830C7A"/>
    <w:rsid w:val="00831366"/>
    <w:rsid w:val="0083184F"/>
    <w:rsid w:val="00834415"/>
    <w:rsid w:val="008358D7"/>
    <w:rsid w:val="008360D3"/>
    <w:rsid w:val="008372B3"/>
    <w:rsid w:val="00837A8F"/>
    <w:rsid w:val="008406E6"/>
    <w:rsid w:val="00843CC9"/>
    <w:rsid w:val="00844B99"/>
    <w:rsid w:val="008461E4"/>
    <w:rsid w:val="008508DE"/>
    <w:rsid w:val="00851872"/>
    <w:rsid w:val="00851B0F"/>
    <w:rsid w:val="00852A28"/>
    <w:rsid w:val="00854862"/>
    <w:rsid w:val="008573D3"/>
    <w:rsid w:val="008577C6"/>
    <w:rsid w:val="0086138B"/>
    <w:rsid w:val="0086459C"/>
    <w:rsid w:val="00864B0E"/>
    <w:rsid w:val="008651B3"/>
    <w:rsid w:val="00865740"/>
    <w:rsid w:val="008730A5"/>
    <w:rsid w:val="0087339F"/>
    <w:rsid w:val="008739B2"/>
    <w:rsid w:val="00874089"/>
    <w:rsid w:val="00874D2A"/>
    <w:rsid w:val="008751B1"/>
    <w:rsid w:val="0087594D"/>
    <w:rsid w:val="008759C2"/>
    <w:rsid w:val="00877DD2"/>
    <w:rsid w:val="008809B8"/>
    <w:rsid w:val="00880B93"/>
    <w:rsid w:val="008817FE"/>
    <w:rsid w:val="00882D16"/>
    <w:rsid w:val="00883B3E"/>
    <w:rsid w:val="008844C3"/>
    <w:rsid w:val="00884E2F"/>
    <w:rsid w:val="0088554B"/>
    <w:rsid w:val="00885CF9"/>
    <w:rsid w:val="00885DD4"/>
    <w:rsid w:val="0088691E"/>
    <w:rsid w:val="00887C9D"/>
    <w:rsid w:val="00890788"/>
    <w:rsid w:val="00892B09"/>
    <w:rsid w:val="00893E59"/>
    <w:rsid w:val="00894C89"/>
    <w:rsid w:val="0089588F"/>
    <w:rsid w:val="00895EC4"/>
    <w:rsid w:val="008961DE"/>
    <w:rsid w:val="00896E79"/>
    <w:rsid w:val="00897F15"/>
    <w:rsid w:val="008A191E"/>
    <w:rsid w:val="008A1B27"/>
    <w:rsid w:val="008A21B7"/>
    <w:rsid w:val="008A4C95"/>
    <w:rsid w:val="008A5289"/>
    <w:rsid w:val="008A586E"/>
    <w:rsid w:val="008A5FCC"/>
    <w:rsid w:val="008A60FC"/>
    <w:rsid w:val="008A633B"/>
    <w:rsid w:val="008A6C13"/>
    <w:rsid w:val="008A7DD6"/>
    <w:rsid w:val="008B0FF1"/>
    <w:rsid w:val="008B37DE"/>
    <w:rsid w:val="008B3C43"/>
    <w:rsid w:val="008B401C"/>
    <w:rsid w:val="008B74CF"/>
    <w:rsid w:val="008C08CC"/>
    <w:rsid w:val="008C3AEB"/>
    <w:rsid w:val="008C3FF4"/>
    <w:rsid w:val="008C476B"/>
    <w:rsid w:val="008C48AC"/>
    <w:rsid w:val="008D146D"/>
    <w:rsid w:val="008D157D"/>
    <w:rsid w:val="008D4512"/>
    <w:rsid w:val="008D4B28"/>
    <w:rsid w:val="008D5B6B"/>
    <w:rsid w:val="008D6756"/>
    <w:rsid w:val="008D6AE1"/>
    <w:rsid w:val="008D6F33"/>
    <w:rsid w:val="008D7992"/>
    <w:rsid w:val="008D7A44"/>
    <w:rsid w:val="008D7AA1"/>
    <w:rsid w:val="008D7D27"/>
    <w:rsid w:val="008E0254"/>
    <w:rsid w:val="008E38AF"/>
    <w:rsid w:val="008E4004"/>
    <w:rsid w:val="008E5994"/>
    <w:rsid w:val="008E73F4"/>
    <w:rsid w:val="008F0C24"/>
    <w:rsid w:val="008F1036"/>
    <w:rsid w:val="008F126D"/>
    <w:rsid w:val="008F1507"/>
    <w:rsid w:val="008F5603"/>
    <w:rsid w:val="008F75CA"/>
    <w:rsid w:val="00900B8E"/>
    <w:rsid w:val="00901DC3"/>
    <w:rsid w:val="0090221D"/>
    <w:rsid w:val="009023B2"/>
    <w:rsid w:val="00902CF0"/>
    <w:rsid w:val="0090343E"/>
    <w:rsid w:val="0090534B"/>
    <w:rsid w:val="00906132"/>
    <w:rsid w:val="0090625F"/>
    <w:rsid w:val="00906510"/>
    <w:rsid w:val="00906534"/>
    <w:rsid w:val="00911E88"/>
    <w:rsid w:val="009148E7"/>
    <w:rsid w:val="00916C0D"/>
    <w:rsid w:val="0092251F"/>
    <w:rsid w:val="00922E18"/>
    <w:rsid w:val="0092563E"/>
    <w:rsid w:val="0092589E"/>
    <w:rsid w:val="009306EB"/>
    <w:rsid w:val="00930AF8"/>
    <w:rsid w:val="009325E9"/>
    <w:rsid w:val="00932D61"/>
    <w:rsid w:val="00933607"/>
    <w:rsid w:val="00934D77"/>
    <w:rsid w:val="00934FCA"/>
    <w:rsid w:val="00935548"/>
    <w:rsid w:val="009362E7"/>
    <w:rsid w:val="0093646A"/>
    <w:rsid w:val="0093754A"/>
    <w:rsid w:val="0094008B"/>
    <w:rsid w:val="009400C9"/>
    <w:rsid w:val="009404CB"/>
    <w:rsid w:val="00940CCB"/>
    <w:rsid w:val="00941F1C"/>
    <w:rsid w:val="00943A47"/>
    <w:rsid w:val="00943BF6"/>
    <w:rsid w:val="00943DC3"/>
    <w:rsid w:val="00944231"/>
    <w:rsid w:val="009461DF"/>
    <w:rsid w:val="009511C2"/>
    <w:rsid w:val="0095166C"/>
    <w:rsid w:val="00952CAC"/>
    <w:rsid w:val="00953CF2"/>
    <w:rsid w:val="00953E4A"/>
    <w:rsid w:val="00954E14"/>
    <w:rsid w:val="00960288"/>
    <w:rsid w:val="0096192D"/>
    <w:rsid w:val="00961AEC"/>
    <w:rsid w:val="00961D21"/>
    <w:rsid w:val="0096214E"/>
    <w:rsid w:val="00962186"/>
    <w:rsid w:val="00962B94"/>
    <w:rsid w:val="009639AA"/>
    <w:rsid w:val="00965A24"/>
    <w:rsid w:val="00965B9F"/>
    <w:rsid w:val="00966F1B"/>
    <w:rsid w:val="0097187B"/>
    <w:rsid w:val="00971A7B"/>
    <w:rsid w:val="0097337B"/>
    <w:rsid w:val="009743E2"/>
    <w:rsid w:val="00974A6B"/>
    <w:rsid w:val="0097664D"/>
    <w:rsid w:val="00977D4E"/>
    <w:rsid w:val="00981270"/>
    <w:rsid w:val="009828C2"/>
    <w:rsid w:val="00984BAE"/>
    <w:rsid w:val="009855CC"/>
    <w:rsid w:val="00986CCA"/>
    <w:rsid w:val="00987A26"/>
    <w:rsid w:val="009908AD"/>
    <w:rsid w:val="00992169"/>
    <w:rsid w:val="00992348"/>
    <w:rsid w:val="00992ACA"/>
    <w:rsid w:val="00992F47"/>
    <w:rsid w:val="00993001"/>
    <w:rsid w:val="009937EE"/>
    <w:rsid w:val="00997010"/>
    <w:rsid w:val="009971DC"/>
    <w:rsid w:val="0099791E"/>
    <w:rsid w:val="009A0056"/>
    <w:rsid w:val="009A0A7F"/>
    <w:rsid w:val="009A1CBF"/>
    <w:rsid w:val="009A2205"/>
    <w:rsid w:val="009A2C8D"/>
    <w:rsid w:val="009A3F6D"/>
    <w:rsid w:val="009A4B50"/>
    <w:rsid w:val="009A54ED"/>
    <w:rsid w:val="009A72EC"/>
    <w:rsid w:val="009A7520"/>
    <w:rsid w:val="009A798E"/>
    <w:rsid w:val="009B055B"/>
    <w:rsid w:val="009B25CB"/>
    <w:rsid w:val="009B39C0"/>
    <w:rsid w:val="009B416E"/>
    <w:rsid w:val="009B7452"/>
    <w:rsid w:val="009C0FFD"/>
    <w:rsid w:val="009C1303"/>
    <w:rsid w:val="009C19D6"/>
    <w:rsid w:val="009C3649"/>
    <w:rsid w:val="009C39D3"/>
    <w:rsid w:val="009C3C1B"/>
    <w:rsid w:val="009C5261"/>
    <w:rsid w:val="009C5C07"/>
    <w:rsid w:val="009C78FD"/>
    <w:rsid w:val="009C7A48"/>
    <w:rsid w:val="009C7E2E"/>
    <w:rsid w:val="009D460B"/>
    <w:rsid w:val="009D4E7A"/>
    <w:rsid w:val="009D531A"/>
    <w:rsid w:val="009D6460"/>
    <w:rsid w:val="009D7BB1"/>
    <w:rsid w:val="009D7F00"/>
    <w:rsid w:val="009E1C36"/>
    <w:rsid w:val="009E2504"/>
    <w:rsid w:val="009E2877"/>
    <w:rsid w:val="009E2A7B"/>
    <w:rsid w:val="009E47AB"/>
    <w:rsid w:val="009E542C"/>
    <w:rsid w:val="009E648F"/>
    <w:rsid w:val="009E68AA"/>
    <w:rsid w:val="009F1E25"/>
    <w:rsid w:val="009F30DE"/>
    <w:rsid w:val="009F57F5"/>
    <w:rsid w:val="009F5F92"/>
    <w:rsid w:val="009F7D31"/>
    <w:rsid w:val="009F7E85"/>
    <w:rsid w:val="00A0081E"/>
    <w:rsid w:val="00A00AE2"/>
    <w:rsid w:val="00A0293B"/>
    <w:rsid w:val="00A04DF0"/>
    <w:rsid w:val="00A0671D"/>
    <w:rsid w:val="00A06A0A"/>
    <w:rsid w:val="00A071A9"/>
    <w:rsid w:val="00A07496"/>
    <w:rsid w:val="00A10DC8"/>
    <w:rsid w:val="00A11A8F"/>
    <w:rsid w:val="00A14715"/>
    <w:rsid w:val="00A151B8"/>
    <w:rsid w:val="00A16B1C"/>
    <w:rsid w:val="00A172CD"/>
    <w:rsid w:val="00A17309"/>
    <w:rsid w:val="00A21349"/>
    <w:rsid w:val="00A21EC3"/>
    <w:rsid w:val="00A21EC6"/>
    <w:rsid w:val="00A220D2"/>
    <w:rsid w:val="00A25B6F"/>
    <w:rsid w:val="00A26E22"/>
    <w:rsid w:val="00A2729B"/>
    <w:rsid w:val="00A27D02"/>
    <w:rsid w:val="00A3153C"/>
    <w:rsid w:val="00A31785"/>
    <w:rsid w:val="00A434CE"/>
    <w:rsid w:val="00A438C5"/>
    <w:rsid w:val="00A4396F"/>
    <w:rsid w:val="00A43A7B"/>
    <w:rsid w:val="00A44241"/>
    <w:rsid w:val="00A44F46"/>
    <w:rsid w:val="00A45294"/>
    <w:rsid w:val="00A505E5"/>
    <w:rsid w:val="00A50A0E"/>
    <w:rsid w:val="00A50B37"/>
    <w:rsid w:val="00A515AD"/>
    <w:rsid w:val="00A5171D"/>
    <w:rsid w:val="00A537CB"/>
    <w:rsid w:val="00A53945"/>
    <w:rsid w:val="00A540B1"/>
    <w:rsid w:val="00A56A5D"/>
    <w:rsid w:val="00A570A5"/>
    <w:rsid w:val="00A60AB2"/>
    <w:rsid w:val="00A60E51"/>
    <w:rsid w:val="00A6203C"/>
    <w:rsid w:val="00A62723"/>
    <w:rsid w:val="00A636CE"/>
    <w:rsid w:val="00A6500D"/>
    <w:rsid w:val="00A65843"/>
    <w:rsid w:val="00A6734E"/>
    <w:rsid w:val="00A67A6C"/>
    <w:rsid w:val="00A71A89"/>
    <w:rsid w:val="00A72510"/>
    <w:rsid w:val="00A72C1A"/>
    <w:rsid w:val="00A75775"/>
    <w:rsid w:val="00A75DFA"/>
    <w:rsid w:val="00A77A37"/>
    <w:rsid w:val="00A805B0"/>
    <w:rsid w:val="00A81A30"/>
    <w:rsid w:val="00A83021"/>
    <w:rsid w:val="00A83FF9"/>
    <w:rsid w:val="00A84549"/>
    <w:rsid w:val="00A84E19"/>
    <w:rsid w:val="00A8772C"/>
    <w:rsid w:val="00A9157C"/>
    <w:rsid w:val="00A93132"/>
    <w:rsid w:val="00A94709"/>
    <w:rsid w:val="00A94D95"/>
    <w:rsid w:val="00A964C4"/>
    <w:rsid w:val="00A975CE"/>
    <w:rsid w:val="00AA0C9D"/>
    <w:rsid w:val="00AA11E5"/>
    <w:rsid w:val="00AA6234"/>
    <w:rsid w:val="00AB063A"/>
    <w:rsid w:val="00AB19CC"/>
    <w:rsid w:val="00AB1EF3"/>
    <w:rsid w:val="00AB244A"/>
    <w:rsid w:val="00AB2F83"/>
    <w:rsid w:val="00AB327F"/>
    <w:rsid w:val="00AB366F"/>
    <w:rsid w:val="00AB38A4"/>
    <w:rsid w:val="00AB4D21"/>
    <w:rsid w:val="00AB5413"/>
    <w:rsid w:val="00AB553A"/>
    <w:rsid w:val="00AB5DF5"/>
    <w:rsid w:val="00AB6043"/>
    <w:rsid w:val="00AB6820"/>
    <w:rsid w:val="00AB74CB"/>
    <w:rsid w:val="00AC439C"/>
    <w:rsid w:val="00AC7E46"/>
    <w:rsid w:val="00AD2013"/>
    <w:rsid w:val="00AD4061"/>
    <w:rsid w:val="00AD5190"/>
    <w:rsid w:val="00AD5233"/>
    <w:rsid w:val="00AE0DCB"/>
    <w:rsid w:val="00AE1EC0"/>
    <w:rsid w:val="00AE33BA"/>
    <w:rsid w:val="00AE33F7"/>
    <w:rsid w:val="00AE44D5"/>
    <w:rsid w:val="00AE5322"/>
    <w:rsid w:val="00AF0862"/>
    <w:rsid w:val="00AF08FC"/>
    <w:rsid w:val="00AF3FE8"/>
    <w:rsid w:val="00AF49BE"/>
    <w:rsid w:val="00AF5320"/>
    <w:rsid w:val="00AF5911"/>
    <w:rsid w:val="00AF65AB"/>
    <w:rsid w:val="00AF78F3"/>
    <w:rsid w:val="00B008F6"/>
    <w:rsid w:val="00B00F79"/>
    <w:rsid w:val="00B010F2"/>
    <w:rsid w:val="00B0627E"/>
    <w:rsid w:val="00B06B41"/>
    <w:rsid w:val="00B103F2"/>
    <w:rsid w:val="00B11837"/>
    <w:rsid w:val="00B124BA"/>
    <w:rsid w:val="00B135BC"/>
    <w:rsid w:val="00B15920"/>
    <w:rsid w:val="00B20E84"/>
    <w:rsid w:val="00B212CD"/>
    <w:rsid w:val="00B217B3"/>
    <w:rsid w:val="00B23D8E"/>
    <w:rsid w:val="00B256FA"/>
    <w:rsid w:val="00B26C3B"/>
    <w:rsid w:val="00B2735C"/>
    <w:rsid w:val="00B31E62"/>
    <w:rsid w:val="00B31F4B"/>
    <w:rsid w:val="00B3293C"/>
    <w:rsid w:val="00B32F5D"/>
    <w:rsid w:val="00B34FAD"/>
    <w:rsid w:val="00B353FE"/>
    <w:rsid w:val="00B37BE6"/>
    <w:rsid w:val="00B438EC"/>
    <w:rsid w:val="00B44870"/>
    <w:rsid w:val="00B44F9B"/>
    <w:rsid w:val="00B4674A"/>
    <w:rsid w:val="00B46F88"/>
    <w:rsid w:val="00B4733B"/>
    <w:rsid w:val="00B47902"/>
    <w:rsid w:val="00B5646A"/>
    <w:rsid w:val="00B567B7"/>
    <w:rsid w:val="00B56976"/>
    <w:rsid w:val="00B61D15"/>
    <w:rsid w:val="00B61F6F"/>
    <w:rsid w:val="00B6242A"/>
    <w:rsid w:val="00B624E3"/>
    <w:rsid w:val="00B6415F"/>
    <w:rsid w:val="00B67B7A"/>
    <w:rsid w:val="00B70020"/>
    <w:rsid w:val="00B7259E"/>
    <w:rsid w:val="00B740DB"/>
    <w:rsid w:val="00B74837"/>
    <w:rsid w:val="00B74B78"/>
    <w:rsid w:val="00B75990"/>
    <w:rsid w:val="00B759D8"/>
    <w:rsid w:val="00B76767"/>
    <w:rsid w:val="00B76E74"/>
    <w:rsid w:val="00B806C2"/>
    <w:rsid w:val="00B83A90"/>
    <w:rsid w:val="00B845DA"/>
    <w:rsid w:val="00B8540F"/>
    <w:rsid w:val="00B86A32"/>
    <w:rsid w:val="00B906DD"/>
    <w:rsid w:val="00B909DD"/>
    <w:rsid w:val="00B92C52"/>
    <w:rsid w:val="00B955D6"/>
    <w:rsid w:val="00B95DD3"/>
    <w:rsid w:val="00B96A67"/>
    <w:rsid w:val="00B9713A"/>
    <w:rsid w:val="00B97216"/>
    <w:rsid w:val="00B9788A"/>
    <w:rsid w:val="00BA1F5A"/>
    <w:rsid w:val="00BA25E5"/>
    <w:rsid w:val="00BA3DA2"/>
    <w:rsid w:val="00BA53AD"/>
    <w:rsid w:val="00BA5725"/>
    <w:rsid w:val="00BB0012"/>
    <w:rsid w:val="00BB0131"/>
    <w:rsid w:val="00BB08FE"/>
    <w:rsid w:val="00BB0A3A"/>
    <w:rsid w:val="00BB1A79"/>
    <w:rsid w:val="00BB25F6"/>
    <w:rsid w:val="00BB28E1"/>
    <w:rsid w:val="00BB2BAD"/>
    <w:rsid w:val="00BB3630"/>
    <w:rsid w:val="00BB39C5"/>
    <w:rsid w:val="00BB5B6F"/>
    <w:rsid w:val="00BB62AB"/>
    <w:rsid w:val="00BB65B2"/>
    <w:rsid w:val="00BC179E"/>
    <w:rsid w:val="00BC1B9E"/>
    <w:rsid w:val="00BC212C"/>
    <w:rsid w:val="00BC22F6"/>
    <w:rsid w:val="00BC3897"/>
    <w:rsid w:val="00BC3BD6"/>
    <w:rsid w:val="00BC5BE4"/>
    <w:rsid w:val="00BD12CD"/>
    <w:rsid w:val="00BD14E1"/>
    <w:rsid w:val="00BD1C11"/>
    <w:rsid w:val="00BD1ED7"/>
    <w:rsid w:val="00BD1FCE"/>
    <w:rsid w:val="00BD25FF"/>
    <w:rsid w:val="00BD278E"/>
    <w:rsid w:val="00BD2992"/>
    <w:rsid w:val="00BD372C"/>
    <w:rsid w:val="00BD4261"/>
    <w:rsid w:val="00BD5357"/>
    <w:rsid w:val="00BD5B12"/>
    <w:rsid w:val="00BD67D3"/>
    <w:rsid w:val="00BD7D94"/>
    <w:rsid w:val="00BE04FD"/>
    <w:rsid w:val="00BE1114"/>
    <w:rsid w:val="00BE3327"/>
    <w:rsid w:val="00BE3648"/>
    <w:rsid w:val="00BE56DC"/>
    <w:rsid w:val="00BE5819"/>
    <w:rsid w:val="00BE666E"/>
    <w:rsid w:val="00BE7CC9"/>
    <w:rsid w:val="00BF0FDC"/>
    <w:rsid w:val="00BF57CD"/>
    <w:rsid w:val="00BF597A"/>
    <w:rsid w:val="00BF6AC5"/>
    <w:rsid w:val="00BF791D"/>
    <w:rsid w:val="00C00FE3"/>
    <w:rsid w:val="00C013ED"/>
    <w:rsid w:val="00C019E5"/>
    <w:rsid w:val="00C02807"/>
    <w:rsid w:val="00C03851"/>
    <w:rsid w:val="00C03E70"/>
    <w:rsid w:val="00C0579B"/>
    <w:rsid w:val="00C071D9"/>
    <w:rsid w:val="00C07E60"/>
    <w:rsid w:val="00C108E8"/>
    <w:rsid w:val="00C12336"/>
    <w:rsid w:val="00C13ED8"/>
    <w:rsid w:val="00C15374"/>
    <w:rsid w:val="00C15BD7"/>
    <w:rsid w:val="00C17C43"/>
    <w:rsid w:val="00C218AF"/>
    <w:rsid w:val="00C2257C"/>
    <w:rsid w:val="00C232A7"/>
    <w:rsid w:val="00C24D4B"/>
    <w:rsid w:val="00C25B71"/>
    <w:rsid w:val="00C31493"/>
    <w:rsid w:val="00C32DDA"/>
    <w:rsid w:val="00C342C9"/>
    <w:rsid w:val="00C34D25"/>
    <w:rsid w:val="00C35345"/>
    <w:rsid w:val="00C36A02"/>
    <w:rsid w:val="00C37FB9"/>
    <w:rsid w:val="00C40229"/>
    <w:rsid w:val="00C42493"/>
    <w:rsid w:val="00C45D49"/>
    <w:rsid w:val="00C46CE8"/>
    <w:rsid w:val="00C46E1E"/>
    <w:rsid w:val="00C51B81"/>
    <w:rsid w:val="00C53313"/>
    <w:rsid w:val="00C53948"/>
    <w:rsid w:val="00C54388"/>
    <w:rsid w:val="00C553C6"/>
    <w:rsid w:val="00C56083"/>
    <w:rsid w:val="00C560B4"/>
    <w:rsid w:val="00C56992"/>
    <w:rsid w:val="00C57DF2"/>
    <w:rsid w:val="00C603C5"/>
    <w:rsid w:val="00C61D3A"/>
    <w:rsid w:val="00C6343E"/>
    <w:rsid w:val="00C63E81"/>
    <w:rsid w:val="00C66103"/>
    <w:rsid w:val="00C6754B"/>
    <w:rsid w:val="00C702FD"/>
    <w:rsid w:val="00C71395"/>
    <w:rsid w:val="00C71915"/>
    <w:rsid w:val="00C802C3"/>
    <w:rsid w:val="00C82722"/>
    <w:rsid w:val="00C84786"/>
    <w:rsid w:val="00C86852"/>
    <w:rsid w:val="00C8732E"/>
    <w:rsid w:val="00C907B4"/>
    <w:rsid w:val="00C90B3E"/>
    <w:rsid w:val="00C90BC0"/>
    <w:rsid w:val="00C9266C"/>
    <w:rsid w:val="00C963F6"/>
    <w:rsid w:val="00C96525"/>
    <w:rsid w:val="00C969F8"/>
    <w:rsid w:val="00C97440"/>
    <w:rsid w:val="00C97808"/>
    <w:rsid w:val="00CA10B7"/>
    <w:rsid w:val="00CA299A"/>
    <w:rsid w:val="00CA2B37"/>
    <w:rsid w:val="00CA33CD"/>
    <w:rsid w:val="00CA37F2"/>
    <w:rsid w:val="00CA3BE7"/>
    <w:rsid w:val="00CA61FC"/>
    <w:rsid w:val="00CB119F"/>
    <w:rsid w:val="00CB226E"/>
    <w:rsid w:val="00CB382F"/>
    <w:rsid w:val="00CB5BFD"/>
    <w:rsid w:val="00CB69EC"/>
    <w:rsid w:val="00CB7577"/>
    <w:rsid w:val="00CC046E"/>
    <w:rsid w:val="00CC155A"/>
    <w:rsid w:val="00CC31AC"/>
    <w:rsid w:val="00CC37EB"/>
    <w:rsid w:val="00CC5C08"/>
    <w:rsid w:val="00CD0341"/>
    <w:rsid w:val="00CD0D82"/>
    <w:rsid w:val="00CD11FB"/>
    <w:rsid w:val="00CD2233"/>
    <w:rsid w:val="00CD42B2"/>
    <w:rsid w:val="00CD7A6E"/>
    <w:rsid w:val="00CE01BA"/>
    <w:rsid w:val="00CE08E7"/>
    <w:rsid w:val="00CE110E"/>
    <w:rsid w:val="00CE357F"/>
    <w:rsid w:val="00CE57B3"/>
    <w:rsid w:val="00CE67EF"/>
    <w:rsid w:val="00CE7635"/>
    <w:rsid w:val="00CE79FA"/>
    <w:rsid w:val="00CF1578"/>
    <w:rsid w:val="00CF3B46"/>
    <w:rsid w:val="00CF3D13"/>
    <w:rsid w:val="00CF3F4C"/>
    <w:rsid w:val="00CF4DFF"/>
    <w:rsid w:val="00CF6051"/>
    <w:rsid w:val="00CF6ECE"/>
    <w:rsid w:val="00CF745F"/>
    <w:rsid w:val="00CF7822"/>
    <w:rsid w:val="00D02924"/>
    <w:rsid w:val="00D03E86"/>
    <w:rsid w:val="00D044D2"/>
    <w:rsid w:val="00D04E01"/>
    <w:rsid w:val="00D06C3B"/>
    <w:rsid w:val="00D11BF0"/>
    <w:rsid w:val="00D149C8"/>
    <w:rsid w:val="00D15201"/>
    <w:rsid w:val="00D165DC"/>
    <w:rsid w:val="00D17CB1"/>
    <w:rsid w:val="00D20D14"/>
    <w:rsid w:val="00D22158"/>
    <w:rsid w:val="00D223AA"/>
    <w:rsid w:val="00D22565"/>
    <w:rsid w:val="00D22CE4"/>
    <w:rsid w:val="00D24784"/>
    <w:rsid w:val="00D25FE4"/>
    <w:rsid w:val="00D26EA6"/>
    <w:rsid w:val="00D26FA2"/>
    <w:rsid w:val="00D27C8C"/>
    <w:rsid w:val="00D321AE"/>
    <w:rsid w:val="00D3581C"/>
    <w:rsid w:val="00D35EF3"/>
    <w:rsid w:val="00D3631C"/>
    <w:rsid w:val="00D375D8"/>
    <w:rsid w:val="00D37D16"/>
    <w:rsid w:val="00D4041F"/>
    <w:rsid w:val="00D41DBF"/>
    <w:rsid w:val="00D421BF"/>
    <w:rsid w:val="00D4224B"/>
    <w:rsid w:val="00D42996"/>
    <w:rsid w:val="00D42F4F"/>
    <w:rsid w:val="00D43041"/>
    <w:rsid w:val="00D43F1F"/>
    <w:rsid w:val="00D469F5"/>
    <w:rsid w:val="00D46EF6"/>
    <w:rsid w:val="00D47A1D"/>
    <w:rsid w:val="00D47F25"/>
    <w:rsid w:val="00D50A84"/>
    <w:rsid w:val="00D50C19"/>
    <w:rsid w:val="00D5425B"/>
    <w:rsid w:val="00D55317"/>
    <w:rsid w:val="00D5562A"/>
    <w:rsid w:val="00D5565A"/>
    <w:rsid w:val="00D576E4"/>
    <w:rsid w:val="00D57DDB"/>
    <w:rsid w:val="00D57ED0"/>
    <w:rsid w:val="00D57FA4"/>
    <w:rsid w:val="00D61A55"/>
    <w:rsid w:val="00D621D9"/>
    <w:rsid w:val="00D63533"/>
    <w:rsid w:val="00D63720"/>
    <w:rsid w:val="00D63E00"/>
    <w:rsid w:val="00D645F3"/>
    <w:rsid w:val="00D6494B"/>
    <w:rsid w:val="00D6621D"/>
    <w:rsid w:val="00D70444"/>
    <w:rsid w:val="00D71DB3"/>
    <w:rsid w:val="00D721A0"/>
    <w:rsid w:val="00D74035"/>
    <w:rsid w:val="00D74EF2"/>
    <w:rsid w:val="00D7611D"/>
    <w:rsid w:val="00D76EAC"/>
    <w:rsid w:val="00D80B51"/>
    <w:rsid w:val="00D80C7F"/>
    <w:rsid w:val="00D92C67"/>
    <w:rsid w:val="00D92E21"/>
    <w:rsid w:val="00D9407C"/>
    <w:rsid w:val="00D95164"/>
    <w:rsid w:val="00D96706"/>
    <w:rsid w:val="00D9681F"/>
    <w:rsid w:val="00D97648"/>
    <w:rsid w:val="00DA08DA"/>
    <w:rsid w:val="00DA13DD"/>
    <w:rsid w:val="00DA1FD7"/>
    <w:rsid w:val="00DA297F"/>
    <w:rsid w:val="00DA3F90"/>
    <w:rsid w:val="00DA54DB"/>
    <w:rsid w:val="00DA63E3"/>
    <w:rsid w:val="00DB0D09"/>
    <w:rsid w:val="00DB20C2"/>
    <w:rsid w:val="00DB37FF"/>
    <w:rsid w:val="00DB42BC"/>
    <w:rsid w:val="00DB509C"/>
    <w:rsid w:val="00DB61A9"/>
    <w:rsid w:val="00DB75B8"/>
    <w:rsid w:val="00DB7C57"/>
    <w:rsid w:val="00DC04DD"/>
    <w:rsid w:val="00DC1E12"/>
    <w:rsid w:val="00DC26B2"/>
    <w:rsid w:val="00DC28DE"/>
    <w:rsid w:val="00DC3E84"/>
    <w:rsid w:val="00DC6D75"/>
    <w:rsid w:val="00DD0B53"/>
    <w:rsid w:val="00DD2510"/>
    <w:rsid w:val="00DD2A8B"/>
    <w:rsid w:val="00DD37F6"/>
    <w:rsid w:val="00DD42D7"/>
    <w:rsid w:val="00DD4568"/>
    <w:rsid w:val="00DD7357"/>
    <w:rsid w:val="00DD7E65"/>
    <w:rsid w:val="00DE0DC5"/>
    <w:rsid w:val="00DE17EA"/>
    <w:rsid w:val="00DE3689"/>
    <w:rsid w:val="00DE37DB"/>
    <w:rsid w:val="00DE3C87"/>
    <w:rsid w:val="00DE3E22"/>
    <w:rsid w:val="00DE463B"/>
    <w:rsid w:val="00DE55DB"/>
    <w:rsid w:val="00DE677B"/>
    <w:rsid w:val="00DE6C61"/>
    <w:rsid w:val="00DE6D70"/>
    <w:rsid w:val="00DF0362"/>
    <w:rsid w:val="00DF106C"/>
    <w:rsid w:val="00DF1478"/>
    <w:rsid w:val="00DF2D40"/>
    <w:rsid w:val="00DF5827"/>
    <w:rsid w:val="00DF65F8"/>
    <w:rsid w:val="00E024E1"/>
    <w:rsid w:val="00E03557"/>
    <w:rsid w:val="00E071C5"/>
    <w:rsid w:val="00E1232F"/>
    <w:rsid w:val="00E129E8"/>
    <w:rsid w:val="00E12D6E"/>
    <w:rsid w:val="00E13D16"/>
    <w:rsid w:val="00E152E5"/>
    <w:rsid w:val="00E1602C"/>
    <w:rsid w:val="00E16C7E"/>
    <w:rsid w:val="00E17978"/>
    <w:rsid w:val="00E22F35"/>
    <w:rsid w:val="00E2316F"/>
    <w:rsid w:val="00E24823"/>
    <w:rsid w:val="00E260B2"/>
    <w:rsid w:val="00E3002E"/>
    <w:rsid w:val="00E303E4"/>
    <w:rsid w:val="00E32AC9"/>
    <w:rsid w:val="00E32D99"/>
    <w:rsid w:val="00E33412"/>
    <w:rsid w:val="00E34251"/>
    <w:rsid w:val="00E34C99"/>
    <w:rsid w:val="00E36DE4"/>
    <w:rsid w:val="00E41133"/>
    <w:rsid w:val="00E43CAD"/>
    <w:rsid w:val="00E442BC"/>
    <w:rsid w:val="00E443FE"/>
    <w:rsid w:val="00E444A7"/>
    <w:rsid w:val="00E46813"/>
    <w:rsid w:val="00E47CE7"/>
    <w:rsid w:val="00E5096F"/>
    <w:rsid w:val="00E5174C"/>
    <w:rsid w:val="00E5474E"/>
    <w:rsid w:val="00E55A07"/>
    <w:rsid w:val="00E55AA7"/>
    <w:rsid w:val="00E62E46"/>
    <w:rsid w:val="00E63CCC"/>
    <w:rsid w:val="00E650D6"/>
    <w:rsid w:val="00E65142"/>
    <w:rsid w:val="00E6658C"/>
    <w:rsid w:val="00E671B2"/>
    <w:rsid w:val="00E67380"/>
    <w:rsid w:val="00E70BBD"/>
    <w:rsid w:val="00E70E7F"/>
    <w:rsid w:val="00E70F3F"/>
    <w:rsid w:val="00E722DF"/>
    <w:rsid w:val="00E74840"/>
    <w:rsid w:val="00E74B1E"/>
    <w:rsid w:val="00E75836"/>
    <w:rsid w:val="00E762AC"/>
    <w:rsid w:val="00E76776"/>
    <w:rsid w:val="00E80885"/>
    <w:rsid w:val="00E80BAB"/>
    <w:rsid w:val="00E813C0"/>
    <w:rsid w:val="00E82B20"/>
    <w:rsid w:val="00E83C89"/>
    <w:rsid w:val="00E83FD2"/>
    <w:rsid w:val="00E84047"/>
    <w:rsid w:val="00E85133"/>
    <w:rsid w:val="00E8628F"/>
    <w:rsid w:val="00E87433"/>
    <w:rsid w:val="00E91A23"/>
    <w:rsid w:val="00E92AD5"/>
    <w:rsid w:val="00E94EEC"/>
    <w:rsid w:val="00E968E8"/>
    <w:rsid w:val="00E96C5F"/>
    <w:rsid w:val="00E971C6"/>
    <w:rsid w:val="00E97A5B"/>
    <w:rsid w:val="00EA0CC9"/>
    <w:rsid w:val="00EA1F36"/>
    <w:rsid w:val="00EA3FAE"/>
    <w:rsid w:val="00EA52FC"/>
    <w:rsid w:val="00EA6443"/>
    <w:rsid w:val="00EB0905"/>
    <w:rsid w:val="00EB1D9C"/>
    <w:rsid w:val="00EB20A3"/>
    <w:rsid w:val="00EB30D3"/>
    <w:rsid w:val="00EB67CA"/>
    <w:rsid w:val="00EB6EE7"/>
    <w:rsid w:val="00EB7BC8"/>
    <w:rsid w:val="00EC08A3"/>
    <w:rsid w:val="00EC0A8E"/>
    <w:rsid w:val="00EC32C6"/>
    <w:rsid w:val="00EC3CFD"/>
    <w:rsid w:val="00EC3FB9"/>
    <w:rsid w:val="00EC4D1E"/>
    <w:rsid w:val="00EC519E"/>
    <w:rsid w:val="00EC5552"/>
    <w:rsid w:val="00EC65DE"/>
    <w:rsid w:val="00EC67AE"/>
    <w:rsid w:val="00ED0820"/>
    <w:rsid w:val="00ED0C2B"/>
    <w:rsid w:val="00ED11A2"/>
    <w:rsid w:val="00ED260D"/>
    <w:rsid w:val="00ED2A8D"/>
    <w:rsid w:val="00ED2E48"/>
    <w:rsid w:val="00ED4E0F"/>
    <w:rsid w:val="00ED5503"/>
    <w:rsid w:val="00ED6F66"/>
    <w:rsid w:val="00ED75F4"/>
    <w:rsid w:val="00EE091B"/>
    <w:rsid w:val="00EE09FD"/>
    <w:rsid w:val="00EE0D67"/>
    <w:rsid w:val="00EE1897"/>
    <w:rsid w:val="00EE37E2"/>
    <w:rsid w:val="00EE4109"/>
    <w:rsid w:val="00EE4917"/>
    <w:rsid w:val="00EE5A0A"/>
    <w:rsid w:val="00EE6FA4"/>
    <w:rsid w:val="00EE78C7"/>
    <w:rsid w:val="00EF089B"/>
    <w:rsid w:val="00EF0D6F"/>
    <w:rsid w:val="00EF1130"/>
    <w:rsid w:val="00EF12CB"/>
    <w:rsid w:val="00EF1F2E"/>
    <w:rsid w:val="00EF428F"/>
    <w:rsid w:val="00EF4CF9"/>
    <w:rsid w:val="00EF4DA1"/>
    <w:rsid w:val="00EF54E2"/>
    <w:rsid w:val="00EF5CBC"/>
    <w:rsid w:val="00EF7427"/>
    <w:rsid w:val="00F024E5"/>
    <w:rsid w:val="00F02E6C"/>
    <w:rsid w:val="00F03073"/>
    <w:rsid w:val="00F0489C"/>
    <w:rsid w:val="00F10606"/>
    <w:rsid w:val="00F10B75"/>
    <w:rsid w:val="00F11E04"/>
    <w:rsid w:val="00F13D4D"/>
    <w:rsid w:val="00F1678D"/>
    <w:rsid w:val="00F16EC8"/>
    <w:rsid w:val="00F17032"/>
    <w:rsid w:val="00F243B8"/>
    <w:rsid w:val="00F24E10"/>
    <w:rsid w:val="00F269B9"/>
    <w:rsid w:val="00F3090C"/>
    <w:rsid w:val="00F33AA4"/>
    <w:rsid w:val="00F41055"/>
    <w:rsid w:val="00F41232"/>
    <w:rsid w:val="00F431AA"/>
    <w:rsid w:val="00F43B5B"/>
    <w:rsid w:val="00F4630C"/>
    <w:rsid w:val="00F467E3"/>
    <w:rsid w:val="00F4694D"/>
    <w:rsid w:val="00F475C2"/>
    <w:rsid w:val="00F51C94"/>
    <w:rsid w:val="00F5223D"/>
    <w:rsid w:val="00F53643"/>
    <w:rsid w:val="00F54BE3"/>
    <w:rsid w:val="00F55932"/>
    <w:rsid w:val="00F560E4"/>
    <w:rsid w:val="00F56F50"/>
    <w:rsid w:val="00F57750"/>
    <w:rsid w:val="00F6020B"/>
    <w:rsid w:val="00F62B2B"/>
    <w:rsid w:val="00F62D99"/>
    <w:rsid w:val="00F653CF"/>
    <w:rsid w:val="00F677C2"/>
    <w:rsid w:val="00F67ACE"/>
    <w:rsid w:val="00F707B1"/>
    <w:rsid w:val="00F70BA6"/>
    <w:rsid w:val="00F70F43"/>
    <w:rsid w:val="00F71A87"/>
    <w:rsid w:val="00F73439"/>
    <w:rsid w:val="00F73636"/>
    <w:rsid w:val="00F7376E"/>
    <w:rsid w:val="00F73F7D"/>
    <w:rsid w:val="00F7425C"/>
    <w:rsid w:val="00F74325"/>
    <w:rsid w:val="00F74DE4"/>
    <w:rsid w:val="00F767B1"/>
    <w:rsid w:val="00F76BEA"/>
    <w:rsid w:val="00F80C78"/>
    <w:rsid w:val="00F81624"/>
    <w:rsid w:val="00F818CD"/>
    <w:rsid w:val="00F822F6"/>
    <w:rsid w:val="00F826AE"/>
    <w:rsid w:val="00F84A17"/>
    <w:rsid w:val="00F851F3"/>
    <w:rsid w:val="00F85632"/>
    <w:rsid w:val="00F856A3"/>
    <w:rsid w:val="00F858BE"/>
    <w:rsid w:val="00F85971"/>
    <w:rsid w:val="00F87178"/>
    <w:rsid w:val="00F87D66"/>
    <w:rsid w:val="00F93194"/>
    <w:rsid w:val="00F946D8"/>
    <w:rsid w:val="00F953AF"/>
    <w:rsid w:val="00F97146"/>
    <w:rsid w:val="00F971DF"/>
    <w:rsid w:val="00FA1C0D"/>
    <w:rsid w:val="00FA24BE"/>
    <w:rsid w:val="00FA3828"/>
    <w:rsid w:val="00FA6457"/>
    <w:rsid w:val="00FA6EA5"/>
    <w:rsid w:val="00FA7330"/>
    <w:rsid w:val="00FA74C2"/>
    <w:rsid w:val="00FA7807"/>
    <w:rsid w:val="00FB01D7"/>
    <w:rsid w:val="00FB12F4"/>
    <w:rsid w:val="00FB1852"/>
    <w:rsid w:val="00FB196C"/>
    <w:rsid w:val="00FB1A5C"/>
    <w:rsid w:val="00FB2811"/>
    <w:rsid w:val="00FB3837"/>
    <w:rsid w:val="00FB491C"/>
    <w:rsid w:val="00FB4D0A"/>
    <w:rsid w:val="00FB6F6F"/>
    <w:rsid w:val="00FC224E"/>
    <w:rsid w:val="00FC25A3"/>
    <w:rsid w:val="00FC26C8"/>
    <w:rsid w:val="00FC3073"/>
    <w:rsid w:val="00FC4E12"/>
    <w:rsid w:val="00FC54E9"/>
    <w:rsid w:val="00FC6EEB"/>
    <w:rsid w:val="00FC78D5"/>
    <w:rsid w:val="00FD08AB"/>
    <w:rsid w:val="00FD0E6C"/>
    <w:rsid w:val="00FD1A6D"/>
    <w:rsid w:val="00FD1B05"/>
    <w:rsid w:val="00FD2E68"/>
    <w:rsid w:val="00FD3C4E"/>
    <w:rsid w:val="00FD5F92"/>
    <w:rsid w:val="00FD7815"/>
    <w:rsid w:val="00FD7D45"/>
    <w:rsid w:val="00FE0111"/>
    <w:rsid w:val="00FE13E5"/>
    <w:rsid w:val="00FE1CBB"/>
    <w:rsid w:val="00FE5070"/>
    <w:rsid w:val="00FE5582"/>
    <w:rsid w:val="00FE5A27"/>
    <w:rsid w:val="00FE71F3"/>
    <w:rsid w:val="00FF0679"/>
    <w:rsid w:val="00FF0D01"/>
    <w:rsid w:val="00FF28DB"/>
    <w:rsid w:val="00FF29B4"/>
    <w:rsid w:val="00FF42D6"/>
    <w:rsid w:val="00FF4BD5"/>
    <w:rsid w:val="00FF4E3D"/>
    <w:rsid w:val="00FF5CBE"/>
    <w:rsid w:val="00FF5D99"/>
    <w:rsid w:val="00FF68F0"/>
    <w:rsid w:val="00FF6CA0"/>
    <w:rsid w:val="00FF6EF5"/>
    <w:rsid w:val="00FF7C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2E9A9"/>
  <w15:chartTrackingRefBased/>
  <w15:docId w15:val="{E715F9FD-8CC5-4F74-9C05-653F2109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62B94"/>
    <w:rPr>
      <w:sz w:val="24"/>
      <w:szCs w:val="24"/>
    </w:rPr>
  </w:style>
  <w:style w:type="paragraph" w:styleId="Nagwek2">
    <w:name w:val="heading 2"/>
    <w:basedOn w:val="Normalny"/>
    <w:next w:val="Normalny"/>
    <w:link w:val="Nagwek2Znak"/>
    <w:qFormat/>
    <w:rsid w:val="0073047D"/>
    <w:pPr>
      <w:keepNext/>
      <w:outlineLvl w:val="1"/>
    </w:pPr>
    <w:rPr>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HTML-wstpniesformatowany">
    <w:name w:val="HTML Preformatted"/>
    <w:basedOn w:val="Normalny"/>
    <w:rsid w:val="0083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kstpodstawowy">
    <w:name w:val="Body Text"/>
    <w:basedOn w:val="Normalny"/>
    <w:link w:val="TekstpodstawowyZnak"/>
    <w:rsid w:val="009C19D6"/>
    <w:rPr>
      <w:szCs w:val="20"/>
    </w:rPr>
  </w:style>
  <w:style w:type="paragraph" w:styleId="Nagwek">
    <w:name w:val="header"/>
    <w:basedOn w:val="Normalny"/>
    <w:link w:val="NagwekZnak"/>
    <w:uiPriority w:val="99"/>
    <w:rsid w:val="00FD3C4E"/>
    <w:pPr>
      <w:tabs>
        <w:tab w:val="center" w:pos="4536"/>
        <w:tab w:val="right" w:pos="9072"/>
      </w:tabs>
    </w:pPr>
  </w:style>
  <w:style w:type="character" w:customStyle="1" w:styleId="NagwekZnak">
    <w:name w:val="Nagłówek Znak"/>
    <w:link w:val="Nagwek"/>
    <w:uiPriority w:val="99"/>
    <w:rsid w:val="00FD3C4E"/>
    <w:rPr>
      <w:sz w:val="24"/>
      <w:szCs w:val="24"/>
    </w:rPr>
  </w:style>
  <w:style w:type="paragraph" w:styleId="Stopka">
    <w:name w:val="footer"/>
    <w:basedOn w:val="Normalny"/>
    <w:link w:val="StopkaZnak"/>
    <w:uiPriority w:val="99"/>
    <w:rsid w:val="00FD3C4E"/>
    <w:pPr>
      <w:tabs>
        <w:tab w:val="center" w:pos="4536"/>
        <w:tab w:val="right" w:pos="9072"/>
      </w:tabs>
    </w:pPr>
  </w:style>
  <w:style w:type="character" w:customStyle="1" w:styleId="StopkaZnak">
    <w:name w:val="Stopka Znak"/>
    <w:link w:val="Stopka"/>
    <w:uiPriority w:val="99"/>
    <w:rsid w:val="00FD3C4E"/>
    <w:rPr>
      <w:sz w:val="24"/>
      <w:szCs w:val="24"/>
    </w:rPr>
  </w:style>
  <w:style w:type="character" w:styleId="Uwydatnienie">
    <w:name w:val="Emphasis"/>
    <w:uiPriority w:val="20"/>
    <w:qFormat/>
    <w:rsid w:val="00FD3C4E"/>
    <w:rPr>
      <w:i/>
      <w:iCs/>
    </w:rPr>
  </w:style>
  <w:style w:type="paragraph" w:styleId="Tekstdymka">
    <w:name w:val="Balloon Text"/>
    <w:basedOn w:val="Normalny"/>
    <w:link w:val="TekstdymkaZnak"/>
    <w:uiPriority w:val="99"/>
    <w:rsid w:val="007003C7"/>
    <w:rPr>
      <w:rFonts w:ascii="Tahoma" w:hAnsi="Tahoma" w:cs="Tahoma"/>
      <w:sz w:val="16"/>
      <w:szCs w:val="16"/>
    </w:rPr>
  </w:style>
  <w:style w:type="character" w:customStyle="1" w:styleId="TekstdymkaZnak">
    <w:name w:val="Tekst dymka Znak"/>
    <w:link w:val="Tekstdymka"/>
    <w:uiPriority w:val="99"/>
    <w:rsid w:val="007003C7"/>
    <w:rPr>
      <w:rFonts w:ascii="Tahoma" w:hAnsi="Tahoma" w:cs="Tahoma"/>
      <w:sz w:val="16"/>
      <w:szCs w:val="16"/>
    </w:rPr>
  </w:style>
  <w:style w:type="paragraph" w:styleId="Tekstprzypisukocowego">
    <w:name w:val="endnote text"/>
    <w:basedOn w:val="Normalny"/>
    <w:link w:val="TekstprzypisukocowegoZnak"/>
    <w:rsid w:val="002D294C"/>
    <w:rPr>
      <w:sz w:val="20"/>
      <w:szCs w:val="20"/>
    </w:rPr>
  </w:style>
  <w:style w:type="character" w:customStyle="1" w:styleId="TekstprzypisukocowegoZnak">
    <w:name w:val="Tekst przypisu końcowego Znak"/>
    <w:basedOn w:val="Domylnaczcionkaakapitu"/>
    <w:link w:val="Tekstprzypisukocowego"/>
    <w:rsid w:val="002D294C"/>
  </w:style>
  <w:style w:type="character" w:styleId="Odwoanieprzypisukocowego">
    <w:name w:val="endnote reference"/>
    <w:rsid w:val="002D294C"/>
    <w:rPr>
      <w:vertAlign w:val="superscript"/>
    </w:rPr>
  </w:style>
  <w:style w:type="paragraph" w:styleId="Akapitzlist">
    <w:name w:val="List Paragraph"/>
    <w:aliases w:val="CW_Lista"/>
    <w:basedOn w:val="Normalny"/>
    <w:link w:val="AkapitzlistZnak"/>
    <w:uiPriority w:val="34"/>
    <w:qFormat/>
    <w:rsid w:val="000912CE"/>
    <w:pPr>
      <w:ind w:left="708"/>
    </w:pPr>
  </w:style>
  <w:style w:type="character" w:customStyle="1" w:styleId="TekstpodstawowyZnak">
    <w:name w:val="Tekst podstawowy Znak"/>
    <w:link w:val="Tekstpodstawowy"/>
    <w:rsid w:val="007E1BC6"/>
    <w:rPr>
      <w:sz w:val="24"/>
    </w:rPr>
  </w:style>
  <w:style w:type="character" w:styleId="Hipercze">
    <w:name w:val="Hyperlink"/>
    <w:rsid w:val="00715453"/>
    <w:rPr>
      <w:color w:val="0000FF"/>
      <w:u w:val="single"/>
    </w:rPr>
  </w:style>
  <w:style w:type="paragraph" w:styleId="Bezodstpw">
    <w:name w:val="No Spacing"/>
    <w:link w:val="BezodstpwZnak"/>
    <w:uiPriority w:val="1"/>
    <w:qFormat/>
    <w:rsid w:val="00D03E86"/>
    <w:rPr>
      <w:rFonts w:ascii="Calibri" w:eastAsia="Calibri" w:hAnsi="Calibri"/>
      <w:sz w:val="22"/>
      <w:szCs w:val="22"/>
      <w:lang w:eastAsia="en-US"/>
    </w:rPr>
  </w:style>
  <w:style w:type="character" w:customStyle="1" w:styleId="BezodstpwZnak">
    <w:name w:val="Bez odstępów Znak"/>
    <w:link w:val="Bezodstpw"/>
    <w:uiPriority w:val="1"/>
    <w:rsid w:val="00D03E86"/>
    <w:rPr>
      <w:rFonts w:ascii="Calibri" w:eastAsia="Calibri" w:hAnsi="Calibri"/>
      <w:sz w:val="22"/>
      <w:szCs w:val="22"/>
      <w:lang w:val="pl-PL" w:eastAsia="en-US" w:bidi="ar-SA"/>
    </w:rPr>
  </w:style>
  <w:style w:type="table" w:styleId="Tabela-Siatka">
    <w:name w:val="Table Grid"/>
    <w:basedOn w:val="Standardowy"/>
    <w:uiPriority w:val="59"/>
    <w:rsid w:val="00D03E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F1975"/>
    <w:pPr>
      <w:spacing w:before="100" w:beforeAutospacing="1" w:after="100" w:afterAutospacing="1"/>
    </w:pPr>
  </w:style>
  <w:style w:type="character" w:styleId="Pogrubienie">
    <w:name w:val="Strong"/>
    <w:uiPriority w:val="22"/>
    <w:qFormat/>
    <w:rsid w:val="000F1975"/>
    <w:rPr>
      <w:b/>
      <w:bCs/>
    </w:rPr>
  </w:style>
  <w:style w:type="paragraph" w:customStyle="1" w:styleId="Default">
    <w:name w:val="Default"/>
    <w:rsid w:val="00EF1130"/>
    <w:pPr>
      <w:autoSpaceDE w:val="0"/>
      <w:autoSpaceDN w:val="0"/>
      <w:adjustRightInd w:val="0"/>
    </w:pPr>
    <w:rPr>
      <w:rFonts w:ascii="Arial" w:eastAsia="Calibri" w:hAnsi="Arial" w:cs="Arial"/>
      <w:color w:val="000000"/>
      <w:sz w:val="24"/>
      <w:szCs w:val="24"/>
      <w:lang w:eastAsia="en-US"/>
    </w:rPr>
  </w:style>
  <w:style w:type="character" w:styleId="Odwoaniedokomentarza">
    <w:name w:val="annotation reference"/>
    <w:rsid w:val="00EF1130"/>
    <w:rPr>
      <w:sz w:val="16"/>
      <w:szCs w:val="16"/>
    </w:rPr>
  </w:style>
  <w:style w:type="paragraph" w:styleId="Tekstkomentarza">
    <w:name w:val="annotation text"/>
    <w:basedOn w:val="Normalny"/>
    <w:link w:val="TekstkomentarzaZnak"/>
    <w:rsid w:val="00EF1130"/>
    <w:rPr>
      <w:sz w:val="20"/>
      <w:szCs w:val="20"/>
    </w:rPr>
  </w:style>
  <w:style w:type="character" w:customStyle="1" w:styleId="TekstkomentarzaZnak">
    <w:name w:val="Tekst komentarza Znak"/>
    <w:basedOn w:val="Domylnaczcionkaakapitu"/>
    <w:link w:val="Tekstkomentarza"/>
    <w:rsid w:val="00EF1130"/>
  </w:style>
  <w:style w:type="paragraph" w:styleId="Tematkomentarza">
    <w:name w:val="annotation subject"/>
    <w:basedOn w:val="Tekstkomentarza"/>
    <w:next w:val="Tekstkomentarza"/>
    <w:link w:val="TematkomentarzaZnak"/>
    <w:rsid w:val="00EF1130"/>
    <w:rPr>
      <w:b/>
      <w:bCs/>
    </w:rPr>
  </w:style>
  <w:style w:type="character" w:customStyle="1" w:styleId="TematkomentarzaZnak">
    <w:name w:val="Temat komentarza Znak"/>
    <w:link w:val="Tematkomentarza"/>
    <w:rsid w:val="00EF1130"/>
    <w:rPr>
      <w:b/>
      <w:bCs/>
    </w:rPr>
  </w:style>
  <w:style w:type="character" w:customStyle="1" w:styleId="AkapitzlistZnak">
    <w:name w:val="Akapit z listą Znak"/>
    <w:aliases w:val="CW_Lista Znak"/>
    <w:link w:val="Akapitzlist"/>
    <w:uiPriority w:val="34"/>
    <w:locked/>
    <w:rsid w:val="001A69F5"/>
    <w:rPr>
      <w:sz w:val="24"/>
      <w:szCs w:val="24"/>
    </w:rPr>
  </w:style>
  <w:style w:type="character" w:customStyle="1" w:styleId="Nagwek2Znak">
    <w:name w:val="Nagłówek 2 Znak"/>
    <w:link w:val="Nagwek2"/>
    <w:rsid w:val="0073047D"/>
    <w:rPr>
      <w:sz w:val="24"/>
    </w:rPr>
  </w:style>
  <w:style w:type="paragraph" w:styleId="Tekstprzypisudolnego">
    <w:name w:val="footnote text"/>
    <w:basedOn w:val="Normalny"/>
    <w:link w:val="TekstprzypisudolnegoZnak"/>
    <w:rsid w:val="00361B0A"/>
    <w:rPr>
      <w:sz w:val="20"/>
      <w:szCs w:val="20"/>
    </w:rPr>
  </w:style>
  <w:style w:type="character" w:customStyle="1" w:styleId="TekstprzypisudolnegoZnak">
    <w:name w:val="Tekst przypisu dolnego Znak"/>
    <w:basedOn w:val="Domylnaczcionkaakapitu"/>
    <w:link w:val="Tekstprzypisudolnego"/>
    <w:rsid w:val="00361B0A"/>
  </w:style>
  <w:style w:type="character" w:styleId="Odwoanieprzypisudolnego">
    <w:name w:val="footnote reference"/>
    <w:basedOn w:val="Domylnaczcionkaakapitu"/>
    <w:rsid w:val="00361B0A"/>
    <w:rPr>
      <w:vertAlign w:val="superscript"/>
    </w:rPr>
  </w:style>
  <w:style w:type="character" w:styleId="Nierozpoznanawzmianka">
    <w:name w:val="Unresolved Mention"/>
    <w:basedOn w:val="Domylnaczcionkaakapitu"/>
    <w:uiPriority w:val="99"/>
    <w:semiHidden/>
    <w:unhideWhenUsed/>
    <w:rsid w:val="00361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018569">
      <w:bodyDiv w:val="1"/>
      <w:marLeft w:val="0"/>
      <w:marRight w:val="0"/>
      <w:marTop w:val="0"/>
      <w:marBottom w:val="0"/>
      <w:divBdr>
        <w:top w:val="none" w:sz="0" w:space="0" w:color="auto"/>
        <w:left w:val="none" w:sz="0" w:space="0" w:color="auto"/>
        <w:bottom w:val="none" w:sz="0" w:space="0" w:color="auto"/>
        <w:right w:val="none" w:sz="0" w:space="0" w:color="auto"/>
      </w:divBdr>
    </w:div>
    <w:div w:id="249388402">
      <w:bodyDiv w:val="1"/>
      <w:marLeft w:val="0"/>
      <w:marRight w:val="0"/>
      <w:marTop w:val="0"/>
      <w:marBottom w:val="0"/>
      <w:divBdr>
        <w:top w:val="none" w:sz="0" w:space="0" w:color="auto"/>
        <w:left w:val="none" w:sz="0" w:space="0" w:color="auto"/>
        <w:bottom w:val="none" w:sz="0" w:space="0" w:color="auto"/>
        <w:right w:val="none" w:sz="0" w:space="0" w:color="auto"/>
      </w:divBdr>
    </w:div>
    <w:div w:id="310641866">
      <w:bodyDiv w:val="1"/>
      <w:marLeft w:val="0"/>
      <w:marRight w:val="0"/>
      <w:marTop w:val="0"/>
      <w:marBottom w:val="0"/>
      <w:divBdr>
        <w:top w:val="none" w:sz="0" w:space="0" w:color="auto"/>
        <w:left w:val="none" w:sz="0" w:space="0" w:color="auto"/>
        <w:bottom w:val="none" w:sz="0" w:space="0" w:color="auto"/>
        <w:right w:val="none" w:sz="0" w:space="0" w:color="auto"/>
      </w:divBdr>
    </w:div>
    <w:div w:id="427703285">
      <w:bodyDiv w:val="1"/>
      <w:marLeft w:val="0"/>
      <w:marRight w:val="0"/>
      <w:marTop w:val="0"/>
      <w:marBottom w:val="0"/>
      <w:divBdr>
        <w:top w:val="none" w:sz="0" w:space="0" w:color="auto"/>
        <w:left w:val="none" w:sz="0" w:space="0" w:color="auto"/>
        <w:bottom w:val="none" w:sz="0" w:space="0" w:color="auto"/>
        <w:right w:val="none" w:sz="0" w:space="0" w:color="auto"/>
      </w:divBdr>
    </w:div>
    <w:div w:id="480191483">
      <w:bodyDiv w:val="1"/>
      <w:marLeft w:val="0"/>
      <w:marRight w:val="0"/>
      <w:marTop w:val="0"/>
      <w:marBottom w:val="0"/>
      <w:divBdr>
        <w:top w:val="none" w:sz="0" w:space="0" w:color="auto"/>
        <w:left w:val="none" w:sz="0" w:space="0" w:color="auto"/>
        <w:bottom w:val="none" w:sz="0" w:space="0" w:color="auto"/>
        <w:right w:val="none" w:sz="0" w:space="0" w:color="auto"/>
      </w:divBdr>
    </w:div>
    <w:div w:id="558908650">
      <w:bodyDiv w:val="1"/>
      <w:marLeft w:val="0"/>
      <w:marRight w:val="0"/>
      <w:marTop w:val="0"/>
      <w:marBottom w:val="0"/>
      <w:divBdr>
        <w:top w:val="none" w:sz="0" w:space="0" w:color="auto"/>
        <w:left w:val="none" w:sz="0" w:space="0" w:color="auto"/>
        <w:bottom w:val="none" w:sz="0" w:space="0" w:color="auto"/>
        <w:right w:val="none" w:sz="0" w:space="0" w:color="auto"/>
      </w:divBdr>
    </w:div>
    <w:div w:id="966082094">
      <w:bodyDiv w:val="1"/>
      <w:marLeft w:val="0"/>
      <w:marRight w:val="0"/>
      <w:marTop w:val="0"/>
      <w:marBottom w:val="0"/>
      <w:divBdr>
        <w:top w:val="none" w:sz="0" w:space="0" w:color="auto"/>
        <w:left w:val="none" w:sz="0" w:space="0" w:color="auto"/>
        <w:bottom w:val="none" w:sz="0" w:space="0" w:color="auto"/>
        <w:right w:val="none" w:sz="0" w:space="0" w:color="auto"/>
      </w:divBdr>
    </w:div>
    <w:div w:id="1461534493">
      <w:bodyDiv w:val="1"/>
      <w:marLeft w:val="0"/>
      <w:marRight w:val="0"/>
      <w:marTop w:val="0"/>
      <w:marBottom w:val="0"/>
      <w:divBdr>
        <w:top w:val="none" w:sz="0" w:space="0" w:color="auto"/>
        <w:left w:val="none" w:sz="0" w:space="0" w:color="auto"/>
        <w:bottom w:val="none" w:sz="0" w:space="0" w:color="auto"/>
        <w:right w:val="none" w:sz="0" w:space="0" w:color="auto"/>
      </w:divBdr>
    </w:div>
    <w:div w:id="1597136511">
      <w:bodyDiv w:val="1"/>
      <w:marLeft w:val="0"/>
      <w:marRight w:val="0"/>
      <w:marTop w:val="0"/>
      <w:marBottom w:val="0"/>
      <w:divBdr>
        <w:top w:val="none" w:sz="0" w:space="0" w:color="auto"/>
        <w:left w:val="none" w:sz="0" w:space="0" w:color="auto"/>
        <w:bottom w:val="none" w:sz="0" w:space="0" w:color="auto"/>
        <w:right w:val="none" w:sz="0" w:space="0" w:color="auto"/>
      </w:divBdr>
    </w:div>
    <w:div w:id="1643079860">
      <w:bodyDiv w:val="1"/>
      <w:marLeft w:val="0"/>
      <w:marRight w:val="0"/>
      <w:marTop w:val="0"/>
      <w:marBottom w:val="0"/>
      <w:divBdr>
        <w:top w:val="none" w:sz="0" w:space="0" w:color="auto"/>
        <w:left w:val="none" w:sz="0" w:space="0" w:color="auto"/>
        <w:bottom w:val="none" w:sz="0" w:space="0" w:color="auto"/>
        <w:right w:val="none" w:sz="0" w:space="0" w:color="auto"/>
      </w:divBdr>
    </w:div>
    <w:div w:id="1676767436">
      <w:bodyDiv w:val="1"/>
      <w:marLeft w:val="0"/>
      <w:marRight w:val="0"/>
      <w:marTop w:val="0"/>
      <w:marBottom w:val="0"/>
      <w:divBdr>
        <w:top w:val="none" w:sz="0" w:space="0" w:color="auto"/>
        <w:left w:val="none" w:sz="0" w:space="0" w:color="auto"/>
        <w:bottom w:val="none" w:sz="0" w:space="0" w:color="auto"/>
        <w:right w:val="none" w:sz="0" w:space="0" w:color="auto"/>
      </w:divBdr>
    </w:div>
    <w:div w:id="199166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ekretariat@szpital.slupsk.p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urpl.gov.pl/pl/komunikat-prezesa-urz%C4%99du-z-dnia-27-wrze%C5%9Bnia-2023-r-w-sprawie-statusu-zg%C5%82osze%C5%84-i-powiadomie%C5%84-o" TargetMode="External"/><Relationship Id="rId1" Type="http://schemas.openxmlformats.org/officeDocument/2006/relationships/hyperlink" Target="https://urpl.gov.pl/pl/komunikat-prezesa-urz%C4%99du-z-dnia-27-wrze%C5%9Bnia-2023-r-w-sprawie-statusu-zg%C5%82osze%C5%84-i-powiadomie%C5%84-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D16EB-8A35-4053-A6DE-71BBC0C75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41</Pages>
  <Words>12461</Words>
  <Characters>75961</Characters>
  <Application>Microsoft Office Word</Application>
  <DocSecurity>0</DocSecurity>
  <Lines>633</Lines>
  <Paragraphs>176</Paragraphs>
  <ScaleCrop>false</ScaleCrop>
  <HeadingPairs>
    <vt:vector size="2" baseType="variant">
      <vt:variant>
        <vt:lpstr>Tytuł</vt:lpstr>
      </vt:variant>
      <vt:variant>
        <vt:i4>1</vt:i4>
      </vt:variant>
    </vt:vector>
  </HeadingPairs>
  <TitlesOfParts>
    <vt:vector size="1" baseType="lpstr">
      <vt:lpstr>Wybierz te stronę i jedź dalej z zamówieniem:</vt:lpstr>
    </vt:vector>
  </TitlesOfParts>
  <Company/>
  <LinksUpToDate>false</LinksUpToDate>
  <CharactersWithSpaces>88246</CharactersWithSpaces>
  <SharedDoc>false</SharedDoc>
  <HLinks>
    <vt:vector size="6" baseType="variant">
      <vt:variant>
        <vt:i4>5177377</vt:i4>
      </vt:variant>
      <vt:variant>
        <vt:i4>3</vt:i4>
      </vt:variant>
      <vt:variant>
        <vt:i4>0</vt:i4>
      </vt:variant>
      <vt:variant>
        <vt:i4>5</vt:i4>
      </vt:variant>
      <vt:variant>
        <vt:lpwstr>mailto:sekretariat@szpital.slupsk.pl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Wybierz te stronę i jedź dalej z zamówieniem:</dc:title>
  <dc:subject/>
  <dc:creator>szpitaldz.zamowien</dc:creator>
  <cp:keywords/>
  <dc:description/>
  <cp:lastModifiedBy>Alicja Detlaf</cp:lastModifiedBy>
  <cp:revision>60</cp:revision>
  <cp:lastPrinted>2024-10-09T12:44:00Z</cp:lastPrinted>
  <dcterms:created xsi:type="dcterms:W3CDTF">2023-01-10T11:30:00Z</dcterms:created>
  <dcterms:modified xsi:type="dcterms:W3CDTF">2024-10-09T12:46:00Z</dcterms:modified>
</cp:coreProperties>
</file>