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62A2C" w14:textId="77777777" w:rsidR="00880008" w:rsidRPr="00365275" w:rsidRDefault="3E294F73" w:rsidP="3E294F73">
      <w:pPr>
        <w:spacing w:after="0" w:line="240" w:lineRule="auto"/>
        <w:jc w:val="center"/>
        <w:rPr>
          <w:rFonts w:ascii="Times New Roman" w:eastAsia="Times New Roman" w:hAnsi="Times New Roman"/>
          <w:b/>
          <w:bCs/>
          <w:sz w:val="28"/>
          <w:szCs w:val="28"/>
          <w:lang w:eastAsia="pl-PL"/>
        </w:rPr>
      </w:pPr>
      <w:r w:rsidRPr="00365275">
        <w:rPr>
          <w:rFonts w:ascii="Times New Roman" w:eastAsia="Times New Roman" w:hAnsi="Times New Roman"/>
          <w:b/>
          <w:bCs/>
          <w:sz w:val="28"/>
          <w:szCs w:val="28"/>
          <w:lang w:eastAsia="pl-PL"/>
        </w:rPr>
        <w:t xml:space="preserve">SPECYFIKACJA </w:t>
      </w:r>
    </w:p>
    <w:p w14:paraId="096CA7B0" w14:textId="77777777" w:rsidR="00880008" w:rsidRPr="00365275" w:rsidRDefault="3E294F73" w:rsidP="3E294F73">
      <w:pPr>
        <w:spacing w:after="0" w:line="240" w:lineRule="auto"/>
        <w:jc w:val="center"/>
        <w:rPr>
          <w:rFonts w:ascii="Times New Roman" w:eastAsia="Times New Roman" w:hAnsi="Times New Roman"/>
          <w:b/>
          <w:bCs/>
          <w:sz w:val="28"/>
          <w:szCs w:val="28"/>
          <w:lang w:eastAsia="pl-PL"/>
        </w:rPr>
      </w:pPr>
      <w:r w:rsidRPr="00365275">
        <w:rPr>
          <w:rFonts w:ascii="Times New Roman" w:eastAsia="Times New Roman" w:hAnsi="Times New Roman"/>
          <w:b/>
          <w:bCs/>
          <w:sz w:val="28"/>
          <w:szCs w:val="28"/>
          <w:lang w:eastAsia="pl-PL"/>
        </w:rPr>
        <w:t>ISTOTNYCH WARUNKÓW ZAMÓWIENIA</w:t>
      </w:r>
    </w:p>
    <w:p w14:paraId="2869CC47" w14:textId="77777777" w:rsidR="00880008" w:rsidRPr="00365275" w:rsidRDefault="00880008" w:rsidP="00880008">
      <w:pPr>
        <w:spacing w:after="0" w:line="240" w:lineRule="auto"/>
        <w:ind w:left="3540"/>
        <w:rPr>
          <w:rFonts w:ascii="Times New Roman" w:eastAsia="Times New Roman" w:hAnsi="Times New Roman"/>
          <w:b/>
          <w:sz w:val="24"/>
          <w:szCs w:val="24"/>
          <w:lang w:eastAsia="pl-PL"/>
        </w:rPr>
      </w:pPr>
      <w:r w:rsidRPr="00365275">
        <w:rPr>
          <w:rFonts w:ascii="Times New Roman" w:eastAsia="Times New Roman" w:hAnsi="Times New Roman"/>
          <w:b/>
          <w:sz w:val="24"/>
          <w:szCs w:val="24"/>
          <w:lang w:eastAsia="pl-PL"/>
        </w:rPr>
        <w:t xml:space="preserve"> </w:t>
      </w:r>
    </w:p>
    <w:p w14:paraId="7DCE8240" w14:textId="77777777" w:rsidR="00880008" w:rsidRPr="00365275" w:rsidRDefault="005F222D" w:rsidP="3E294F73">
      <w:pPr>
        <w:spacing w:after="0" w:line="240" w:lineRule="auto"/>
        <w:ind w:left="3540"/>
        <w:rPr>
          <w:rFonts w:ascii="Times New Roman" w:eastAsia="Times New Roman" w:hAnsi="Times New Roman"/>
          <w:b/>
          <w:bCs/>
          <w:sz w:val="28"/>
          <w:szCs w:val="28"/>
          <w:lang w:eastAsia="pl-PL"/>
        </w:rPr>
      </w:pPr>
      <w:r w:rsidRPr="00365275">
        <w:rPr>
          <w:rFonts w:ascii="Times New Roman" w:eastAsia="Times New Roman" w:hAnsi="Times New Roman"/>
          <w:b/>
          <w:bCs/>
          <w:sz w:val="28"/>
          <w:szCs w:val="28"/>
          <w:lang w:eastAsia="pl-PL"/>
        </w:rPr>
        <w:t>DP/371/</w:t>
      </w:r>
      <w:r w:rsidR="00596960" w:rsidRPr="00365275">
        <w:rPr>
          <w:rFonts w:ascii="Times New Roman" w:eastAsia="Times New Roman" w:hAnsi="Times New Roman"/>
          <w:b/>
          <w:bCs/>
          <w:sz w:val="28"/>
          <w:szCs w:val="28"/>
          <w:lang w:eastAsia="pl-PL"/>
        </w:rPr>
        <w:t>1</w:t>
      </w:r>
      <w:r w:rsidR="00DA3A20" w:rsidRPr="00365275">
        <w:rPr>
          <w:rFonts w:ascii="Times New Roman" w:eastAsia="Times New Roman" w:hAnsi="Times New Roman"/>
          <w:b/>
          <w:bCs/>
          <w:sz w:val="28"/>
          <w:szCs w:val="28"/>
          <w:lang w:eastAsia="pl-PL"/>
        </w:rPr>
        <w:t>27</w:t>
      </w:r>
      <w:r w:rsidR="001B74BC" w:rsidRPr="00365275">
        <w:rPr>
          <w:rFonts w:ascii="Times New Roman" w:eastAsia="Times New Roman" w:hAnsi="Times New Roman"/>
          <w:b/>
          <w:bCs/>
          <w:sz w:val="28"/>
          <w:szCs w:val="28"/>
          <w:lang w:eastAsia="pl-PL"/>
        </w:rPr>
        <w:t>/20</w:t>
      </w:r>
    </w:p>
    <w:p w14:paraId="7667D5DF" w14:textId="77777777" w:rsidR="00880008" w:rsidRPr="00365275" w:rsidRDefault="3E294F73" w:rsidP="3E294F73">
      <w:pPr>
        <w:spacing w:after="0" w:line="240" w:lineRule="auto"/>
        <w:jc w:val="center"/>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Dotyczy postępowania prowadzonego w trybie przetargu nieograniczonego o wartości poniżej 2</w:t>
      </w:r>
      <w:r w:rsidR="001B74BC" w:rsidRPr="00365275">
        <w:rPr>
          <w:rFonts w:ascii="Times New Roman" w:eastAsia="Times New Roman" w:hAnsi="Times New Roman"/>
          <w:sz w:val="24"/>
          <w:szCs w:val="24"/>
          <w:lang w:eastAsia="pl-PL"/>
        </w:rPr>
        <w:t>14</w:t>
      </w:r>
      <w:r w:rsidRPr="00365275">
        <w:rPr>
          <w:rFonts w:ascii="Times New Roman" w:eastAsia="Times New Roman" w:hAnsi="Times New Roman"/>
          <w:sz w:val="24"/>
          <w:szCs w:val="24"/>
          <w:lang w:eastAsia="pl-PL"/>
        </w:rPr>
        <w:t> 000 EUR pn.</w:t>
      </w:r>
    </w:p>
    <w:p w14:paraId="0884B956" w14:textId="77777777" w:rsidR="00B95155" w:rsidRPr="00365275" w:rsidRDefault="00B95155" w:rsidP="000E15DF">
      <w:pPr>
        <w:spacing w:after="0" w:line="240" w:lineRule="auto"/>
        <w:jc w:val="center"/>
        <w:rPr>
          <w:rFonts w:ascii="Times New Roman" w:eastAsia="Times New Roman" w:hAnsi="Times New Roman"/>
          <w:sz w:val="24"/>
          <w:szCs w:val="24"/>
          <w:lang w:eastAsia="pl-PL"/>
        </w:rPr>
      </w:pPr>
    </w:p>
    <w:p w14:paraId="66C6CC51" w14:textId="77777777" w:rsidR="00DA3A20" w:rsidRPr="00365275" w:rsidRDefault="00DA3A20" w:rsidP="00DA3A20">
      <w:pPr>
        <w:spacing w:after="0" w:line="240" w:lineRule="auto"/>
        <w:jc w:val="center"/>
        <w:rPr>
          <w:rFonts w:ascii="Times New Roman" w:hAnsi="Times New Roman"/>
          <w:b/>
          <w:sz w:val="24"/>
          <w:szCs w:val="24"/>
        </w:rPr>
      </w:pPr>
      <w:r w:rsidRPr="00365275">
        <w:rPr>
          <w:rFonts w:ascii="Times New Roman" w:eastAsia="Times New Roman" w:hAnsi="Times New Roman"/>
          <w:b/>
          <w:sz w:val="24"/>
          <w:szCs w:val="24"/>
          <w:lang w:eastAsia="pl-PL"/>
        </w:rPr>
        <w:t xml:space="preserve">Sukcesywne dostawy odczynników chemicznych dla potrzeb realizacji projektu </w:t>
      </w:r>
      <w:r w:rsidRPr="00365275">
        <w:rPr>
          <w:rFonts w:ascii="Times New Roman" w:eastAsia="Times New Roman" w:hAnsi="Times New Roman"/>
          <w:b/>
          <w:sz w:val="24"/>
          <w:szCs w:val="24"/>
          <w:lang w:eastAsia="pl-PL"/>
        </w:rPr>
        <w:br/>
        <w:t>BIOG-NET nr umowy POIR.04.0</w:t>
      </w:r>
      <w:bookmarkStart w:id="0" w:name="_GoBack"/>
      <w:bookmarkEnd w:id="0"/>
      <w:r w:rsidRPr="00365275">
        <w:rPr>
          <w:rFonts w:ascii="Times New Roman" w:eastAsia="Times New Roman" w:hAnsi="Times New Roman"/>
          <w:b/>
          <w:sz w:val="24"/>
          <w:szCs w:val="24"/>
          <w:lang w:eastAsia="pl-PL"/>
        </w:rPr>
        <w:t>4.00-00-1792/18-00</w:t>
      </w:r>
    </w:p>
    <w:p w14:paraId="7399227A" w14:textId="77777777" w:rsidR="003C505B" w:rsidRPr="00365275" w:rsidRDefault="003C505B" w:rsidP="00880008">
      <w:pPr>
        <w:spacing w:after="0" w:line="240" w:lineRule="auto"/>
        <w:jc w:val="center"/>
        <w:rPr>
          <w:rFonts w:ascii="Times New Roman" w:eastAsia="Times New Roman" w:hAnsi="Times New Roman"/>
          <w:b/>
          <w:sz w:val="24"/>
          <w:szCs w:val="24"/>
          <w:lang w:eastAsia="pl-PL"/>
        </w:rPr>
      </w:pP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7"/>
        <w:gridCol w:w="7737"/>
      </w:tblGrid>
      <w:tr w:rsidR="0010316F" w:rsidRPr="00365275" w14:paraId="4CA142BD" w14:textId="77777777" w:rsidTr="0010316F">
        <w:trPr>
          <w:trHeight w:val="1027"/>
          <w:jc w:val="center"/>
        </w:trPr>
        <w:tc>
          <w:tcPr>
            <w:tcW w:w="1327" w:type="dxa"/>
            <w:tcBorders>
              <w:top w:val="single" w:sz="4" w:space="0" w:color="auto"/>
              <w:left w:val="single" w:sz="4" w:space="0" w:color="auto"/>
              <w:right w:val="single" w:sz="4" w:space="0" w:color="auto"/>
            </w:tcBorders>
            <w:vAlign w:val="center"/>
          </w:tcPr>
          <w:p w14:paraId="54CCA778" w14:textId="77777777" w:rsidR="0010316F" w:rsidRPr="00365275" w:rsidRDefault="0010316F" w:rsidP="008524C7">
            <w:pPr>
              <w:tabs>
                <w:tab w:val="center" w:pos="4536"/>
                <w:tab w:val="right" w:pos="9072"/>
              </w:tabs>
              <w:spacing w:after="0" w:line="240" w:lineRule="auto"/>
              <w:jc w:val="center"/>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CPV</w:t>
            </w:r>
          </w:p>
        </w:tc>
        <w:tc>
          <w:tcPr>
            <w:tcW w:w="7737" w:type="dxa"/>
            <w:tcBorders>
              <w:top w:val="single" w:sz="4" w:space="0" w:color="auto"/>
              <w:left w:val="single" w:sz="4" w:space="0" w:color="auto"/>
              <w:bottom w:val="single" w:sz="4" w:space="0" w:color="auto"/>
              <w:right w:val="single" w:sz="4" w:space="0" w:color="auto"/>
            </w:tcBorders>
            <w:vAlign w:val="center"/>
          </w:tcPr>
          <w:p w14:paraId="2C5A0B44" w14:textId="77777777" w:rsidR="00A0013B" w:rsidRPr="00365275" w:rsidRDefault="00A0013B" w:rsidP="00A0013B">
            <w:pPr>
              <w:pStyle w:val="Tekstkomentarza"/>
              <w:rPr>
                <w:rFonts w:ascii="Times New Roman" w:hAnsi="Times New Roman"/>
                <w:sz w:val="24"/>
                <w:szCs w:val="24"/>
              </w:rPr>
            </w:pPr>
            <w:r w:rsidRPr="00365275">
              <w:rPr>
                <w:rFonts w:ascii="Times New Roman" w:hAnsi="Times New Roman"/>
                <w:sz w:val="24"/>
                <w:szCs w:val="24"/>
              </w:rPr>
              <w:t>33696500-0 Odczynniki laboratoryjne</w:t>
            </w:r>
          </w:p>
          <w:p w14:paraId="4A4177E4" w14:textId="245DC55E" w:rsidR="0010316F" w:rsidRPr="00365275" w:rsidRDefault="00A0013B" w:rsidP="00A0013B">
            <w:pPr>
              <w:rPr>
                <w:rFonts w:ascii="Times New Roman" w:eastAsia="Times New Roman" w:hAnsi="Times New Roman"/>
                <w:noProof/>
                <w:sz w:val="24"/>
                <w:szCs w:val="24"/>
                <w:lang w:eastAsia="pl-PL"/>
              </w:rPr>
            </w:pPr>
            <w:r w:rsidRPr="00365275">
              <w:rPr>
                <w:rFonts w:ascii="Times New Roman" w:hAnsi="Times New Roman"/>
                <w:sz w:val="24"/>
                <w:szCs w:val="24"/>
              </w:rPr>
              <w:t>33696300-8 Odczynniki chemiczne</w:t>
            </w:r>
          </w:p>
        </w:tc>
      </w:tr>
    </w:tbl>
    <w:p w14:paraId="618A2F7D" w14:textId="77777777" w:rsidR="003C505B" w:rsidRPr="00365275" w:rsidRDefault="003C505B" w:rsidP="00880008">
      <w:pPr>
        <w:spacing w:after="0" w:line="240" w:lineRule="auto"/>
        <w:rPr>
          <w:rFonts w:ascii="Times New Roman" w:eastAsia="Times New Roman" w:hAnsi="Times New Roman"/>
          <w:sz w:val="24"/>
          <w:szCs w:val="24"/>
          <w:lang w:eastAsia="pl-PL"/>
        </w:rPr>
      </w:pPr>
    </w:p>
    <w:p w14:paraId="0D4CBEA8" w14:textId="77777777" w:rsidR="00880008" w:rsidRPr="00365275" w:rsidRDefault="3E294F73" w:rsidP="3E294F73">
      <w:pPr>
        <w:spacing w:after="0" w:line="240" w:lineRule="auto"/>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Rozdział  1: Instrukcja dla Wykonawców wraz załącznikami.</w:t>
      </w:r>
    </w:p>
    <w:p w14:paraId="543AEA41" w14:textId="77777777" w:rsidR="00880008" w:rsidRPr="00365275" w:rsidRDefault="3E294F73" w:rsidP="3E294F73">
      <w:pPr>
        <w:spacing w:after="0" w:line="240" w:lineRule="auto"/>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Rozdział  2: Opis przedmiotu zamówienia.</w:t>
      </w:r>
    </w:p>
    <w:p w14:paraId="7339946E" w14:textId="77777777" w:rsidR="00880008" w:rsidRPr="00365275" w:rsidRDefault="3E294F73" w:rsidP="3E294F73">
      <w:pPr>
        <w:spacing w:after="0" w:line="240" w:lineRule="auto"/>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Rozdział  3: Projekt umowy.</w:t>
      </w:r>
    </w:p>
    <w:p w14:paraId="0300317B" w14:textId="3C6975D3" w:rsidR="0041738D" w:rsidRPr="00365275" w:rsidRDefault="3E294F73" w:rsidP="3E294F73">
      <w:pPr>
        <w:spacing w:after="0" w:line="240" w:lineRule="auto"/>
        <w:jc w:val="both"/>
        <w:rPr>
          <w:rFonts w:ascii="Times New Roman" w:hAnsi="Times New Roman"/>
          <w:sz w:val="24"/>
          <w:szCs w:val="24"/>
        </w:rPr>
      </w:pPr>
      <w:r w:rsidRPr="00365275">
        <w:rPr>
          <w:rFonts w:ascii="Times New Roman" w:hAnsi="Times New Roman"/>
          <w:sz w:val="24"/>
          <w:szCs w:val="24"/>
        </w:rPr>
        <w:t>Załączniki: Formularz oferty, formularze oświadczeń</w:t>
      </w:r>
      <w:r w:rsidR="0039295C" w:rsidRPr="00365275">
        <w:rPr>
          <w:rFonts w:ascii="Times New Roman" w:hAnsi="Times New Roman"/>
          <w:sz w:val="24"/>
          <w:szCs w:val="24"/>
        </w:rPr>
        <w:t>.</w:t>
      </w:r>
    </w:p>
    <w:p w14:paraId="3976F65A" w14:textId="77777777" w:rsidR="00880008" w:rsidRPr="00365275" w:rsidRDefault="009B7C31" w:rsidP="00880008">
      <w:pPr>
        <w:spacing w:after="0" w:line="240" w:lineRule="auto"/>
        <w:rPr>
          <w:rFonts w:ascii="Times New Roman" w:eastAsia="Times New Roman" w:hAnsi="Times New Roman"/>
          <w:sz w:val="24"/>
          <w:szCs w:val="24"/>
          <w:lang w:eastAsia="pl-PL"/>
        </w:rPr>
      </w:pPr>
      <w:r w:rsidRPr="00365275">
        <w:rPr>
          <w:rFonts w:ascii="Times New Roman" w:hAnsi="Times New Roman"/>
          <w:noProof/>
          <w:sz w:val="24"/>
          <w:szCs w:val="24"/>
          <w:lang w:eastAsia="pl-PL"/>
        </w:rPr>
        <mc:AlternateContent>
          <mc:Choice Requires="wps">
            <w:drawing>
              <wp:anchor distT="0" distB="0" distL="114300" distR="114300" simplePos="0" relativeHeight="251663872" behindDoc="0" locked="0" layoutInCell="1" allowOverlap="1" wp14:anchorId="403A38EA" wp14:editId="14A63390">
                <wp:simplePos x="0" y="0"/>
                <wp:positionH relativeFrom="column">
                  <wp:posOffset>-233045</wp:posOffset>
                </wp:positionH>
                <wp:positionV relativeFrom="paragraph">
                  <wp:posOffset>104774</wp:posOffset>
                </wp:positionV>
                <wp:extent cx="6240780" cy="3324225"/>
                <wp:effectExtent l="0" t="0" r="26670" b="28575"/>
                <wp:wrapNone/>
                <wp:docPr id="1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0780" cy="3324225"/>
                        </a:xfrm>
                        <a:prstGeom prst="rect">
                          <a:avLst/>
                        </a:prstGeom>
                        <a:solidFill>
                          <a:srgbClr val="FFFFFF"/>
                        </a:solidFill>
                        <a:ln w="9525">
                          <a:solidFill>
                            <a:srgbClr val="000000"/>
                          </a:solidFill>
                          <a:miter lim="800000"/>
                          <a:headEnd/>
                          <a:tailEnd/>
                        </a:ln>
                      </wps:spPr>
                      <wps:txbx>
                        <w:txbxContent>
                          <w:p w14:paraId="66B0EE59" w14:textId="77777777" w:rsidR="0097347A" w:rsidRPr="00BC2720" w:rsidRDefault="0097347A" w:rsidP="00880008">
                            <w:pPr>
                              <w:jc w:val="center"/>
                              <w:rPr>
                                <w:rFonts w:ascii="Times New Roman" w:hAnsi="Times New Roman"/>
                                <w:b/>
                                <w:sz w:val="24"/>
                                <w:u w:val="single"/>
                              </w:rPr>
                            </w:pPr>
                            <w:r w:rsidRPr="00BC2720">
                              <w:rPr>
                                <w:rFonts w:ascii="Times New Roman" w:hAnsi="Times New Roman"/>
                                <w:b/>
                                <w:sz w:val="24"/>
                                <w:u w:val="single"/>
                              </w:rPr>
                              <w:t>Informacje ogólne</w:t>
                            </w:r>
                          </w:p>
                          <w:p w14:paraId="2CB4C531" w14:textId="77777777" w:rsidR="0097347A" w:rsidRPr="00BC2720" w:rsidRDefault="0097347A" w:rsidP="001B74BC">
                            <w:pPr>
                              <w:numPr>
                                <w:ilvl w:val="0"/>
                                <w:numId w:val="2"/>
                              </w:numPr>
                              <w:spacing w:after="0" w:line="240" w:lineRule="auto"/>
                              <w:jc w:val="both"/>
                              <w:rPr>
                                <w:rFonts w:ascii="Times New Roman" w:hAnsi="Times New Roman"/>
                                <w:sz w:val="24"/>
                              </w:rPr>
                            </w:pPr>
                            <w:r w:rsidRPr="00BC2720">
                              <w:rPr>
                                <w:rFonts w:ascii="Times New Roman" w:hAnsi="Times New Roman"/>
                                <w:sz w:val="24"/>
                              </w:rPr>
                              <w:t>Wykonawca winien zapoznać się z całością niniejszej dokumentacji.</w:t>
                            </w:r>
                          </w:p>
                          <w:p w14:paraId="2DFDC21E" w14:textId="77777777" w:rsidR="0097347A" w:rsidRPr="00BC2720" w:rsidRDefault="0097347A" w:rsidP="001B74BC">
                            <w:pPr>
                              <w:numPr>
                                <w:ilvl w:val="0"/>
                                <w:numId w:val="2"/>
                              </w:numPr>
                              <w:spacing w:after="0" w:line="240" w:lineRule="auto"/>
                              <w:jc w:val="both"/>
                              <w:rPr>
                                <w:rFonts w:ascii="Times New Roman" w:hAnsi="Times New Roman"/>
                                <w:sz w:val="24"/>
                              </w:rPr>
                            </w:pPr>
                            <w:r w:rsidRPr="00BC2720">
                              <w:rPr>
                                <w:rFonts w:ascii="Times New Roman" w:hAnsi="Times New Roman"/>
                                <w:sz w:val="24"/>
                              </w:rPr>
                              <w:t xml:space="preserve">Wszystkie formularze zawarte w niniejszej dokumentacji, a w szczególności formularz oferty, załączniki do </w:t>
                            </w:r>
                            <w:r w:rsidRPr="00BC2720">
                              <w:rPr>
                                <w:rFonts w:ascii="Times New Roman" w:hAnsi="Times New Roman"/>
                                <w:i/>
                                <w:sz w:val="24"/>
                              </w:rPr>
                              <w:t>Rozdziału 1</w:t>
                            </w:r>
                            <w:r w:rsidRPr="00BC2720">
                              <w:rPr>
                                <w:rFonts w:ascii="Times New Roman" w:hAnsi="Times New Roman"/>
                                <w:sz w:val="24"/>
                              </w:rPr>
                              <w:t xml:space="preserve"> zostaną wypełnione przez Wykonawcę ściśle według wskazówek. W przypadku, gdy jakakolwiek część dokumentów nie dotyczy Wykonawcy - wpisuje on </w:t>
                            </w:r>
                            <w:r w:rsidRPr="00BC2720">
                              <w:rPr>
                                <w:rFonts w:ascii="Times New Roman" w:hAnsi="Times New Roman"/>
                                <w:i/>
                                <w:sz w:val="24"/>
                              </w:rPr>
                              <w:t>„nie</w:t>
                            </w:r>
                            <w:r w:rsidRPr="00BC2720">
                              <w:rPr>
                                <w:rFonts w:ascii="Times New Roman" w:hAnsi="Times New Roman"/>
                                <w:sz w:val="24"/>
                              </w:rPr>
                              <w:t xml:space="preserve"> </w:t>
                            </w:r>
                            <w:r w:rsidRPr="00BC2720">
                              <w:rPr>
                                <w:rFonts w:ascii="Times New Roman" w:hAnsi="Times New Roman"/>
                                <w:i/>
                                <w:sz w:val="24"/>
                              </w:rPr>
                              <w:t>dotyczy”.</w:t>
                            </w:r>
                          </w:p>
                          <w:p w14:paraId="7B0CC027" w14:textId="77777777" w:rsidR="0097347A" w:rsidRPr="00BC2720" w:rsidRDefault="0097347A" w:rsidP="001B74BC">
                            <w:pPr>
                              <w:numPr>
                                <w:ilvl w:val="0"/>
                                <w:numId w:val="2"/>
                              </w:numPr>
                              <w:spacing w:after="0" w:line="240" w:lineRule="auto"/>
                              <w:jc w:val="both"/>
                              <w:rPr>
                                <w:rFonts w:ascii="Times New Roman" w:hAnsi="Times New Roman"/>
                                <w:sz w:val="24"/>
                              </w:rPr>
                            </w:pPr>
                            <w:r w:rsidRPr="00BC2720">
                              <w:rPr>
                                <w:rFonts w:ascii="Times New Roman" w:hAnsi="Times New Roman"/>
                                <w:sz w:val="24"/>
                              </w:rPr>
                              <w:t>Niniejszą dokumentację można wykorzystać wyłącznie zgodnie z przeznaczeniem, nie należy udostępniać jej osobom trzecim.</w:t>
                            </w:r>
                          </w:p>
                          <w:p w14:paraId="33348E68" w14:textId="77777777" w:rsidR="0097347A" w:rsidRPr="00BC2720" w:rsidRDefault="0097347A" w:rsidP="001B74BC">
                            <w:pPr>
                              <w:numPr>
                                <w:ilvl w:val="0"/>
                                <w:numId w:val="2"/>
                              </w:numPr>
                              <w:spacing w:after="0" w:line="240" w:lineRule="auto"/>
                              <w:jc w:val="both"/>
                              <w:rPr>
                                <w:rFonts w:ascii="Times New Roman" w:hAnsi="Times New Roman"/>
                                <w:sz w:val="24"/>
                                <w:szCs w:val="24"/>
                              </w:rPr>
                            </w:pPr>
                            <w:r w:rsidRPr="00BC2720">
                              <w:rPr>
                                <w:rFonts w:ascii="Times New Roman" w:hAnsi="Times New Roman"/>
                                <w:sz w:val="24"/>
                                <w:szCs w:val="24"/>
                              </w:rPr>
                              <w:t>Wykonawca poniesie wszelkie koszty związane z przygotowaniem i złożeniem oferty.</w:t>
                            </w:r>
                          </w:p>
                          <w:p w14:paraId="0247F78A" w14:textId="77777777" w:rsidR="0097347A" w:rsidRPr="00DA3A20" w:rsidRDefault="0097347A" w:rsidP="001B74BC">
                            <w:pPr>
                              <w:numPr>
                                <w:ilvl w:val="0"/>
                                <w:numId w:val="2"/>
                              </w:numPr>
                              <w:spacing w:after="0" w:line="240" w:lineRule="auto"/>
                              <w:jc w:val="both"/>
                              <w:rPr>
                                <w:rFonts w:ascii="Times New Roman" w:hAnsi="Times New Roman"/>
                                <w:b/>
                                <w:color w:val="E36C0A" w:themeColor="accent6" w:themeShade="BF"/>
                                <w:sz w:val="24"/>
                                <w:szCs w:val="24"/>
                                <w:vertAlign w:val="superscript"/>
                              </w:rPr>
                            </w:pPr>
                            <w:r w:rsidRPr="00DA3A20">
                              <w:rPr>
                                <w:rFonts w:ascii="Times New Roman" w:hAnsi="Times New Roman"/>
                                <w:b/>
                                <w:color w:val="E36C0A" w:themeColor="accent6" w:themeShade="BF"/>
                                <w:sz w:val="24"/>
                                <w:szCs w:val="24"/>
                              </w:rPr>
                              <w:t>Nie dopuszcza  się składania ofert częściowych.</w:t>
                            </w:r>
                          </w:p>
                          <w:p w14:paraId="1DF00EC0" w14:textId="77777777" w:rsidR="0097347A" w:rsidRPr="00100794" w:rsidRDefault="0097347A" w:rsidP="001B74BC">
                            <w:pPr>
                              <w:numPr>
                                <w:ilvl w:val="0"/>
                                <w:numId w:val="2"/>
                              </w:numPr>
                              <w:spacing w:after="0" w:line="240" w:lineRule="auto"/>
                              <w:jc w:val="both"/>
                              <w:rPr>
                                <w:rFonts w:ascii="Times New Roman" w:hAnsi="Times New Roman"/>
                                <w:b/>
                                <w:sz w:val="24"/>
                                <w:szCs w:val="24"/>
                                <w:vertAlign w:val="superscript"/>
                              </w:rPr>
                            </w:pPr>
                            <w:r w:rsidRPr="00100794">
                              <w:rPr>
                                <w:rFonts w:ascii="Times New Roman" w:hAnsi="Times New Roman"/>
                                <w:sz w:val="24"/>
                                <w:szCs w:val="24"/>
                              </w:rPr>
                              <w:t>Nie dopuszcza się składania ofert wariantowych.</w:t>
                            </w:r>
                          </w:p>
                          <w:p w14:paraId="1D729646" w14:textId="77777777" w:rsidR="0097347A" w:rsidRPr="00100794" w:rsidRDefault="0097347A" w:rsidP="001B74BC">
                            <w:pPr>
                              <w:numPr>
                                <w:ilvl w:val="0"/>
                                <w:numId w:val="2"/>
                              </w:numPr>
                              <w:spacing w:after="0" w:line="240" w:lineRule="auto"/>
                              <w:jc w:val="both"/>
                              <w:rPr>
                                <w:rFonts w:ascii="Times New Roman" w:hAnsi="Times New Roman"/>
                                <w:b/>
                                <w:sz w:val="24"/>
                                <w:szCs w:val="24"/>
                                <w:vertAlign w:val="superscript"/>
                              </w:rPr>
                            </w:pPr>
                            <w:r w:rsidRPr="00100794">
                              <w:rPr>
                                <w:rFonts w:ascii="Times New Roman" w:hAnsi="Times New Roman"/>
                                <w:b/>
                                <w:sz w:val="24"/>
                                <w:szCs w:val="24"/>
                              </w:rPr>
                              <w:t>Dopuszcza się składanie ofert równoważnych.</w:t>
                            </w:r>
                          </w:p>
                          <w:p w14:paraId="4FFBC096" w14:textId="77777777" w:rsidR="0097347A" w:rsidRPr="00BC2720" w:rsidRDefault="0097347A" w:rsidP="001B74BC">
                            <w:pPr>
                              <w:numPr>
                                <w:ilvl w:val="0"/>
                                <w:numId w:val="2"/>
                              </w:numPr>
                              <w:spacing w:after="0" w:line="240" w:lineRule="auto"/>
                              <w:jc w:val="both"/>
                              <w:rPr>
                                <w:rFonts w:ascii="Times New Roman" w:hAnsi="Times New Roman"/>
                                <w:sz w:val="24"/>
                                <w:szCs w:val="24"/>
                                <w:vertAlign w:val="superscript"/>
                              </w:rPr>
                            </w:pPr>
                            <w:r w:rsidRPr="00BC2720">
                              <w:rPr>
                                <w:rFonts w:ascii="Times New Roman" w:hAnsi="Times New Roman"/>
                                <w:sz w:val="24"/>
                                <w:szCs w:val="24"/>
                              </w:rPr>
                              <w:t>Aukcja elektroniczna przy wyborze najkorzystniejszej oferty nie będzie stosowana.</w:t>
                            </w:r>
                          </w:p>
                          <w:p w14:paraId="08182D70" w14:textId="77777777" w:rsidR="0097347A" w:rsidRPr="00BC2720" w:rsidRDefault="0097347A" w:rsidP="001B74BC">
                            <w:pPr>
                              <w:numPr>
                                <w:ilvl w:val="0"/>
                                <w:numId w:val="2"/>
                              </w:numPr>
                              <w:spacing w:after="0" w:line="240" w:lineRule="auto"/>
                              <w:jc w:val="both"/>
                              <w:rPr>
                                <w:rFonts w:ascii="Times New Roman" w:hAnsi="Times New Roman"/>
                                <w:sz w:val="24"/>
                                <w:szCs w:val="24"/>
                                <w:vertAlign w:val="superscript"/>
                              </w:rPr>
                            </w:pPr>
                            <w:r w:rsidRPr="00BC2720">
                              <w:rPr>
                                <w:rFonts w:ascii="Times New Roman" w:hAnsi="Times New Roman"/>
                                <w:sz w:val="24"/>
                                <w:szCs w:val="24"/>
                              </w:rPr>
                              <w:t>Umowa ramowa – nie dotyczy.</w:t>
                            </w:r>
                          </w:p>
                          <w:p w14:paraId="2293C73B" w14:textId="77777777" w:rsidR="0097347A" w:rsidRDefault="0097347A" w:rsidP="001B74BC">
                            <w:pPr>
                              <w:numPr>
                                <w:ilvl w:val="0"/>
                                <w:numId w:val="2"/>
                              </w:numPr>
                              <w:spacing w:after="0" w:line="240" w:lineRule="auto"/>
                              <w:jc w:val="both"/>
                              <w:rPr>
                                <w:rFonts w:ascii="Times New Roman" w:hAnsi="Times New Roman"/>
                                <w:b/>
                                <w:sz w:val="24"/>
                                <w:szCs w:val="24"/>
                              </w:rPr>
                            </w:pPr>
                            <w:r w:rsidRPr="00BC2720">
                              <w:rPr>
                                <w:rFonts w:ascii="Times New Roman" w:hAnsi="Times New Roman"/>
                                <w:b/>
                                <w:sz w:val="24"/>
                                <w:szCs w:val="24"/>
                              </w:rPr>
                              <w:t>Zamawiający przewiduje możliwość wykluczenia wykonawcy na podstawie art. 24 ust. 5 pkt 1 PZP.</w:t>
                            </w:r>
                          </w:p>
                          <w:p w14:paraId="1A4ED5FD" w14:textId="77777777" w:rsidR="0097347A" w:rsidRDefault="0097347A" w:rsidP="001B74BC">
                            <w:pPr>
                              <w:numPr>
                                <w:ilvl w:val="0"/>
                                <w:numId w:val="2"/>
                              </w:numPr>
                              <w:spacing w:after="0" w:line="240" w:lineRule="auto"/>
                              <w:jc w:val="both"/>
                              <w:rPr>
                                <w:rFonts w:ascii="Times New Roman" w:hAnsi="Times New Roman"/>
                                <w:b/>
                                <w:sz w:val="24"/>
                                <w:szCs w:val="24"/>
                              </w:rPr>
                            </w:pPr>
                            <w:r w:rsidRPr="00692E30">
                              <w:rPr>
                                <w:rFonts w:ascii="Times New Roman" w:hAnsi="Times New Roman"/>
                                <w:b/>
                                <w:sz w:val="24"/>
                                <w:szCs w:val="24"/>
                              </w:rPr>
                              <w:t xml:space="preserve">Platforma zakupowa: </w:t>
                            </w:r>
                            <w:hyperlink r:id="rId8" w:history="1">
                              <w:r w:rsidRPr="00E43B6E">
                                <w:rPr>
                                  <w:rStyle w:val="Hipercze"/>
                                  <w:rFonts w:ascii="Times New Roman" w:hAnsi="Times New Roman"/>
                                  <w:b/>
                                  <w:sz w:val="24"/>
                                  <w:szCs w:val="24"/>
                                </w:rPr>
                                <w:t>https://platformazakupowa.pl/pn/usz</w:t>
                              </w:r>
                            </w:hyperlink>
                            <w:r>
                              <w:rPr>
                                <w:rFonts w:ascii="Times New Roman" w:hAnsi="Times New Roman"/>
                                <w:b/>
                                <w:sz w:val="24"/>
                                <w:szCs w:val="24"/>
                              </w:rPr>
                              <w:t xml:space="preserve"> </w:t>
                            </w:r>
                          </w:p>
                          <w:p w14:paraId="5D73FD30" w14:textId="77777777" w:rsidR="0097347A" w:rsidRPr="00E459A2" w:rsidRDefault="0097347A" w:rsidP="000E15DF">
                            <w:pPr>
                              <w:spacing w:after="0" w:line="240" w:lineRule="auto"/>
                              <w:jc w:val="both"/>
                              <w:rPr>
                                <w:rFonts w:ascii="Times New Roman" w:hAnsi="Times New Roman"/>
                                <w:sz w:val="24"/>
                                <w:szCs w:val="24"/>
                                <w:vertAlign w:val="superscript"/>
                              </w:rPr>
                            </w:pPr>
                          </w:p>
                          <w:p w14:paraId="45C4EFB5" w14:textId="77777777" w:rsidR="0097347A" w:rsidRDefault="0097347A" w:rsidP="00880008">
                            <w:pPr>
                              <w:jc w:val="both"/>
                              <w:rPr>
                                <w:sz w:val="24"/>
                                <w:szCs w:val="20"/>
                                <w:vertAlign w:val="superscript"/>
                              </w:rPr>
                            </w:pPr>
                          </w:p>
                          <w:p w14:paraId="2F2CC15B" w14:textId="77777777" w:rsidR="0097347A" w:rsidRDefault="0097347A" w:rsidP="00880008">
                            <w:pPr>
                              <w:jc w:val="both"/>
                              <w:rPr>
                                <w:sz w:val="24"/>
                              </w:rPr>
                            </w:pPr>
                          </w:p>
                          <w:p w14:paraId="6302884A" w14:textId="77777777" w:rsidR="0097347A" w:rsidRDefault="0097347A" w:rsidP="00880008">
                            <w:pPr>
                              <w:jc w:val="both"/>
                              <w:rPr>
                                <w:sz w:val="24"/>
                                <w:vertAlign w:val="superscript"/>
                              </w:rPr>
                            </w:pPr>
                            <w:r>
                              <w:rPr>
                                <w:sz w:val="24"/>
                              </w:rPr>
                              <w:t xml:space="preserve">  </w:t>
                            </w:r>
                          </w:p>
                          <w:p w14:paraId="73335C9E" w14:textId="77777777" w:rsidR="0097347A" w:rsidRDefault="0097347A" w:rsidP="00FD3730">
                            <w:pPr>
                              <w:numPr>
                                <w:ilvl w:val="0"/>
                                <w:numId w:val="2"/>
                              </w:numPr>
                              <w:spacing w:after="0" w:line="240" w:lineRule="auto"/>
                              <w:jc w:val="both"/>
                              <w:rPr>
                                <w:sz w:val="24"/>
                                <w:vertAlign w:val="superscript"/>
                              </w:rPr>
                            </w:pPr>
                          </w:p>
                          <w:p w14:paraId="1474FC28" w14:textId="77777777" w:rsidR="0097347A" w:rsidRDefault="0097347A" w:rsidP="00880008">
                            <w:pPr>
                              <w:jc w:val="both"/>
                              <w:rPr>
                                <w:sz w:val="24"/>
                                <w:vertAlign w:val="superscript"/>
                              </w:rPr>
                            </w:pPr>
                          </w:p>
                          <w:p w14:paraId="66FA4D97" w14:textId="77777777" w:rsidR="0097347A" w:rsidRDefault="0097347A" w:rsidP="00880008">
                            <w:pPr>
                              <w:rPr>
                                <w:sz w:val="24"/>
                                <w:vertAlign w:val="superscript"/>
                              </w:rPr>
                            </w:pPr>
                          </w:p>
                          <w:p w14:paraId="2B7F8980" w14:textId="77777777" w:rsidR="0097347A" w:rsidRDefault="0097347A" w:rsidP="00880008">
                            <w:pPr>
                              <w:rPr>
                                <w:sz w:val="24"/>
                              </w:rPr>
                            </w:pPr>
                          </w:p>
                          <w:p w14:paraId="56CABFB3" w14:textId="77777777" w:rsidR="0097347A" w:rsidRDefault="0097347A" w:rsidP="00880008">
                            <w:pPr>
                              <w:rPr>
                                <w:sz w:val="20"/>
                                <w:vertAlign w:val="superscript"/>
                              </w:rPr>
                            </w:pPr>
                          </w:p>
                          <w:p w14:paraId="3B292BD1" w14:textId="77777777" w:rsidR="0097347A" w:rsidRDefault="0097347A" w:rsidP="00880008">
                            <w:pPr>
                              <w:rPr>
                                <w:vertAlign w:val="superscript"/>
                              </w:rPr>
                            </w:pPr>
                          </w:p>
                          <w:p w14:paraId="3582B915" w14:textId="77777777" w:rsidR="0097347A" w:rsidRDefault="0097347A" w:rsidP="00880008">
                            <w:pPr>
                              <w:rPr>
                                <w:vertAlign w:val="superscript"/>
                              </w:rPr>
                            </w:pPr>
                          </w:p>
                          <w:p w14:paraId="73033165" w14:textId="77777777" w:rsidR="0097347A" w:rsidRDefault="0097347A" w:rsidP="00880008">
                            <w:pPr>
                              <w:rPr>
                                <w:vertAlign w:val="superscript"/>
                              </w:rPr>
                            </w:pPr>
                          </w:p>
                          <w:p w14:paraId="5C8AD691" w14:textId="77777777" w:rsidR="0097347A" w:rsidRDefault="0097347A" w:rsidP="00880008">
                            <w:pPr>
                              <w:rPr>
                                <w:vertAlign w:val="superscript"/>
                              </w:rPr>
                            </w:pPr>
                          </w:p>
                          <w:p w14:paraId="555661A6" w14:textId="77777777" w:rsidR="0097347A" w:rsidRDefault="0097347A" w:rsidP="00880008">
                            <w:pPr>
                              <w:rPr>
                                <w:vertAlign w:val="superscript"/>
                              </w:rPr>
                            </w:pPr>
                          </w:p>
                          <w:p w14:paraId="6DED0980" w14:textId="77777777" w:rsidR="0097347A" w:rsidRDefault="0097347A" w:rsidP="00880008">
                            <w:pPr>
                              <w:rPr>
                                <w:vertAlign w:val="superscript"/>
                              </w:rPr>
                            </w:pPr>
                          </w:p>
                          <w:p w14:paraId="3992586E" w14:textId="77777777" w:rsidR="0097347A" w:rsidRDefault="0097347A" w:rsidP="00880008">
                            <w:pPr>
                              <w:rPr>
                                <w:vertAlign w:val="superscript"/>
                              </w:rPr>
                            </w:pPr>
                          </w:p>
                          <w:p w14:paraId="3E574136" w14:textId="77777777" w:rsidR="0097347A" w:rsidRDefault="0097347A" w:rsidP="00880008">
                            <w:pPr>
                              <w:rPr>
                                <w:vertAlign w:val="superscript"/>
                              </w:rPr>
                            </w:pPr>
                          </w:p>
                          <w:p w14:paraId="346D98DF" w14:textId="77777777" w:rsidR="0097347A" w:rsidRDefault="0097347A" w:rsidP="00880008">
                            <w:pPr>
                              <w:rPr>
                                <w:vertAlign w:val="superscript"/>
                              </w:rPr>
                            </w:pPr>
                          </w:p>
                          <w:p w14:paraId="6B8E7E32" w14:textId="77777777" w:rsidR="0097347A" w:rsidRDefault="0097347A" w:rsidP="00880008">
                            <w:pPr>
                              <w:rPr>
                                <w:vertAlign w:val="superscript"/>
                              </w:rPr>
                            </w:pPr>
                          </w:p>
                          <w:p w14:paraId="548C468A" w14:textId="77777777" w:rsidR="0097347A" w:rsidRDefault="0097347A" w:rsidP="00880008">
                            <w:pPr>
                              <w:rPr>
                                <w:vertAlign w:val="superscript"/>
                              </w:rPr>
                            </w:pPr>
                          </w:p>
                          <w:p w14:paraId="247AF812" w14:textId="77777777" w:rsidR="0097347A" w:rsidRDefault="0097347A" w:rsidP="00880008">
                            <w:pPr>
                              <w:rPr>
                                <w:vertAlign w:val="superscript"/>
                              </w:rPr>
                            </w:pPr>
                          </w:p>
                          <w:p w14:paraId="1C8B9F83" w14:textId="77777777" w:rsidR="0097347A" w:rsidRDefault="0097347A" w:rsidP="00880008">
                            <w:pPr>
                              <w:rPr>
                                <w:vertAlign w:val="superscript"/>
                              </w:rPr>
                            </w:pPr>
                          </w:p>
                          <w:p w14:paraId="33731751" w14:textId="77777777" w:rsidR="0097347A" w:rsidRDefault="0097347A" w:rsidP="00880008">
                            <w:pPr>
                              <w:rPr>
                                <w:vertAlign w:val="superscript"/>
                              </w:rPr>
                            </w:pPr>
                          </w:p>
                          <w:p w14:paraId="61525724" w14:textId="77777777" w:rsidR="0097347A" w:rsidRDefault="0097347A" w:rsidP="00880008">
                            <w:pPr>
                              <w:rPr>
                                <w:vertAlign w:val="superscript"/>
                              </w:rPr>
                            </w:pPr>
                          </w:p>
                          <w:p w14:paraId="2EE5DC51" w14:textId="77777777" w:rsidR="0097347A" w:rsidRDefault="0097347A" w:rsidP="00880008">
                            <w:pPr>
                              <w:rPr>
                                <w:vertAlign w:val="superscript"/>
                              </w:rPr>
                            </w:pPr>
                          </w:p>
                          <w:p w14:paraId="4341D9E8" w14:textId="77777777" w:rsidR="0097347A" w:rsidRDefault="0097347A" w:rsidP="00880008">
                            <w:pPr>
                              <w:rPr>
                                <w:vertAlign w:val="superscript"/>
                              </w:rPr>
                            </w:pPr>
                          </w:p>
                          <w:p w14:paraId="505161E3" w14:textId="77777777" w:rsidR="0097347A" w:rsidRDefault="0097347A" w:rsidP="00880008">
                            <w:pPr>
                              <w:rPr>
                                <w:vertAlign w:val="superscript"/>
                              </w:rPr>
                            </w:pPr>
                          </w:p>
                          <w:p w14:paraId="5D251BAD" w14:textId="77777777" w:rsidR="0097347A" w:rsidRDefault="0097347A" w:rsidP="00880008">
                            <w:pPr>
                              <w:rPr>
                                <w:vertAlign w:val="superscript"/>
                              </w:rPr>
                            </w:pPr>
                          </w:p>
                          <w:p w14:paraId="73A3B05C" w14:textId="77777777" w:rsidR="0097347A" w:rsidRDefault="0097347A" w:rsidP="00880008">
                            <w:pPr>
                              <w:rPr>
                                <w:vertAlign w:val="superscript"/>
                              </w:rPr>
                            </w:pPr>
                          </w:p>
                          <w:p w14:paraId="69B1A491" w14:textId="77777777" w:rsidR="0097347A" w:rsidRDefault="0097347A" w:rsidP="00880008">
                            <w:pPr>
                              <w:rPr>
                                <w:vertAlign w:val="superscript"/>
                              </w:rPr>
                            </w:pPr>
                          </w:p>
                          <w:p w14:paraId="5F034549" w14:textId="77777777" w:rsidR="0097347A" w:rsidRDefault="0097347A" w:rsidP="00880008">
                            <w:pPr>
                              <w:rPr>
                                <w:vertAlign w:val="superscript"/>
                              </w:rPr>
                            </w:pPr>
                          </w:p>
                          <w:p w14:paraId="1B85EFF7" w14:textId="77777777" w:rsidR="0097347A" w:rsidRDefault="0097347A" w:rsidP="00880008">
                            <w:pPr>
                              <w:rPr>
                                <w:vertAlign w:val="superscript"/>
                              </w:rPr>
                            </w:pPr>
                          </w:p>
                          <w:p w14:paraId="7C53A687" w14:textId="77777777" w:rsidR="0097347A" w:rsidRDefault="0097347A" w:rsidP="00880008">
                            <w:pPr>
                              <w:rPr>
                                <w:vertAlign w:val="superscript"/>
                              </w:rPr>
                            </w:pPr>
                          </w:p>
                          <w:p w14:paraId="3028740B" w14:textId="77777777" w:rsidR="0097347A" w:rsidRDefault="0097347A" w:rsidP="00880008">
                            <w:pPr>
                              <w:rPr>
                                <w:vertAlign w:val="superscript"/>
                              </w:rPr>
                            </w:pPr>
                          </w:p>
                          <w:p w14:paraId="1AF88C29" w14:textId="77777777" w:rsidR="0097347A" w:rsidRDefault="0097347A" w:rsidP="00880008">
                            <w:pPr>
                              <w:rPr>
                                <w:vertAlign w:val="superscript"/>
                              </w:rPr>
                            </w:pPr>
                          </w:p>
                          <w:p w14:paraId="4C25C348" w14:textId="77777777" w:rsidR="0097347A" w:rsidRDefault="0097347A" w:rsidP="00880008">
                            <w:pPr>
                              <w:rPr>
                                <w:vertAlign w:val="superscript"/>
                              </w:rPr>
                            </w:pPr>
                          </w:p>
                          <w:p w14:paraId="5FC17872" w14:textId="77777777" w:rsidR="0097347A" w:rsidRDefault="0097347A" w:rsidP="00880008">
                            <w:pPr>
                              <w:rPr>
                                <w:vertAlign w:val="superscript"/>
                              </w:rPr>
                            </w:pPr>
                          </w:p>
                          <w:p w14:paraId="1C369EB5" w14:textId="77777777" w:rsidR="0097347A" w:rsidRDefault="0097347A" w:rsidP="00880008">
                            <w:pPr>
                              <w:rPr>
                                <w:vertAlign w:val="superscript"/>
                              </w:rPr>
                            </w:pPr>
                          </w:p>
                          <w:p w14:paraId="767351CE" w14:textId="77777777" w:rsidR="0097347A" w:rsidRDefault="0097347A" w:rsidP="00880008">
                            <w:pPr>
                              <w:rPr>
                                <w:vertAlign w:val="superscript"/>
                              </w:rPr>
                            </w:pPr>
                          </w:p>
                          <w:p w14:paraId="411633B0" w14:textId="77777777" w:rsidR="0097347A" w:rsidRDefault="0097347A" w:rsidP="00880008">
                            <w:pPr>
                              <w:rPr>
                                <w:vertAlign w:val="superscript"/>
                              </w:rPr>
                            </w:pPr>
                          </w:p>
                          <w:p w14:paraId="0BC9B77D" w14:textId="77777777" w:rsidR="0097347A" w:rsidRDefault="0097347A" w:rsidP="00880008">
                            <w:pPr>
                              <w:rPr>
                                <w:vertAlign w:val="superscript"/>
                              </w:rPr>
                            </w:pPr>
                          </w:p>
                          <w:p w14:paraId="5490F400" w14:textId="77777777" w:rsidR="0097347A" w:rsidRDefault="0097347A" w:rsidP="00880008">
                            <w:pPr>
                              <w:rPr>
                                <w:vertAlign w:val="superscript"/>
                              </w:rPr>
                            </w:pPr>
                          </w:p>
                          <w:p w14:paraId="57ED89AD" w14:textId="77777777" w:rsidR="0097347A" w:rsidRDefault="0097347A" w:rsidP="00880008">
                            <w:pPr>
                              <w:rPr>
                                <w:vertAlign w:val="superscript"/>
                              </w:rPr>
                            </w:pPr>
                          </w:p>
                          <w:p w14:paraId="4EC79E58" w14:textId="77777777" w:rsidR="0097347A" w:rsidRDefault="0097347A" w:rsidP="00880008">
                            <w:pPr>
                              <w:rPr>
                                <w:vertAlign w:val="superscript"/>
                              </w:rPr>
                            </w:pPr>
                          </w:p>
                          <w:p w14:paraId="5B127068" w14:textId="77777777" w:rsidR="0097347A" w:rsidRDefault="0097347A" w:rsidP="00880008">
                            <w:pPr>
                              <w:rPr>
                                <w:vertAlign w:val="superscript"/>
                              </w:rPr>
                            </w:pPr>
                          </w:p>
                          <w:p w14:paraId="6D6F28D6" w14:textId="77777777" w:rsidR="0097347A" w:rsidRDefault="0097347A" w:rsidP="00880008">
                            <w:pPr>
                              <w:rPr>
                                <w:vertAlign w:val="superscript"/>
                              </w:rPr>
                            </w:pPr>
                          </w:p>
                          <w:p w14:paraId="5C7E7886" w14:textId="77777777" w:rsidR="0097347A" w:rsidRDefault="0097347A" w:rsidP="00880008">
                            <w:pPr>
                              <w:rPr>
                                <w:vertAlign w:val="superscript"/>
                              </w:rPr>
                            </w:pPr>
                          </w:p>
                          <w:p w14:paraId="7AE2A456" w14:textId="77777777" w:rsidR="0097347A" w:rsidRDefault="0097347A" w:rsidP="00880008">
                            <w:pPr>
                              <w:rPr>
                                <w:vertAlign w:val="superscript"/>
                              </w:rPr>
                            </w:pPr>
                          </w:p>
                          <w:p w14:paraId="63C77A84" w14:textId="77777777" w:rsidR="0097347A" w:rsidRDefault="0097347A" w:rsidP="00880008">
                            <w:pPr>
                              <w:rPr>
                                <w:vertAlign w:val="superscript"/>
                              </w:rPr>
                            </w:pPr>
                          </w:p>
                          <w:p w14:paraId="76B3FCC8" w14:textId="77777777" w:rsidR="0097347A" w:rsidRDefault="0097347A" w:rsidP="00880008">
                            <w:pPr>
                              <w:rPr>
                                <w:vertAlign w:val="superscript"/>
                              </w:rPr>
                            </w:pPr>
                          </w:p>
                          <w:p w14:paraId="71F574E5" w14:textId="77777777" w:rsidR="0097347A" w:rsidRDefault="0097347A" w:rsidP="00880008">
                            <w:pPr>
                              <w:rPr>
                                <w:vertAlign w:val="superscript"/>
                              </w:rPr>
                            </w:pPr>
                          </w:p>
                          <w:p w14:paraId="7092794A" w14:textId="77777777" w:rsidR="0097347A" w:rsidRDefault="0097347A" w:rsidP="00880008">
                            <w:pPr>
                              <w:rPr>
                                <w:vertAlign w:val="superscript"/>
                              </w:rPr>
                            </w:pPr>
                          </w:p>
                          <w:p w14:paraId="3E43EEB7" w14:textId="77777777" w:rsidR="0097347A" w:rsidRDefault="0097347A" w:rsidP="00880008">
                            <w:pPr>
                              <w:rPr>
                                <w:vertAlign w:val="superscript"/>
                              </w:rPr>
                            </w:pPr>
                          </w:p>
                          <w:p w14:paraId="4F29AC6F" w14:textId="77777777" w:rsidR="0097347A" w:rsidRDefault="0097347A" w:rsidP="00880008">
                            <w:pPr>
                              <w:rPr>
                                <w:vertAlign w:val="superscript"/>
                              </w:rPr>
                            </w:pPr>
                          </w:p>
                          <w:p w14:paraId="0CC902E2" w14:textId="77777777" w:rsidR="0097347A" w:rsidRDefault="0097347A" w:rsidP="00880008">
                            <w:pPr>
                              <w:rPr>
                                <w:vertAlign w:val="superscript"/>
                              </w:rPr>
                            </w:pPr>
                          </w:p>
                          <w:p w14:paraId="16804270" w14:textId="77777777" w:rsidR="0097347A" w:rsidRDefault="0097347A" w:rsidP="00880008">
                            <w:pPr>
                              <w:rPr>
                                <w:vertAlign w:val="superscript"/>
                              </w:rPr>
                            </w:pPr>
                          </w:p>
                          <w:p w14:paraId="51818E37" w14:textId="77777777" w:rsidR="0097347A" w:rsidRDefault="0097347A" w:rsidP="00880008">
                            <w:pPr>
                              <w:rPr>
                                <w:vertAlign w:val="superscript"/>
                              </w:rPr>
                            </w:pPr>
                          </w:p>
                          <w:p w14:paraId="7239B16A" w14:textId="77777777" w:rsidR="0097347A" w:rsidRDefault="0097347A" w:rsidP="00880008">
                            <w:pPr>
                              <w:rPr>
                                <w:vertAlign w:val="superscript"/>
                              </w:rPr>
                            </w:pPr>
                          </w:p>
                          <w:p w14:paraId="2A581CC1" w14:textId="77777777" w:rsidR="0097347A" w:rsidRDefault="0097347A" w:rsidP="00880008">
                            <w:pPr>
                              <w:rPr>
                                <w:vertAlign w:val="superscript"/>
                              </w:rPr>
                            </w:pPr>
                          </w:p>
                          <w:p w14:paraId="1153EBA9" w14:textId="77777777" w:rsidR="0097347A" w:rsidRDefault="0097347A" w:rsidP="00880008">
                            <w:pPr>
                              <w:rPr>
                                <w:vertAlign w:val="superscript"/>
                              </w:rPr>
                            </w:pPr>
                          </w:p>
                          <w:p w14:paraId="5B847A2D" w14:textId="77777777" w:rsidR="0097347A" w:rsidRDefault="0097347A" w:rsidP="00880008">
                            <w:pPr>
                              <w:rPr>
                                <w:vertAlign w:val="superscript"/>
                              </w:rPr>
                            </w:pPr>
                          </w:p>
                          <w:p w14:paraId="044FEAA4" w14:textId="77777777" w:rsidR="0097347A" w:rsidRDefault="0097347A" w:rsidP="00880008">
                            <w:pPr>
                              <w:rPr>
                                <w:vertAlign w:val="superscript"/>
                              </w:rPr>
                            </w:pPr>
                          </w:p>
                          <w:p w14:paraId="08E94456" w14:textId="77777777" w:rsidR="0097347A" w:rsidRDefault="0097347A" w:rsidP="00880008">
                            <w:pPr>
                              <w:rPr>
                                <w:vertAlign w:val="superscript"/>
                              </w:rPr>
                            </w:pPr>
                          </w:p>
                          <w:p w14:paraId="77EF57E7" w14:textId="77777777" w:rsidR="0097347A" w:rsidRDefault="0097347A" w:rsidP="00880008">
                            <w:pPr>
                              <w:rPr>
                                <w:vertAlign w:val="superscript"/>
                              </w:rPr>
                            </w:pPr>
                          </w:p>
                          <w:p w14:paraId="340C2FC1" w14:textId="77777777" w:rsidR="0097347A" w:rsidRDefault="0097347A" w:rsidP="00880008">
                            <w:pPr>
                              <w:rPr>
                                <w:vertAlign w:val="superscript"/>
                              </w:rPr>
                            </w:pPr>
                          </w:p>
                          <w:p w14:paraId="5290DC40" w14:textId="77777777" w:rsidR="0097347A" w:rsidRDefault="0097347A" w:rsidP="00880008">
                            <w:pPr>
                              <w:rPr>
                                <w:vertAlign w:val="superscript"/>
                              </w:rPr>
                            </w:pPr>
                          </w:p>
                          <w:p w14:paraId="1A5E54A0" w14:textId="77777777" w:rsidR="0097347A" w:rsidRDefault="0097347A" w:rsidP="00880008">
                            <w:pPr>
                              <w:rPr>
                                <w:vertAlign w:val="superscript"/>
                              </w:rPr>
                            </w:pPr>
                          </w:p>
                          <w:p w14:paraId="2FE13BA4" w14:textId="77777777" w:rsidR="0097347A" w:rsidRDefault="0097347A" w:rsidP="00880008">
                            <w:pPr>
                              <w:rPr>
                                <w:vertAlign w:val="superscript"/>
                              </w:rPr>
                            </w:pPr>
                          </w:p>
                          <w:p w14:paraId="6EB9E149" w14:textId="77777777" w:rsidR="0097347A" w:rsidRDefault="0097347A" w:rsidP="00880008">
                            <w:pPr>
                              <w:rPr>
                                <w:vertAlign w:val="superscript"/>
                              </w:rPr>
                            </w:pPr>
                          </w:p>
                          <w:p w14:paraId="6C049E22" w14:textId="77777777" w:rsidR="0097347A" w:rsidRDefault="0097347A" w:rsidP="00880008">
                            <w:pPr>
                              <w:rPr>
                                <w:vertAlign w:val="superscript"/>
                              </w:rPr>
                            </w:pPr>
                          </w:p>
                          <w:p w14:paraId="08337EDB" w14:textId="77777777" w:rsidR="0097347A" w:rsidRDefault="0097347A" w:rsidP="00880008">
                            <w:pPr>
                              <w:rPr>
                                <w:vertAlign w:val="superscript"/>
                              </w:rPr>
                            </w:pPr>
                          </w:p>
                          <w:p w14:paraId="3A965ED1" w14:textId="77777777" w:rsidR="0097347A" w:rsidRDefault="0097347A" w:rsidP="00880008">
                            <w:pPr>
                              <w:rPr>
                                <w:vertAlign w:val="superscript"/>
                              </w:rPr>
                            </w:pPr>
                          </w:p>
                          <w:p w14:paraId="35C047CD" w14:textId="77777777" w:rsidR="0097347A" w:rsidRDefault="0097347A" w:rsidP="00880008">
                            <w:pPr>
                              <w:rPr>
                                <w:vertAlign w:val="superscript"/>
                              </w:rPr>
                            </w:pPr>
                          </w:p>
                          <w:p w14:paraId="2C8F4F14" w14:textId="77777777" w:rsidR="0097347A" w:rsidRDefault="0097347A" w:rsidP="00880008">
                            <w:pPr>
                              <w:rPr>
                                <w:vertAlign w:val="superscript"/>
                              </w:rPr>
                            </w:pPr>
                          </w:p>
                          <w:p w14:paraId="10D9704F" w14:textId="77777777" w:rsidR="0097347A" w:rsidRDefault="0097347A" w:rsidP="00880008">
                            <w:pPr>
                              <w:rPr>
                                <w:vertAlign w:val="superscript"/>
                              </w:rPr>
                            </w:pPr>
                          </w:p>
                          <w:p w14:paraId="00B64977" w14:textId="77777777" w:rsidR="0097347A" w:rsidRDefault="0097347A" w:rsidP="00880008">
                            <w:pPr>
                              <w:rPr>
                                <w:vertAlign w:val="superscript"/>
                              </w:rPr>
                            </w:pPr>
                          </w:p>
                          <w:p w14:paraId="6C2D07A2" w14:textId="77777777" w:rsidR="0097347A" w:rsidRDefault="0097347A" w:rsidP="00880008">
                            <w:pPr>
                              <w:rPr>
                                <w:vertAlign w:val="superscript"/>
                              </w:rPr>
                            </w:pPr>
                          </w:p>
                          <w:p w14:paraId="168AD4E8" w14:textId="77777777" w:rsidR="0097347A" w:rsidRDefault="0097347A" w:rsidP="00880008">
                            <w:pPr>
                              <w:rPr>
                                <w:vertAlign w:val="superscript"/>
                              </w:rPr>
                            </w:pPr>
                          </w:p>
                          <w:p w14:paraId="67167B75" w14:textId="77777777" w:rsidR="0097347A" w:rsidRDefault="0097347A" w:rsidP="00880008">
                            <w:pPr>
                              <w:rPr>
                                <w:vertAlign w:val="superscript"/>
                              </w:rPr>
                            </w:pPr>
                          </w:p>
                          <w:p w14:paraId="648B13AA" w14:textId="77777777" w:rsidR="0097347A" w:rsidRDefault="0097347A" w:rsidP="00880008">
                            <w:pPr>
                              <w:rPr>
                                <w:vertAlign w:val="superscript"/>
                              </w:rPr>
                            </w:pPr>
                          </w:p>
                          <w:p w14:paraId="467E4AA2" w14:textId="77777777" w:rsidR="0097347A" w:rsidRDefault="0097347A" w:rsidP="00880008">
                            <w:pPr>
                              <w:rPr>
                                <w:vertAlign w:val="superscript"/>
                              </w:rPr>
                            </w:pPr>
                          </w:p>
                          <w:p w14:paraId="7601F593" w14:textId="77777777" w:rsidR="0097347A" w:rsidRDefault="0097347A" w:rsidP="00880008">
                            <w:pPr>
                              <w:rPr>
                                <w:vertAlign w:val="superscript"/>
                              </w:rPr>
                            </w:pPr>
                          </w:p>
                          <w:p w14:paraId="4437089B" w14:textId="77777777" w:rsidR="0097347A" w:rsidRDefault="0097347A" w:rsidP="00880008">
                            <w:pPr>
                              <w:rPr>
                                <w:vertAlign w:val="superscript"/>
                              </w:rPr>
                            </w:pPr>
                          </w:p>
                          <w:p w14:paraId="0E51F40F" w14:textId="77777777" w:rsidR="0097347A" w:rsidRDefault="0097347A" w:rsidP="00880008">
                            <w:pPr>
                              <w:rPr>
                                <w:vertAlign w:val="superscript"/>
                              </w:rPr>
                            </w:pPr>
                          </w:p>
                          <w:p w14:paraId="790C9D71" w14:textId="77777777" w:rsidR="0097347A" w:rsidRDefault="0097347A" w:rsidP="00880008">
                            <w:pPr>
                              <w:rPr>
                                <w:vertAlign w:val="superscript"/>
                              </w:rPr>
                            </w:pPr>
                          </w:p>
                          <w:p w14:paraId="7400E884" w14:textId="77777777" w:rsidR="0097347A" w:rsidRDefault="0097347A" w:rsidP="00880008">
                            <w:pPr>
                              <w:rPr>
                                <w:vertAlign w:val="superscript"/>
                              </w:rPr>
                            </w:pPr>
                          </w:p>
                          <w:p w14:paraId="61E50284" w14:textId="77777777" w:rsidR="0097347A" w:rsidRDefault="0097347A" w:rsidP="00880008">
                            <w:pPr>
                              <w:rPr>
                                <w:vertAlign w:val="superscript"/>
                              </w:rPr>
                            </w:pPr>
                          </w:p>
                          <w:p w14:paraId="299E77D1" w14:textId="77777777" w:rsidR="0097347A" w:rsidRDefault="0097347A" w:rsidP="00880008">
                            <w:pPr>
                              <w:rPr>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403A38EA" id="Rectangle 51" o:spid="_x0000_s1026" style="position:absolute;margin-left:-18.35pt;margin-top:8.25pt;width:491.4pt;height:26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">
                <v:textbox>
                  <w:txbxContent>
                    <w:p w14:paraId="66B0EE59" w14:textId="77777777" w:rsidR="0097347A" w:rsidRPr="00BC2720" w:rsidRDefault="0097347A" w:rsidP="00880008">
                      <w:pPr>
                        <w:jc w:val="center"/>
                        <w:rPr>
                          <w:rFonts w:ascii="Times New Roman" w:hAnsi="Times New Roman"/>
                          <w:b/>
                          <w:sz w:val="24"/>
                          <w:u w:val="single"/>
                        </w:rPr>
                      </w:pPr>
                      <w:r w:rsidRPr="00BC2720">
                        <w:rPr>
                          <w:rFonts w:ascii="Times New Roman" w:hAnsi="Times New Roman"/>
                          <w:b/>
                          <w:sz w:val="24"/>
                          <w:u w:val="single"/>
                        </w:rPr>
                        <w:t>Informacje ogólne</w:t>
                      </w:r>
                    </w:p>
                    <w:p w14:paraId="2CB4C531" w14:textId="77777777" w:rsidR="0097347A" w:rsidRPr="00BC2720" w:rsidRDefault="0097347A" w:rsidP="001B74BC">
                      <w:pPr>
                        <w:numPr>
                          <w:ilvl w:val="0"/>
                          <w:numId w:val="2"/>
                        </w:numPr>
                        <w:spacing w:after="0" w:line="240" w:lineRule="auto"/>
                        <w:jc w:val="both"/>
                        <w:rPr>
                          <w:rFonts w:ascii="Times New Roman" w:hAnsi="Times New Roman"/>
                          <w:sz w:val="24"/>
                        </w:rPr>
                      </w:pPr>
                      <w:r w:rsidRPr="00BC2720">
                        <w:rPr>
                          <w:rFonts w:ascii="Times New Roman" w:hAnsi="Times New Roman"/>
                          <w:sz w:val="24"/>
                        </w:rPr>
                        <w:t>Wykonawca winien zapoznać się z całością niniejszej dokumentacji.</w:t>
                      </w:r>
                    </w:p>
                    <w:p w14:paraId="2DFDC21E" w14:textId="77777777" w:rsidR="0097347A" w:rsidRPr="00BC2720" w:rsidRDefault="0097347A" w:rsidP="001B74BC">
                      <w:pPr>
                        <w:numPr>
                          <w:ilvl w:val="0"/>
                          <w:numId w:val="2"/>
                        </w:numPr>
                        <w:spacing w:after="0" w:line="240" w:lineRule="auto"/>
                        <w:jc w:val="both"/>
                        <w:rPr>
                          <w:rFonts w:ascii="Times New Roman" w:hAnsi="Times New Roman"/>
                          <w:sz w:val="24"/>
                        </w:rPr>
                      </w:pPr>
                      <w:r w:rsidRPr="00BC2720">
                        <w:rPr>
                          <w:rFonts w:ascii="Times New Roman" w:hAnsi="Times New Roman"/>
                          <w:sz w:val="24"/>
                        </w:rPr>
                        <w:t xml:space="preserve">Wszystkie formularze zawarte w niniejszej dokumentacji, a w szczególności formularz oferty, załączniki do </w:t>
                      </w:r>
                      <w:r w:rsidRPr="00BC2720">
                        <w:rPr>
                          <w:rFonts w:ascii="Times New Roman" w:hAnsi="Times New Roman"/>
                          <w:i/>
                          <w:sz w:val="24"/>
                        </w:rPr>
                        <w:t>Rozdziału 1</w:t>
                      </w:r>
                      <w:r w:rsidRPr="00BC2720">
                        <w:rPr>
                          <w:rFonts w:ascii="Times New Roman" w:hAnsi="Times New Roman"/>
                          <w:sz w:val="24"/>
                        </w:rPr>
                        <w:t xml:space="preserve"> zostaną wypełnione przez Wykonawcę ściśle według wskazówek. W przypadku, gdy jakakolwiek część dokumentów nie dotyczy Wykonawcy - wpisuje on </w:t>
                      </w:r>
                      <w:r w:rsidRPr="00BC2720">
                        <w:rPr>
                          <w:rFonts w:ascii="Times New Roman" w:hAnsi="Times New Roman"/>
                          <w:i/>
                          <w:sz w:val="24"/>
                        </w:rPr>
                        <w:t>„nie</w:t>
                      </w:r>
                      <w:r w:rsidRPr="00BC2720">
                        <w:rPr>
                          <w:rFonts w:ascii="Times New Roman" w:hAnsi="Times New Roman"/>
                          <w:sz w:val="24"/>
                        </w:rPr>
                        <w:t xml:space="preserve"> </w:t>
                      </w:r>
                      <w:r w:rsidRPr="00BC2720">
                        <w:rPr>
                          <w:rFonts w:ascii="Times New Roman" w:hAnsi="Times New Roman"/>
                          <w:i/>
                          <w:sz w:val="24"/>
                        </w:rPr>
                        <w:t>dotyczy”.</w:t>
                      </w:r>
                    </w:p>
                    <w:p w14:paraId="7B0CC027" w14:textId="77777777" w:rsidR="0097347A" w:rsidRPr="00BC2720" w:rsidRDefault="0097347A" w:rsidP="001B74BC">
                      <w:pPr>
                        <w:numPr>
                          <w:ilvl w:val="0"/>
                          <w:numId w:val="2"/>
                        </w:numPr>
                        <w:spacing w:after="0" w:line="240" w:lineRule="auto"/>
                        <w:jc w:val="both"/>
                        <w:rPr>
                          <w:rFonts w:ascii="Times New Roman" w:hAnsi="Times New Roman"/>
                          <w:sz w:val="24"/>
                        </w:rPr>
                      </w:pPr>
                      <w:r w:rsidRPr="00BC2720">
                        <w:rPr>
                          <w:rFonts w:ascii="Times New Roman" w:hAnsi="Times New Roman"/>
                          <w:sz w:val="24"/>
                        </w:rPr>
                        <w:t>Niniejszą dokumentację można wykorzystać wyłącznie zgodnie z przeznaczeniem, nie należy udostępniać jej osobom trzecim.</w:t>
                      </w:r>
                    </w:p>
                    <w:p w14:paraId="33348E68" w14:textId="77777777" w:rsidR="0097347A" w:rsidRPr="00BC2720" w:rsidRDefault="0097347A" w:rsidP="001B74BC">
                      <w:pPr>
                        <w:numPr>
                          <w:ilvl w:val="0"/>
                          <w:numId w:val="2"/>
                        </w:numPr>
                        <w:spacing w:after="0" w:line="240" w:lineRule="auto"/>
                        <w:jc w:val="both"/>
                        <w:rPr>
                          <w:rFonts w:ascii="Times New Roman" w:hAnsi="Times New Roman"/>
                          <w:sz w:val="24"/>
                          <w:szCs w:val="24"/>
                        </w:rPr>
                      </w:pPr>
                      <w:r w:rsidRPr="00BC2720">
                        <w:rPr>
                          <w:rFonts w:ascii="Times New Roman" w:hAnsi="Times New Roman"/>
                          <w:sz w:val="24"/>
                          <w:szCs w:val="24"/>
                        </w:rPr>
                        <w:t>Wykonawca poniesie wszelkie koszty związane z przygotowaniem i złożeniem oferty.</w:t>
                      </w:r>
                    </w:p>
                    <w:p w14:paraId="0247F78A" w14:textId="77777777" w:rsidR="0097347A" w:rsidRPr="00DA3A20" w:rsidRDefault="0097347A" w:rsidP="001B74BC">
                      <w:pPr>
                        <w:numPr>
                          <w:ilvl w:val="0"/>
                          <w:numId w:val="2"/>
                        </w:numPr>
                        <w:spacing w:after="0" w:line="240" w:lineRule="auto"/>
                        <w:jc w:val="both"/>
                        <w:rPr>
                          <w:rFonts w:ascii="Times New Roman" w:hAnsi="Times New Roman"/>
                          <w:b/>
                          <w:color w:val="E36C0A" w:themeColor="accent6" w:themeShade="BF"/>
                          <w:sz w:val="24"/>
                          <w:szCs w:val="24"/>
                          <w:vertAlign w:val="superscript"/>
                        </w:rPr>
                      </w:pPr>
                      <w:r w:rsidRPr="00DA3A20">
                        <w:rPr>
                          <w:rFonts w:ascii="Times New Roman" w:hAnsi="Times New Roman"/>
                          <w:b/>
                          <w:color w:val="E36C0A" w:themeColor="accent6" w:themeShade="BF"/>
                          <w:sz w:val="24"/>
                          <w:szCs w:val="24"/>
                        </w:rPr>
                        <w:t>Nie dopuszcza  się składania ofert częściowych.</w:t>
                      </w:r>
                    </w:p>
                    <w:p w14:paraId="1DF00EC0" w14:textId="77777777" w:rsidR="0097347A" w:rsidRPr="00100794" w:rsidRDefault="0097347A" w:rsidP="001B74BC">
                      <w:pPr>
                        <w:numPr>
                          <w:ilvl w:val="0"/>
                          <w:numId w:val="2"/>
                        </w:numPr>
                        <w:spacing w:after="0" w:line="240" w:lineRule="auto"/>
                        <w:jc w:val="both"/>
                        <w:rPr>
                          <w:rFonts w:ascii="Times New Roman" w:hAnsi="Times New Roman"/>
                          <w:b/>
                          <w:sz w:val="24"/>
                          <w:szCs w:val="24"/>
                          <w:vertAlign w:val="superscript"/>
                        </w:rPr>
                      </w:pPr>
                      <w:r w:rsidRPr="00100794">
                        <w:rPr>
                          <w:rFonts w:ascii="Times New Roman" w:hAnsi="Times New Roman"/>
                          <w:sz w:val="24"/>
                          <w:szCs w:val="24"/>
                        </w:rPr>
                        <w:t>Nie dopuszcza się składania ofert wariantowych.</w:t>
                      </w:r>
                    </w:p>
                    <w:p w14:paraId="1D729646" w14:textId="77777777" w:rsidR="0097347A" w:rsidRPr="00100794" w:rsidRDefault="0097347A" w:rsidP="001B74BC">
                      <w:pPr>
                        <w:numPr>
                          <w:ilvl w:val="0"/>
                          <w:numId w:val="2"/>
                        </w:numPr>
                        <w:spacing w:after="0" w:line="240" w:lineRule="auto"/>
                        <w:jc w:val="both"/>
                        <w:rPr>
                          <w:rFonts w:ascii="Times New Roman" w:hAnsi="Times New Roman"/>
                          <w:b/>
                          <w:sz w:val="24"/>
                          <w:szCs w:val="24"/>
                          <w:vertAlign w:val="superscript"/>
                        </w:rPr>
                      </w:pPr>
                      <w:r w:rsidRPr="00100794">
                        <w:rPr>
                          <w:rFonts w:ascii="Times New Roman" w:hAnsi="Times New Roman"/>
                          <w:b/>
                          <w:sz w:val="24"/>
                          <w:szCs w:val="24"/>
                        </w:rPr>
                        <w:t>Dopuszcza się składanie ofert równoważnych.</w:t>
                      </w:r>
                    </w:p>
                    <w:p w14:paraId="4FFBC096" w14:textId="77777777" w:rsidR="0097347A" w:rsidRPr="00BC2720" w:rsidRDefault="0097347A" w:rsidP="001B74BC">
                      <w:pPr>
                        <w:numPr>
                          <w:ilvl w:val="0"/>
                          <w:numId w:val="2"/>
                        </w:numPr>
                        <w:spacing w:after="0" w:line="240" w:lineRule="auto"/>
                        <w:jc w:val="both"/>
                        <w:rPr>
                          <w:rFonts w:ascii="Times New Roman" w:hAnsi="Times New Roman"/>
                          <w:sz w:val="24"/>
                          <w:szCs w:val="24"/>
                          <w:vertAlign w:val="superscript"/>
                        </w:rPr>
                      </w:pPr>
                      <w:r w:rsidRPr="00BC2720">
                        <w:rPr>
                          <w:rFonts w:ascii="Times New Roman" w:hAnsi="Times New Roman"/>
                          <w:sz w:val="24"/>
                          <w:szCs w:val="24"/>
                        </w:rPr>
                        <w:t>Aukcja elektroniczna przy wyborze najkorzystniejszej oferty nie będzie stosowana.</w:t>
                      </w:r>
                    </w:p>
                    <w:p w14:paraId="08182D70" w14:textId="77777777" w:rsidR="0097347A" w:rsidRPr="00BC2720" w:rsidRDefault="0097347A" w:rsidP="001B74BC">
                      <w:pPr>
                        <w:numPr>
                          <w:ilvl w:val="0"/>
                          <w:numId w:val="2"/>
                        </w:numPr>
                        <w:spacing w:after="0" w:line="240" w:lineRule="auto"/>
                        <w:jc w:val="both"/>
                        <w:rPr>
                          <w:rFonts w:ascii="Times New Roman" w:hAnsi="Times New Roman"/>
                          <w:sz w:val="24"/>
                          <w:szCs w:val="24"/>
                          <w:vertAlign w:val="superscript"/>
                        </w:rPr>
                      </w:pPr>
                      <w:r w:rsidRPr="00BC2720">
                        <w:rPr>
                          <w:rFonts w:ascii="Times New Roman" w:hAnsi="Times New Roman"/>
                          <w:sz w:val="24"/>
                          <w:szCs w:val="24"/>
                        </w:rPr>
                        <w:t>Umowa ramowa – nie dotyczy.</w:t>
                      </w:r>
                    </w:p>
                    <w:p w14:paraId="2293C73B" w14:textId="77777777" w:rsidR="0097347A" w:rsidRDefault="0097347A" w:rsidP="001B74BC">
                      <w:pPr>
                        <w:numPr>
                          <w:ilvl w:val="0"/>
                          <w:numId w:val="2"/>
                        </w:numPr>
                        <w:spacing w:after="0" w:line="240" w:lineRule="auto"/>
                        <w:jc w:val="both"/>
                        <w:rPr>
                          <w:rFonts w:ascii="Times New Roman" w:hAnsi="Times New Roman"/>
                          <w:b/>
                          <w:sz w:val="24"/>
                          <w:szCs w:val="24"/>
                        </w:rPr>
                      </w:pPr>
                      <w:r w:rsidRPr="00BC2720">
                        <w:rPr>
                          <w:rFonts w:ascii="Times New Roman" w:hAnsi="Times New Roman"/>
                          <w:b/>
                          <w:sz w:val="24"/>
                          <w:szCs w:val="24"/>
                        </w:rPr>
                        <w:t>Zamawiający przewiduje możliwość wykluczenia wykonawcy na podstawie art. 24 ust. 5 pkt 1 PZP.</w:t>
                      </w:r>
                    </w:p>
                    <w:p w14:paraId="1A4ED5FD" w14:textId="77777777" w:rsidR="0097347A" w:rsidRDefault="0097347A" w:rsidP="001B74BC">
                      <w:pPr>
                        <w:numPr>
                          <w:ilvl w:val="0"/>
                          <w:numId w:val="2"/>
                        </w:numPr>
                        <w:spacing w:after="0" w:line="240" w:lineRule="auto"/>
                        <w:jc w:val="both"/>
                        <w:rPr>
                          <w:rFonts w:ascii="Times New Roman" w:hAnsi="Times New Roman"/>
                          <w:b/>
                          <w:sz w:val="24"/>
                          <w:szCs w:val="24"/>
                        </w:rPr>
                      </w:pPr>
                      <w:r w:rsidRPr="00692E30">
                        <w:rPr>
                          <w:rFonts w:ascii="Times New Roman" w:hAnsi="Times New Roman"/>
                          <w:b/>
                          <w:sz w:val="24"/>
                          <w:szCs w:val="24"/>
                        </w:rPr>
                        <w:t xml:space="preserve">Platforma zakupowa: </w:t>
                      </w:r>
                      <w:hyperlink r:id="rId9" w:history="1">
                        <w:r w:rsidRPr="00E43B6E">
                          <w:rPr>
                            <w:rStyle w:val="Hipercze"/>
                            <w:rFonts w:ascii="Times New Roman" w:hAnsi="Times New Roman"/>
                            <w:b/>
                            <w:sz w:val="24"/>
                            <w:szCs w:val="24"/>
                          </w:rPr>
                          <w:t>https://platformazakupowa.pl/pn/usz</w:t>
                        </w:r>
                      </w:hyperlink>
                      <w:r>
                        <w:rPr>
                          <w:rFonts w:ascii="Times New Roman" w:hAnsi="Times New Roman"/>
                          <w:b/>
                          <w:sz w:val="24"/>
                          <w:szCs w:val="24"/>
                        </w:rPr>
                        <w:t xml:space="preserve"> </w:t>
                      </w:r>
                    </w:p>
                    <w:p w14:paraId="5D73FD30" w14:textId="77777777" w:rsidR="0097347A" w:rsidRPr="00E459A2" w:rsidRDefault="0097347A" w:rsidP="000E15DF">
                      <w:pPr>
                        <w:spacing w:after="0" w:line="240" w:lineRule="auto"/>
                        <w:jc w:val="both"/>
                        <w:rPr>
                          <w:rFonts w:ascii="Times New Roman" w:hAnsi="Times New Roman"/>
                          <w:sz w:val="24"/>
                          <w:szCs w:val="24"/>
                          <w:vertAlign w:val="superscript"/>
                        </w:rPr>
                      </w:pPr>
                    </w:p>
                    <w:p w14:paraId="45C4EFB5" w14:textId="77777777" w:rsidR="0097347A" w:rsidRDefault="0097347A" w:rsidP="00880008">
                      <w:pPr>
                        <w:jc w:val="both"/>
                        <w:rPr>
                          <w:sz w:val="24"/>
                          <w:szCs w:val="20"/>
                          <w:vertAlign w:val="superscript"/>
                        </w:rPr>
                      </w:pPr>
                    </w:p>
                    <w:p w14:paraId="2F2CC15B" w14:textId="77777777" w:rsidR="0097347A" w:rsidRDefault="0097347A" w:rsidP="00880008">
                      <w:pPr>
                        <w:jc w:val="both"/>
                        <w:rPr>
                          <w:sz w:val="24"/>
                        </w:rPr>
                      </w:pPr>
                    </w:p>
                    <w:p w14:paraId="6302884A" w14:textId="77777777" w:rsidR="0097347A" w:rsidRDefault="0097347A" w:rsidP="00880008">
                      <w:pPr>
                        <w:jc w:val="both"/>
                        <w:rPr>
                          <w:sz w:val="24"/>
                          <w:vertAlign w:val="superscript"/>
                        </w:rPr>
                      </w:pPr>
                      <w:r>
                        <w:rPr>
                          <w:sz w:val="24"/>
                        </w:rPr>
                        <w:t xml:space="preserve">  </w:t>
                      </w:r>
                    </w:p>
                    <w:p w14:paraId="73335C9E" w14:textId="77777777" w:rsidR="0097347A" w:rsidRDefault="0097347A" w:rsidP="00FD3730">
                      <w:pPr>
                        <w:numPr>
                          <w:ilvl w:val="0"/>
                          <w:numId w:val="2"/>
                        </w:numPr>
                        <w:spacing w:after="0" w:line="240" w:lineRule="auto"/>
                        <w:jc w:val="both"/>
                        <w:rPr>
                          <w:sz w:val="24"/>
                          <w:vertAlign w:val="superscript"/>
                        </w:rPr>
                      </w:pPr>
                    </w:p>
                    <w:p w14:paraId="1474FC28" w14:textId="77777777" w:rsidR="0097347A" w:rsidRDefault="0097347A" w:rsidP="00880008">
                      <w:pPr>
                        <w:jc w:val="both"/>
                        <w:rPr>
                          <w:sz w:val="24"/>
                          <w:vertAlign w:val="superscript"/>
                        </w:rPr>
                      </w:pPr>
                    </w:p>
                    <w:p w14:paraId="66FA4D97" w14:textId="77777777" w:rsidR="0097347A" w:rsidRDefault="0097347A" w:rsidP="00880008">
                      <w:pPr>
                        <w:rPr>
                          <w:sz w:val="24"/>
                          <w:vertAlign w:val="superscript"/>
                        </w:rPr>
                      </w:pPr>
                    </w:p>
                    <w:p w14:paraId="2B7F8980" w14:textId="77777777" w:rsidR="0097347A" w:rsidRDefault="0097347A" w:rsidP="00880008">
                      <w:pPr>
                        <w:rPr>
                          <w:sz w:val="24"/>
                        </w:rPr>
                      </w:pPr>
                    </w:p>
                    <w:p w14:paraId="56CABFB3" w14:textId="77777777" w:rsidR="0097347A" w:rsidRDefault="0097347A" w:rsidP="00880008">
                      <w:pPr>
                        <w:rPr>
                          <w:sz w:val="20"/>
                          <w:vertAlign w:val="superscript"/>
                        </w:rPr>
                      </w:pPr>
                    </w:p>
                    <w:p w14:paraId="3B292BD1" w14:textId="77777777" w:rsidR="0097347A" w:rsidRDefault="0097347A" w:rsidP="00880008">
                      <w:pPr>
                        <w:rPr>
                          <w:vertAlign w:val="superscript"/>
                        </w:rPr>
                      </w:pPr>
                    </w:p>
                    <w:p w14:paraId="3582B915" w14:textId="77777777" w:rsidR="0097347A" w:rsidRDefault="0097347A" w:rsidP="00880008">
                      <w:pPr>
                        <w:rPr>
                          <w:vertAlign w:val="superscript"/>
                        </w:rPr>
                      </w:pPr>
                    </w:p>
                    <w:p w14:paraId="73033165" w14:textId="77777777" w:rsidR="0097347A" w:rsidRDefault="0097347A" w:rsidP="00880008">
                      <w:pPr>
                        <w:rPr>
                          <w:vertAlign w:val="superscript"/>
                        </w:rPr>
                      </w:pPr>
                    </w:p>
                    <w:p w14:paraId="5C8AD691" w14:textId="77777777" w:rsidR="0097347A" w:rsidRDefault="0097347A" w:rsidP="00880008">
                      <w:pPr>
                        <w:rPr>
                          <w:vertAlign w:val="superscript"/>
                        </w:rPr>
                      </w:pPr>
                    </w:p>
                    <w:p w14:paraId="555661A6" w14:textId="77777777" w:rsidR="0097347A" w:rsidRDefault="0097347A" w:rsidP="00880008">
                      <w:pPr>
                        <w:rPr>
                          <w:vertAlign w:val="superscript"/>
                        </w:rPr>
                      </w:pPr>
                    </w:p>
                    <w:p w14:paraId="6DED0980" w14:textId="77777777" w:rsidR="0097347A" w:rsidRDefault="0097347A" w:rsidP="00880008">
                      <w:pPr>
                        <w:rPr>
                          <w:vertAlign w:val="superscript"/>
                        </w:rPr>
                      </w:pPr>
                    </w:p>
                    <w:p w14:paraId="3992586E" w14:textId="77777777" w:rsidR="0097347A" w:rsidRDefault="0097347A" w:rsidP="00880008">
                      <w:pPr>
                        <w:rPr>
                          <w:vertAlign w:val="superscript"/>
                        </w:rPr>
                      </w:pPr>
                    </w:p>
                    <w:p w14:paraId="3E574136" w14:textId="77777777" w:rsidR="0097347A" w:rsidRDefault="0097347A" w:rsidP="00880008">
                      <w:pPr>
                        <w:rPr>
                          <w:vertAlign w:val="superscript"/>
                        </w:rPr>
                      </w:pPr>
                    </w:p>
                    <w:p w14:paraId="346D98DF" w14:textId="77777777" w:rsidR="0097347A" w:rsidRDefault="0097347A" w:rsidP="00880008">
                      <w:pPr>
                        <w:rPr>
                          <w:vertAlign w:val="superscript"/>
                        </w:rPr>
                      </w:pPr>
                    </w:p>
                    <w:p w14:paraId="6B8E7E32" w14:textId="77777777" w:rsidR="0097347A" w:rsidRDefault="0097347A" w:rsidP="00880008">
                      <w:pPr>
                        <w:rPr>
                          <w:vertAlign w:val="superscript"/>
                        </w:rPr>
                      </w:pPr>
                    </w:p>
                    <w:p w14:paraId="548C468A" w14:textId="77777777" w:rsidR="0097347A" w:rsidRDefault="0097347A" w:rsidP="00880008">
                      <w:pPr>
                        <w:rPr>
                          <w:vertAlign w:val="superscript"/>
                        </w:rPr>
                      </w:pPr>
                    </w:p>
                    <w:p w14:paraId="247AF812" w14:textId="77777777" w:rsidR="0097347A" w:rsidRDefault="0097347A" w:rsidP="00880008">
                      <w:pPr>
                        <w:rPr>
                          <w:vertAlign w:val="superscript"/>
                        </w:rPr>
                      </w:pPr>
                    </w:p>
                    <w:p w14:paraId="1C8B9F83" w14:textId="77777777" w:rsidR="0097347A" w:rsidRDefault="0097347A" w:rsidP="00880008">
                      <w:pPr>
                        <w:rPr>
                          <w:vertAlign w:val="superscript"/>
                        </w:rPr>
                      </w:pPr>
                    </w:p>
                    <w:p w14:paraId="33731751" w14:textId="77777777" w:rsidR="0097347A" w:rsidRDefault="0097347A" w:rsidP="00880008">
                      <w:pPr>
                        <w:rPr>
                          <w:vertAlign w:val="superscript"/>
                        </w:rPr>
                      </w:pPr>
                    </w:p>
                    <w:p w14:paraId="61525724" w14:textId="77777777" w:rsidR="0097347A" w:rsidRDefault="0097347A" w:rsidP="00880008">
                      <w:pPr>
                        <w:rPr>
                          <w:vertAlign w:val="superscript"/>
                        </w:rPr>
                      </w:pPr>
                    </w:p>
                    <w:p w14:paraId="2EE5DC51" w14:textId="77777777" w:rsidR="0097347A" w:rsidRDefault="0097347A" w:rsidP="00880008">
                      <w:pPr>
                        <w:rPr>
                          <w:vertAlign w:val="superscript"/>
                        </w:rPr>
                      </w:pPr>
                    </w:p>
                    <w:p w14:paraId="4341D9E8" w14:textId="77777777" w:rsidR="0097347A" w:rsidRDefault="0097347A" w:rsidP="00880008">
                      <w:pPr>
                        <w:rPr>
                          <w:vertAlign w:val="superscript"/>
                        </w:rPr>
                      </w:pPr>
                    </w:p>
                    <w:p w14:paraId="505161E3" w14:textId="77777777" w:rsidR="0097347A" w:rsidRDefault="0097347A" w:rsidP="00880008">
                      <w:pPr>
                        <w:rPr>
                          <w:vertAlign w:val="superscript"/>
                        </w:rPr>
                      </w:pPr>
                    </w:p>
                    <w:p w14:paraId="5D251BAD" w14:textId="77777777" w:rsidR="0097347A" w:rsidRDefault="0097347A" w:rsidP="00880008">
                      <w:pPr>
                        <w:rPr>
                          <w:vertAlign w:val="superscript"/>
                        </w:rPr>
                      </w:pPr>
                    </w:p>
                    <w:p w14:paraId="73A3B05C" w14:textId="77777777" w:rsidR="0097347A" w:rsidRDefault="0097347A" w:rsidP="00880008">
                      <w:pPr>
                        <w:rPr>
                          <w:vertAlign w:val="superscript"/>
                        </w:rPr>
                      </w:pPr>
                    </w:p>
                    <w:p w14:paraId="69B1A491" w14:textId="77777777" w:rsidR="0097347A" w:rsidRDefault="0097347A" w:rsidP="00880008">
                      <w:pPr>
                        <w:rPr>
                          <w:vertAlign w:val="superscript"/>
                        </w:rPr>
                      </w:pPr>
                    </w:p>
                    <w:p w14:paraId="5F034549" w14:textId="77777777" w:rsidR="0097347A" w:rsidRDefault="0097347A" w:rsidP="00880008">
                      <w:pPr>
                        <w:rPr>
                          <w:vertAlign w:val="superscript"/>
                        </w:rPr>
                      </w:pPr>
                    </w:p>
                    <w:p w14:paraId="1B85EFF7" w14:textId="77777777" w:rsidR="0097347A" w:rsidRDefault="0097347A" w:rsidP="00880008">
                      <w:pPr>
                        <w:rPr>
                          <w:vertAlign w:val="superscript"/>
                        </w:rPr>
                      </w:pPr>
                    </w:p>
                    <w:p w14:paraId="7C53A687" w14:textId="77777777" w:rsidR="0097347A" w:rsidRDefault="0097347A" w:rsidP="00880008">
                      <w:pPr>
                        <w:rPr>
                          <w:vertAlign w:val="superscript"/>
                        </w:rPr>
                      </w:pPr>
                    </w:p>
                    <w:p w14:paraId="3028740B" w14:textId="77777777" w:rsidR="0097347A" w:rsidRDefault="0097347A" w:rsidP="00880008">
                      <w:pPr>
                        <w:rPr>
                          <w:vertAlign w:val="superscript"/>
                        </w:rPr>
                      </w:pPr>
                    </w:p>
                    <w:p w14:paraId="1AF88C29" w14:textId="77777777" w:rsidR="0097347A" w:rsidRDefault="0097347A" w:rsidP="00880008">
                      <w:pPr>
                        <w:rPr>
                          <w:vertAlign w:val="superscript"/>
                        </w:rPr>
                      </w:pPr>
                    </w:p>
                    <w:p w14:paraId="4C25C348" w14:textId="77777777" w:rsidR="0097347A" w:rsidRDefault="0097347A" w:rsidP="00880008">
                      <w:pPr>
                        <w:rPr>
                          <w:vertAlign w:val="superscript"/>
                        </w:rPr>
                      </w:pPr>
                    </w:p>
                    <w:p w14:paraId="5FC17872" w14:textId="77777777" w:rsidR="0097347A" w:rsidRDefault="0097347A" w:rsidP="00880008">
                      <w:pPr>
                        <w:rPr>
                          <w:vertAlign w:val="superscript"/>
                        </w:rPr>
                      </w:pPr>
                    </w:p>
                    <w:p w14:paraId="1C369EB5" w14:textId="77777777" w:rsidR="0097347A" w:rsidRDefault="0097347A" w:rsidP="00880008">
                      <w:pPr>
                        <w:rPr>
                          <w:vertAlign w:val="superscript"/>
                        </w:rPr>
                      </w:pPr>
                    </w:p>
                    <w:p w14:paraId="767351CE" w14:textId="77777777" w:rsidR="0097347A" w:rsidRDefault="0097347A" w:rsidP="00880008">
                      <w:pPr>
                        <w:rPr>
                          <w:vertAlign w:val="superscript"/>
                        </w:rPr>
                      </w:pPr>
                    </w:p>
                    <w:p w14:paraId="411633B0" w14:textId="77777777" w:rsidR="0097347A" w:rsidRDefault="0097347A" w:rsidP="00880008">
                      <w:pPr>
                        <w:rPr>
                          <w:vertAlign w:val="superscript"/>
                        </w:rPr>
                      </w:pPr>
                    </w:p>
                    <w:p w14:paraId="0BC9B77D" w14:textId="77777777" w:rsidR="0097347A" w:rsidRDefault="0097347A" w:rsidP="00880008">
                      <w:pPr>
                        <w:rPr>
                          <w:vertAlign w:val="superscript"/>
                        </w:rPr>
                      </w:pPr>
                    </w:p>
                    <w:p w14:paraId="5490F400" w14:textId="77777777" w:rsidR="0097347A" w:rsidRDefault="0097347A" w:rsidP="00880008">
                      <w:pPr>
                        <w:rPr>
                          <w:vertAlign w:val="superscript"/>
                        </w:rPr>
                      </w:pPr>
                    </w:p>
                    <w:p w14:paraId="57ED89AD" w14:textId="77777777" w:rsidR="0097347A" w:rsidRDefault="0097347A" w:rsidP="00880008">
                      <w:pPr>
                        <w:rPr>
                          <w:vertAlign w:val="superscript"/>
                        </w:rPr>
                      </w:pPr>
                    </w:p>
                    <w:p w14:paraId="4EC79E58" w14:textId="77777777" w:rsidR="0097347A" w:rsidRDefault="0097347A" w:rsidP="00880008">
                      <w:pPr>
                        <w:rPr>
                          <w:vertAlign w:val="superscript"/>
                        </w:rPr>
                      </w:pPr>
                    </w:p>
                    <w:p w14:paraId="5B127068" w14:textId="77777777" w:rsidR="0097347A" w:rsidRDefault="0097347A" w:rsidP="00880008">
                      <w:pPr>
                        <w:rPr>
                          <w:vertAlign w:val="superscript"/>
                        </w:rPr>
                      </w:pPr>
                    </w:p>
                    <w:p w14:paraId="6D6F28D6" w14:textId="77777777" w:rsidR="0097347A" w:rsidRDefault="0097347A" w:rsidP="00880008">
                      <w:pPr>
                        <w:rPr>
                          <w:vertAlign w:val="superscript"/>
                        </w:rPr>
                      </w:pPr>
                    </w:p>
                    <w:p w14:paraId="5C7E7886" w14:textId="77777777" w:rsidR="0097347A" w:rsidRDefault="0097347A" w:rsidP="00880008">
                      <w:pPr>
                        <w:rPr>
                          <w:vertAlign w:val="superscript"/>
                        </w:rPr>
                      </w:pPr>
                    </w:p>
                    <w:p w14:paraId="7AE2A456" w14:textId="77777777" w:rsidR="0097347A" w:rsidRDefault="0097347A" w:rsidP="00880008">
                      <w:pPr>
                        <w:rPr>
                          <w:vertAlign w:val="superscript"/>
                        </w:rPr>
                      </w:pPr>
                    </w:p>
                    <w:p w14:paraId="63C77A84" w14:textId="77777777" w:rsidR="0097347A" w:rsidRDefault="0097347A" w:rsidP="00880008">
                      <w:pPr>
                        <w:rPr>
                          <w:vertAlign w:val="superscript"/>
                        </w:rPr>
                      </w:pPr>
                    </w:p>
                    <w:p w14:paraId="76B3FCC8" w14:textId="77777777" w:rsidR="0097347A" w:rsidRDefault="0097347A" w:rsidP="00880008">
                      <w:pPr>
                        <w:rPr>
                          <w:vertAlign w:val="superscript"/>
                        </w:rPr>
                      </w:pPr>
                    </w:p>
                    <w:p w14:paraId="71F574E5" w14:textId="77777777" w:rsidR="0097347A" w:rsidRDefault="0097347A" w:rsidP="00880008">
                      <w:pPr>
                        <w:rPr>
                          <w:vertAlign w:val="superscript"/>
                        </w:rPr>
                      </w:pPr>
                    </w:p>
                    <w:p w14:paraId="7092794A" w14:textId="77777777" w:rsidR="0097347A" w:rsidRDefault="0097347A" w:rsidP="00880008">
                      <w:pPr>
                        <w:rPr>
                          <w:vertAlign w:val="superscript"/>
                        </w:rPr>
                      </w:pPr>
                    </w:p>
                    <w:p w14:paraId="3E43EEB7" w14:textId="77777777" w:rsidR="0097347A" w:rsidRDefault="0097347A" w:rsidP="00880008">
                      <w:pPr>
                        <w:rPr>
                          <w:vertAlign w:val="superscript"/>
                        </w:rPr>
                      </w:pPr>
                    </w:p>
                    <w:p w14:paraId="4F29AC6F" w14:textId="77777777" w:rsidR="0097347A" w:rsidRDefault="0097347A" w:rsidP="00880008">
                      <w:pPr>
                        <w:rPr>
                          <w:vertAlign w:val="superscript"/>
                        </w:rPr>
                      </w:pPr>
                    </w:p>
                    <w:p w14:paraId="0CC902E2" w14:textId="77777777" w:rsidR="0097347A" w:rsidRDefault="0097347A" w:rsidP="00880008">
                      <w:pPr>
                        <w:rPr>
                          <w:vertAlign w:val="superscript"/>
                        </w:rPr>
                      </w:pPr>
                    </w:p>
                    <w:p w14:paraId="16804270" w14:textId="77777777" w:rsidR="0097347A" w:rsidRDefault="0097347A" w:rsidP="00880008">
                      <w:pPr>
                        <w:rPr>
                          <w:vertAlign w:val="superscript"/>
                        </w:rPr>
                      </w:pPr>
                    </w:p>
                    <w:p w14:paraId="51818E37" w14:textId="77777777" w:rsidR="0097347A" w:rsidRDefault="0097347A" w:rsidP="00880008">
                      <w:pPr>
                        <w:rPr>
                          <w:vertAlign w:val="superscript"/>
                        </w:rPr>
                      </w:pPr>
                    </w:p>
                    <w:p w14:paraId="7239B16A" w14:textId="77777777" w:rsidR="0097347A" w:rsidRDefault="0097347A" w:rsidP="00880008">
                      <w:pPr>
                        <w:rPr>
                          <w:vertAlign w:val="superscript"/>
                        </w:rPr>
                      </w:pPr>
                    </w:p>
                    <w:p w14:paraId="2A581CC1" w14:textId="77777777" w:rsidR="0097347A" w:rsidRDefault="0097347A" w:rsidP="00880008">
                      <w:pPr>
                        <w:rPr>
                          <w:vertAlign w:val="superscript"/>
                        </w:rPr>
                      </w:pPr>
                    </w:p>
                    <w:p w14:paraId="1153EBA9" w14:textId="77777777" w:rsidR="0097347A" w:rsidRDefault="0097347A" w:rsidP="00880008">
                      <w:pPr>
                        <w:rPr>
                          <w:vertAlign w:val="superscript"/>
                        </w:rPr>
                      </w:pPr>
                    </w:p>
                    <w:p w14:paraId="5B847A2D" w14:textId="77777777" w:rsidR="0097347A" w:rsidRDefault="0097347A" w:rsidP="00880008">
                      <w:pPr>
                        <w:rPr>
                          <w:vertAlign w:val="superscript"/>
                        </w:rPr>
                      </w:pPr>
                    </w:p>
                    <w:p w14:paraId="044FEAA4" w14:textId="77777777" w:rsidR="0097347A" w:rsidRDefault="0097347A" w:rsidP="00880008">
                      <w:pPr>
                        <w:rPr>
                          <w:vertAlign w:val="superscript"/>
                        </w:rPr>
                      </w:pPr>
                    </w:p>
                    <w:p w14:paraId="08E94456" w14:textId="77777777" w:rsidR="0097347A" w:rsidRDefault="0097347A" w:rsidP="00880008">
                      <w:pPr>
                        <w:rPr>
                          <w:vertAlign w:val="superscript"/>
                        </w:rPr>
                      </w:pPr>
                    </w:p>
                    <w:p w14:paraId="77EF57E7" w14:textId="77777777" w:rsidR="0097347A" w:rsidRDefault="0097347A" w:rsidP="00880008">
                      <w:pPr>
                        <w:rPr>
                          <w:vertAlign w:val="superscript"/>
                        </w:rPr>
                      </w:pPr>
                    </w:p>
                    <w:p w14:paraId="340C2FC1" w14:textId="77777777" w:rsidR="0097347A" w:rsidRDefault="0097347A" w:rsidP="00880008">
                      <w:pPr>
                        <w:rPr>
                          <w:vertAlign w:val="superscript"/>
                        </w:rPr>
                      </w:pPr>
                    </w:p>
                    <w:p w14:paraId="5290DC40" w14:textId="77777777" w:rsidR="0097347A" w:rsidRDefault="0097347A" w:rsidP="00880008">
                      <w:pPr>
                        <w:rPr>
                          <w:vertAlign w:val="superscript"/>
                        </w:rPr>
                      </w:pPr>
                    </w:p>
                    <w:p w14:paraId="1A5E54A0" w14:textId="77777777" w:rsidR="0097347A" w:rsidRDefault="0097347A" w:rsidP="00880008">
                      <w:pPr>
                        <w:rPr>
                          <w:vertAlign w:val="superscript"/>
                        </w:rPr>
                      </w:pPr>
                    </w:p>
                    <w:p w14:paraId="2FE13BA4" w14:textId="77777777" w:rsidR="0097347A" w:rsidRDefault="0097347A" w:rsidP="00880008">
                      <w:pPr>
                        <w:rPr>
                          <w:vertAlign w:val="superscript"/>
                        </w:rPr>
                      </w:pPr>
                    </w:p>
                    <w:p w14:paraId="6EB9E149" w14:textId="77777777" w:rsidR="0097347A" w:rsidRDefault="0097347A" w:rsidP="00880008">
                      <w:pPr>
                        <w:rPr>
                          <w:vertAlign w:val="superscript"/>
                        </w:rPr>
                      </w:pPr>
                    </w:p>
                    <w:p w14:paraId="6C049E22" w14:textId="77777777" w:rsidR="0097347A" w:rsidRDefault="0097347A" w:rsidP="00880008">
                      <w:pPr>
                        <w:rPr>
                          <w:vertAlign w:val="superscript"/>
                        </w:rPr>
                      </w:pPr>
                    </w:p>
                    <w:p w14:paraId="08337EDB" w14:textId="77777777" w:rsidR="0097347A" w:rsidRDefault="0097347A" w:rsidP="00880008">
                      <w:pPr>
                        <w:rPr>
                          <w:vertAlign w:val="superscript"/>
                        </w:rPr>
                      </w:pPr>
                    </w:p>
                    <w:p w14:paraId="3A965ED1" w14:textId="77777777" w:rsidR="0097347A" w:rsidRDefault="0097347A" w:rsidP="00880008">
                      <w:pPr>
                        <w:rPr>
                          <w:vertAlign w:val="superscript"/>
                        </w:rPr>
                      </w:pPr>
                    </w:p>
                    <w:p w14:paraId="35C047CD" w14:textId="77777777" w:rsidR="0097347A" w:rsidRDefault="0097347A" w:rsidP="00880008">
                      <w:pPr>
                        <w:rPr>
                          <w:vertAlign w:val="superscript"/>
                        </w:rPr>
                      </w:pPr>
                    </w:p>
                    <w:p w14:paraId="2C8F4F14" w14:textId="77777777" w:rsidR="0097347A" w:rsidRDefault="0097347A" w:rsidP="00880008">
                      <w:pPr>
                        <w:rPr>
                          <w:vertAlign w:val="superscript"/>
                        </w:rPr>
                      </w:pPr>
                    </w:p>
                    <w:p w14:paraId="10D9704F" w14:textId="77777777" w:rsidR="0097347A" w:rsidRDefault="0097347A" w:rsidP="00880008">
                      <w:pPr>
                        <w:rPr>
                          <w:vertAlign w:val="superscript"/>
                        </w:rPr>
                      </w:pPr>
                    </w:p>
                    <w:p w14:paraId="00B64977" w14:textId="77777777" w:rsidR="0097347A" w:rsidRDefault="0097347A" w:rsidP="00880008">
                      <w:pPr>
                        <w:rPr>
                          <w:vertAlign w:val="superscript"/>
                        </w:rPr>
                      </w:pPr>
                    </w:p>
                    <w:p w14:paraId="6C2D07A2" w14:textId="77777777" w:rsidR="0097347A" w:rsidRDefault="0097347A" w:rsidP="00880008">
                      <w:pPr>
                        <w:rPr>
                          <w:vertAlign w:val="superscript"/>
                        </w:rPr>
                      </w:pPr>
                    </w:p>
                    <w:p w14:paraId="168AD4E8" w14:textId="77777777" w:rsidR="0097347A" w:rsidRDefault="0097347A" w:rsidP="00880008">
                      <w:pPr>
                        <w:rPr>
                          <w:vertAlign w:val="superscript"/>
                        </w:rPr>
                      </w:pPr>
                    </w:p>
                    <w:p w14:paraId="67167B75" w14:textId="77777777" w:rsidR="0097347A" w:rsidRDefault="0097347A" w:rsidP="00880008">
                      <w:pPr>
                        <w:rPr>
                          <w:vertAlign w:val="superscript"/>
                        </w:rPr>
                      </w:pPr>
                    </w:p>
                    <w:p w14:paraId="648B13AA" w14:textId="77777777" w:rsidR="0097347A" w:rsidRDefault="0097347A" w:rsidP="00880008">
                      <w:pPr>
                        <w:rPr>
                          <w:vertAlign w:val="superscript"/>
                        </w:rPr>
                      </w:pPr>
                    </w:p>
                    <w:p w14:paraId="467E4AA2" w14:textId="77777777" w:rsidR="0097347A" w:rsidRDefault="0097347A" w:rsidP="00880008">
                      <w:pPr>
                        <w:rPr>
                          <w:vertAlign w:val="superscript"/>
                        </w:rPr>
                      </w:pPr>
                    </w:p>
                    <w:p w14:paraId="7601F593" w14:textId="77777777" w:rsidR="0097347A" w:rsidRDefault="0097347A" w:rsidP="00880008">
                      <w:pPr>
                        <w:rPr>
                          <w:vertAlign w:val="superscript"/>
                        </w:rPr>
                      </w:pPr>
                    </w:p>
                    <w:p w14:paraId="4437089B" w14:textId="77777777" w:rsidR="0097347A" w:rsidRDefault="0097347A" w:rsidP="00880008">
                      <w:pPr>
                        <w:rPr>
                          <w:vertAlign w:val="superscript"/>
                        </w:rPr>
                      </w:pPr>
                    </w:p>
                    <w:p w14:paraId="0E51F40F" w14:textId="77777777" w:rsidR="0097347A" w:rsidRDefault="0097347A" w:rsidP="00880008">
                      <w:pPr>
                        <w:rPr>
                          <w:vertAlign w:val="superscript"/>
                        </w:rPr>
                      </w:pPr>
                    </w:p>
                    <w:p w14:paraId="790C9D71" w14:textId="77777777" w:rsidR="0097347A" w:rsidRDefault="0097347A" w:rsidP="00880008">
                      <w:pPr>
                        <w:rPr>
                          <w:vertAlign w:val="superscript"/>
                        </w:rPr>
                      </w:pPr>
                    </w:p>
                    <w:p w14:paraId="7400E884" w14:textId="77777777" w:rsidR="0097347A" w:rsidRDefault="0097347A" w:rsidP="00880008">
                      <w:pPr>
                        <w:rPr>
                          <w:vertAlign w:val="superscript"/>
                        </w:rPr>
                      </w:pPr>
                    </w:p>
                    <w:p w14:paraId="61E50284" w14:textId="77777777" w:rsidR="0097347A" w:rsidRDefault="0097347A" w:rsidP="00880008">
                      <w:pPr>
                        <w:rPr>
                          <w:vertAlign w:val="superscript"/>
                        </w:rPr>
                      </w:pPr>
                    </w:p>
                    <w:p w14:paraId="299E77D1" w14:textId="77777777" w:rsidR="0097347A" w:rsidRDefault="0097347A" w:rsidP="00880008">
                      <w:pPr>
                        <w:rPr>
                          <w:vertAlign w:val="superscript"/>
                        </w:rPr>
                      </w:pPr>
                    </w:p>
                  </w:txbxContent>
                </v:textbox>
              </v:rect>
            </w:pict>
          </mc:Fallback>
        </mc:AlternateContent>
      </w:r>
    </w:p>
    <w:p w14:paraId="23D5BD28" w14:textId="77777777" w:rsidR="00880008" w:rsidRPr="00365275" w:rsidRDefault="00880008" w:rsidP="00880008">
      <w:pPr>
        <w:spacing w:after="0" w:line="240" w:lineRule="auto"/>
        <w:rPr>
          <w:rFonts w:ascii="Times New Roman" w:eastAsia="Times New Roman" w:hAnsi="Times New Roman"/>
          <w:sz w:val="24"/>
          <w:szCs w:val="24"/>
          <w:lang w:eastAsia="pl-PL"/>
        </w:rPr>
      </w:pPr>
    </w:p>
    <w:p w14:paraId="59C66592" w14:textId="77777777" w:rsidR="00880008" w:rsidRPr="00365275" w:rsidRDefault="00880008" w:rsidP="00880008">
      <w:pPr>
        <w:spacing w:after="0" w:line="240" w:lineRule="auto"/>
        <w:rPr>
          <w:rFonts w:ascii="Times New Roman" w:eastAsia="Times New Roman" w:hAnsi="Times New Roman"/>
          <w:sz w:val="24"/>
          <w:szCs w:val="24"/>
          <w:lang w:eastAsia="pl-PL"/>
        </w:rPr>
      </w:pPr>
    </w:p>
    <w:p w14:paraId="2B337B2A" w14:textId="77777777" w:rsidR="00880008" w:rsidRPr="00365275" w:rsidRDefault="00880008" w:rsidP="00880008">
      <w:pPr>
        <w:spacing w:after="0" w:line="240" w:lineRule="auto"/>
        <w:rPr>
          <w:rFonts w:ascii="Times New Roman" w:eastAsia="Times New Roman" w:hAnsi="Times New Roman"/>
          <w:sz w:val="24"/>
          <w:szCs w:val="24"/>
          <w:lang w:eastAsia="pl-PL"/>
        </w:rPr>
      </w:pPr>
    </w:p>
    <w:p w14:paraId="7108CE06" w14:textId="77777777" w:rsidR="00880008" w:rsidRPr="00365275" w:rsidRDefault="00880008" w:rsidP="00880008">
      <w:pPr>
        <w:spacing w:after="0" w:line="240" w:lineRule="auto"/>
        <w:rPr>
          <w:rFonts w:ascii="Times New Roman" w:eastAsia="Times New Roman" w:hAnsi="Times New Roman"/>
          <w:sz w:val="24"/>
          <w:szCs w:val="24"/>
          <w:lang w:eastAsia="pl-PL"/>
        </w:rPr>
      </w:pPr>
    </w:p>
    <w:p w14:paraId="79D4BF3A" w14:textId="77777777" w:rsidR="00880008" w:rsidRPr="00365275" w:rsidRDefault="00880008" w:rsidP="00880008">
      <w:pPr>
        <w:spacing w:after="0" w:line="240" w:lineRule="auto"/>
        <w:rPr>
          <w:rFonts w:ascii="Times New Roman" w:eastAsia="Times New Roman" w:hAnsi="Times New Roman"/>
          <w:sz w:val="24"/>
          <w:szCs w:val="24"/>
          <w:lang w:eastAsia="pl-PL"/>
        </w:rPr>
      </w:pPr>
    </w:p>
    <w:p w14:paraId="71B9086E" w14:textId="77777777" w:rsidR="00880008" w:rsidRPr="00365275" w:rsidRDefault="00880008" w:rsidP="00880008">
      <w:pPr>
        <w:spacing w:after="0" w:line="240" w:lineRule="auto"/>
        <w:rPr>
          <w:rFonts w:ascii="Times New Roman" w:eastAsia="Times New Roman" w:hAnsi="Times New Roman"/>
          <w:sz w:val="24"/>
          <w:szCs w:val="24"/>
          <w:lang w:eastAsia="pl-PL"/>
        </w:rPr>
      </w:pPr>
    </w:p>
    <w:p w14:paraId="6285679C" w14:textId="77777777" w:rsidR="00880008" w:rsidRPr="00365275" w:rsidRDefault="00880008" w:rsidP="00880008">
      <w:pPr>
        <w:spacing w:after="0" w:line="240" w:lineRule="auto"/>
        <w:rPr>
          <w:rFonts w:ascii="Times New Roman" w:eastAsia="Times New Roman" w:hAnsi="Times New Roman"/>
          <w:sz w:val="24"/>
          <w:szCs w:val="24"/>
          <w:lang w:eastAsia="pl-PL"/>
        </w:rPr>
      </w:pPr>
    </w:p>
    <w:p w14:paraId="32E4AB0F" w14:textId="77777777" w:rsidR="00880008" w:rsidRPr="00365275" w:rsidRDefault="00880008" w:rsidP="00880008">
      <w:pPr>
        <w:keepNext/>
        <w:spacing w:after="0" w:line="240" w:lineRule="auto"/>
        <w:jc w:val="center"/>
        <w:outlineLvl w:val="1"/>
        <w:rPr>
          <w:rFonts w:ascii="Times New Roman" w:eastAsia="Times New Roman" w:hAnsi="Times New Roman"/>
          <w:sz w:val="24"/>
          <w:szCs w:val="24"/>
          <w:lang w:eastAsia="pl-PL"/>
        </w:rPr>
      </w:pPr>
    </w:p>
    <w:p w14:paraId="09831AB2" w14:textId="77777777" w:rsidR="00880008" w:rsidRPr="00365275" w:rsidRDefault="00880008" w:rsidP="00880008">
      <w:pPr>
        <w:spacing w:after="0" w:line="240" w:lineRule="auto"/>
        <w:rPr>
          <w:rFonts w:ascii="Times New Roman" w:eastAsia="Times New Roman" w:hAnsi="Times New Roman"/>
          <w:sz w:val="24"/>
          <w:szCs w:val="24"/>
          <w:lang w:eastAsia="pl-PL"/>
        </w:rPr>
      </w:pPr>
    </w:p>
    <w:p w14:paraId="05A3D3A4" w14:textId="77777777" w:rsidR="00880008" w:rsidRPr="00365275" w:rsidRDefault="00880008" w:rsidP="00880008">
      <w:pPr>
        <w:spacing w:after="0" w:line="240" w:lineRule="auto"/>
        <w:rPr>
          <w:rFonts w:ascii="Times New Roman" w:eastAsia="Times New Roman" w:hAnsi="Times New Roman"/>
          <w:sz w:val="24"/>
          <w:szCs w:val="24"/>
          <w:lang w:eastAsia="pl-PL"/>
        </w:rPr>
      </w:pPr>
    </w:p>
    <w:p w14:paraId="78FAFE29" w14:textId="77777777" w:rsidR="00880008" w:rsidRPr="00365275" w:rsidRDefault="00880008" w:rsidP="00880008">
      <w:pPr>
        <w:spacing w:after="0" w:line="240" w:lineRule="auto"/>
        <w:rPr>
          <w:rFonts w:ascii="Times New Roman" w:eastAsia="Times New Roman" w:hAnsi="Times New Roman"/>
          <w:sz w:val="24"/>
          <w:szCs w:val="24"/>
          <w:lang w:eastAsia="pl-PL"/>
        </w:rPr>
      </w:pPr>
    </w:p>
    <w:p w14:paraId="4FF564F4" w14:textId="77777777" w:rsidR="00880008" w:rsidRPr="00365275" w:rsidRDefault="00880008" w:rsidP="00880008">
      <w:pPr>
        <w:spacing w:after="0" w:line="240" w:lineRule="auto"/>
        <w:rPr>
          <w:rFonts w:ascii="Times New Roman" w:eastAsia="Times New Roman" w:hAnsi="Times New Roman"/>
          <w:sz w:val="24"/>
          <w:szCs w:val="24"/>
          <w:lang w:eastAsia="pl-PL"/>
        </w:rPr>
      </w:pPr>
    </w:p>
    <w:p w14:paraId="142EBA70" w14:textId="77777777" w:rsidR="00880008" w:rsidRPr="00365275" w:rsidRDefault="00880008" w:rsidP="00880008">
      <w:pPr>
        <w:spacing w:after="0" w:line="240" w:lineRule="auto"/>
        <w:rPr>
          <w:rFonts w:ascii="Times New Roman" w:eastAsia="Times New Roman" w:hAnsi="Times New Roman"/>
          <w:sz w:val="24"/>
          <w:szCs w:val="24"/>
          <w:lang w:eastAsia="pl-PL"/>
        </w:rPr>
      </w:pPr>
    </w:p>
    <w:p w14:paraId="5FB30D56" w14:textId="77777777" w:rsidR="00880008" w:rsidRPr="00365275" w:rsidRDefault="00880008" w:rsidP="00880008">
      <w:pPr>
        <w:spacing w:after="0" w:line="240" w:lineRule="auto"/>
        <w:rPr>
          <w:rFonts w:ascii="Times New Roman" w:eastAsia="Times New Roman" w:hAnsi="Times New Roman"/>
          <w:sz w:val="24"/>
          <w:szCs w:val="24"/>
          <w:lang w:eastAsia="pl-PL"/>
        </w:rPr>
      </w:pPr>
    </w:p>
    <w:p w14:paraId="73139459" w14:textId="77777777" w:rsidR="004705B8" w:rsidRPr="00365275" w:rsidRDefault="004705B8" w:rsidP="00880008">
      <w:pPr>
        <w:spacing w:after="0" w:line="240" w:lineRule="auto"/>
        <w:outlineLvl w:val="0"/>
        <w:rPr>
          <w:rFonts w:ascii="Times New Roman" w:eastAsia="Times New Roman" w:hAnsi="Times New Roman"/>
          <w:b/>
          <w:sz w:val="24"/>
          <w:szCs w:val="24"/>
          <w:lang w:eastAsia="pl-PL"/>
        </w:rPr>
      </w:pPr>
    </w:p>
    <w:p w14:paraId="512F210D" w14:textId="77777777" w:rsidR="00880008" w:rsidRPr="00365275" w:rsidRDefault="3E294F73" w:rsidP="3E294F73">
      <w:pPr>
        <w:spacing w:after="0" w:line="240" w:lineRule="auto"/>
        <w:ind w:left="75"/>
        <w:jc w:val="center"/>
        <w:outlineLvl w:val="0"/>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ROZDZIAŁ 1</w:t>
      </w:r>
    </w:p>
    <w:p w14:paraId="1813E058" w14:textId="77777777" w:rsidR="00880008" w:rsidRPr="00365275" w:rsidRDefault="00880008" w:rsidP="00880008">
      <w:pPr>
        <w:spacing w:after="0" w:line="240" w:lineRule="auto"/>
        <w:ind w:left="75"/>
        <w:jc w:val="both"/>
        <w:rPr>
          <w:rFonts w:ascii="Times New Roman" w:eastAsia="Times New Roman" w:hAnsi="Times New Roman"/>
          <w:sz w:val="24"/>
          <w:szCs w:val="24"/>
          <w:lang w:eastAsia="pl-PL"/>
        </w:rPr>
      </w:pPr>
    </w:p>
    <w:p w14:paraId="4D9243AB" w14:textId="77777777" w:rsidR="00BC2720" w:rsidRPr="00365275" w:rsidRDefault="00BC2720" w:rsidP="00BC2720">
      <w:pPr>
        <w:jc w:val="center"/>
        <w:rPr>
          <w:rFonts w:ascii="Times New Roman" w:hAnsi="Times New Roman"/>
          <w:b/>
          <w:sz w:val="24"/>
          <w:szCs w:val="24"/>
        </w:rPr>
      </w:pPr>
    </w:p>
    <w:p w14:paraId="7F3ADDB2" w14:textId="77777777" w:rsidR="00BC2720" w:rsidRPr="00365275" w:rsidRDefault="00BC2720" w:rsidP="003C505B">
      <w:pPr>
        <w:rPr>
          <w:rFonts w:ascii="Times New Roman" w:hAnsi="Times New Roman"/>
          <w:b/>
          <w:sz w:val="24"/>
          <w:szCs w:val="24"/>
        </w:rPr>
      </w:pPr>
    </w:p>
    <w:p w14:paraId="1057E90F" w14:textId="77777777" w:rsidR="00596960" w:rsidRPr="00365275" w:rsidRDefault="00596960" w:rsidP="3E294F73">
      <w:pPr>
        <w:jc w:val="center"/>
        <w:rPr>
          <w:rFonts w:ascii="Times New Roman" w:hAnsi="Times New Roman"/>
          <w:b/>
          <w:bCs/>
          <w:sz w:val="24"/>
          <w:szCs w:val="24"/>
        </w:rPr>
      </w:pPr>
    </w:p>
    <w:p w14:paraId="17948D70" w14:textId="77777777" w:rsidR="006B7882" w:rsidRPr="00365275" w:rsidRDefault="3E294F73" w:rsidP="3E294F73">
      <w:pPr>
        <w:jc w:val="center"/>
        <w:rPr>
          <w:rFonts w:ascii="Times New Roman" w:hAnsi="Times New Roman"/>
          <w:b/>
          <w:bCs/>
          <w:sz w:val="24"/>
          <w:szCs w:val="24"/>
        </w:rPr>
      </w:pPr>
      <w:r w:rsidRPr="00365275">
        <w:rPr>
          <w:rFonts w:ascii="Times New Roman" w:hAnsi="Times New Roman"/>
          <w:b/>
          <w:bCs/>
          <w:sz w:val="24"/>
          <w:szCs w:val="24"/>
        </w:rPr>
        <w:lastRenderedPageBreak/>
        <w:t>ROZDZIAŁ I</w:t>
      </w:r>
    </w:p>
    <w:p w14:paraId="3902C2E0" w14:textId="77777777" w:rsidR="00880008" w:rsidRPr="00365275" w:rsidRDefault="3E294F73" w:rsidP="3E294F73">
      <w:pPr>
        <w:spacing w:after="0" w:line="240" w:lineRule="auto"/>
        <w:ind w:left="75"/>
        <w:jc w:val="center"/>
        <w:outlineLvl w:val="0"/>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INSTRUKCJA DLA WYKONAWCÓW</w:t>
      </w:r>
    </w:p>
    <w:p w14:paraId="39FAE644" w14:textId="77777777" w:rsidR="00880008" w:rsidRPr="00365275" w:rsidRDefault="00880008" w:rsidP="00880008">
      <w:pPr>
        <w:spacing w:after="0" w:line="240" w:lineRule="auto"/>
        <w:ind w:left="75"/>
        <w:jc w:val="both"/>
        <w:rPr>
          <w:rFonts w:ascii="Times New Roman" w:eastAsia="Times New Roman" w:hAnsi="Times New Roman"/>
          <w:sz w:val="24"/>
          <w:szCs w:val="24"/>
          <w:lang w:eastAsia="pl-PL"/>
        </w:rPr>
      </w:pPr>
    </w:p>
    <w:p w14:paraId="69607ED7" w14:textId="77777777" w:rsidR="00880008" w:rsidRPr="00365275" w:rsidRDefault="3E294F73" w:rsidP="3E294F73">
      <w:pPr>
        <w:spacing w:after="0" w:line="240" w:lineRule="auto"/>
        <w:ind w:left="75"/>
        <w:jc w:val="center"/>
        <w:outlineLvl w:val="0"/>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UNIWERSYTET SZCZECIŃSKI</w:t>
      </w:r>
    </w:p>
    <w:p w14:paraId="35EEEA87" w14:textId="77777777" w:rsidR="00880008" w:rsidRPr="00365275" w:rsidRDefault="3E294F73" w:rsidP="3E294F73">
      <w:pPr>
        <w:spacing w:after="0" w:line="240" w:lineRule="auto"/>
        <w:ind w:left="75"/>
        <w:jc w:val="center"/>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al. Papieża Jana Pawła II 22a   70-453 SZCZECIN</w:t>
      </w:r>
    </w:p>
    <w:p w14:paraId="29A81084" w14:textId="77777777" w:rsidR="00880008" w:rsidRPr="00365275" w:rsidRDefault="009B7C31" w:rsidP="00880008">
      <w:pPr>
        <w:spacing w:after="0" w:line="240" w:lineRule="auto"/>
        <w:ind w:left="75"/>
        <w:jc w:val="both"/>
        <w:rPr>
          <w:rFonts w:ascii="Times New Roman" w:eastAsia="Times New Roman" w:hAnsi="Times New Roman"/>
          <w:sz w:val="24"/>
          <w:szCs w:val="24"/>
          <w:lang w:eastAsia="pl-PL"/>
        </w:rPr>
      </w:pPr>
      <w:r w:rsidRPr="00365275">
        <w:rPr>
          <w:rFonts w:ascii="Times New Roman" w:hAnsi="Times New Roman"/>
          <w:noProof/>
          <w:sz w:val="24"/>
          <w:szCs w:val="24"/>
          <w:lang w:eastAsia="pl-PL"/>
        </w:rPr>
        <mc:AlternateContent>
          <mc:Choice Requires="wps">
            <w:drawing>
              <wp:anchor distT="4294967295" distB="4294967295" distL="114300" distR="114300" simplePos="0" relativeHeight="251660800" behindDoc="0" locked="0" layoutInCell="0" allowOverlap="1" wp14:anchorId="4714EAE3" wp14:editId="0883DC90">
                <wp:simplePos x="0" y="0"/>
                <wp:positionH relativeFrom="column">
                  <wp:posOffset>288290</wp:posOffset>
                </wp:positionH>
                <wp:positionV relativeFrom="paragraph">
                  <wp:posOffset>83184</wp:posOffset>
                </wp:positionV>
                <wp:extent cx="5577840" cy="0"/>
                <wp:effectExtent l="0" t="0" r="22860" b="19050"/>
                <wp:wrapNone/>
                <wp:docPr id="1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209DC566" id="Line 40"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pt,6.55pt" to="461.9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U0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" o:allowincell="f"/>
            </w:pict>
          </mc:Fallback>
        </mc:AlternateContent>
      </w:r>
    </w:p>
    <w:p w14:paraId="2F8E58C4" w14:textId="77777777" w:rsidR="00880008" w:rsidRPr="00365275" w:rsidRDefault="00880008" w:rsidP="00880008">
      <w:pPr>
        <w:spacing w:after="0" w:line="240" w:lineRule="auto"/>
        <w:ind w:left="75"/>
        <w:jc w:val="both"/>
        <w:rPr>
          <w:rFonts w:ascii="Times New Roman" w:eastAsia="Times New Roman" w:hAnsi="Times New Roman"/>
          <w:sz w:val="24"/>
          <w:szCs w:val="24"/>
          <w:lang w:eastAsia="pl-PL"/>
        </w:rPr>
      </w:pPr>
    </w:p>
    <w:p w14:paraId="02F0359E" w14:textId="77777777" w:rsidR="00880008" w:rsidRPr="00365275" w:rsidRDefault="3E294F73" w:rsidP="3E294F73">
      <w:pPr>
        <w:spacing w:after="0" w:line="240" w:lineRule="auto"/>
        <w:ind w:left="75"/>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Reprezentowany przez Rektora US prof. dr hab. </w:t>
      </w:r>
      <w:r w:rsidR="00DA3A20" w:rsidRPr="00365275">
        <w:rPr>
          <w:rFonts w:ascii="Times New Roman" w:eastAsia="Times New Roman" w:hAnsi="Times New Roman"/>
          <w:sz w:val="24"/>
          <w:szCs w:val="24"/>
          <w:lang w:eastAsia="pl-PL"/>
        </w:rPr>
        <w:t>Waldemara Tarczyńskiego</w:t>
      </w:r>
      <w:r w:rsidRPr="00365275">
        <w:rPr>
          <w:rFonts w:ascii="Times New Roman" w:eastAsia="Times New Roman" w:hAnsi="Times New Roman"/>
          <w:sz w:val="24"/>
          <w:szCs w:val="24"/>
          <w:lang w:eastAsia="pl-PL"/>
        </w:rPr>
        <w:t xml:space="preserve"> działając </w:t>
      </w:r>
      <w:r w:rsidR="00880008" w:rsidRPr="00365275">
        <w:br/>
      </w:r>
      <w:r w:rsidRPr="00365275">
        <w:rPr>
          <w:rFonts w:ascii="Times New Roman" w:eastAsia="Times New Roman" w:hAnsi="Times New Roman"/>
          <w:sz w:val="24"/>
          <w:szCs w:val="24"/>
          <w:lang w:eastAsia="pl-PL"/>
        </w:rPr>
        <w:t xml:space="preserve">w oparciu o </w:t>
      </w:r>
      <w:r w:rsidRPr="00365275">
        <w:rPr>
          <w:rFonts w:ascii="Times New Roman" w:eastAsia="Times New Roman" w:hAnsi="Times New Roman"/>
          <w:i/>
          <w:iCs/>
          <w:sz w:val="24"/>
          <w:szCs w:val="24"/>
          <w:lang w:eastAsia="pl-PL"/>
        </w:rPr>
        <w:t>Ustawę z dnia 29 stycznia 2004 roku Prawo Zamówień Publicznych</w:t>
      </w:r>
      <w:r w:rsidRPr="00365275">
        <w:rPr>
          <w:rFonts w:ascii="Times New Roman" w:eastAsia="Times New Roman" w:hAnsi="Times New Roman"/>
          <w:sz w:val="24"/>
          <w:szCs w:val="24"/>
          <w:lang w:eastAsia="pl-PL"/>
        </w:rPr>
        <w:t xml:space="preserve"> zaprasza do złożenia ofert w przetargu nieograniczonym pn.:</w:t>
      </w:r>
    </w:p>
    <w:p w14:paraId="54459CC7" w14:textId="77777777" w:rsidR="00880008" w:rsidRPr="00365275" w:rsidRDefault="00880008" w:rsidP="00880008">
      <w:pPr>
        <w:spacing w:after="0" w:line="240" w:lineRule="auto"/>
        <w:rPr>
          <w:rFonts w:ascii="Times New Roman" w:eastAsia="Times New Roman" w:hAnsi="Times New Roman"/>
          <w:sz w:val="24"/>
          <w:szCs w:val="24"/>
          <w:lang w:eastAsia="pl-PL"/>
        </w:rPr>
      </w:pPr>
    </w:p>
    <w:p w14:paraId="0D9C68D9" w14:textId="77777777" w:rsidR="00DA3A20" w:rsidRPr="00365275" w:rsidRDefault="00DA3A20" w:rsidP="00DA3A20">
      <w:pPr>
        <w:spacing w:after="0" w:line="240" w:lineRule="auto"/>
        <w:jc w:val="center"/>
        <w:rPr>
          <w:rFonts w:ascii="Times New Roman" w:hAnsi="Times New Roman"/>
          <w:b/>
          <w:sz w:val="24"/>
          <w:szCs w:val="24"/>
        </w:rPr>
      </w:pPr>
      <w:bookmarkStart w:id="1" w:name="_Hlk51146036"/>
      <w:r w:rsidRPr="00365275">
        <w:rPr>
          <w:rFonts w:ascii="Times New Roman" w:eastAsia="Times New Roman" w:hAnsi="Times New Roman"/>
          <w:b/>
          <w:sz w:val="24"/>
          <w:szCs w:val="24"/>
          <w:lang w:eastAsia="pl-PL"/>
        </w:rPr>
        <w:t xml:space="preserve">Sukcesywne dostawy odczynników chemicznych dla potrzeb realizacji projektu </w:t>
      </w:r>
      <w:r w:rsidRPr="00365275">
        <w:rPr>
          <w:rFonts w:ascii="Times New Roman" w:eastAsia="Times New Roman" w:hAnsi="Times New Roman"/>
          <w:b/>
          <w:sz w:val="24"/>
          <w:szCs w:val="24"/>
          <w:lang w:eastAsia="pl-PL"/>
        </w:rPr>
        <w:br/>
        <w:t>BIOG-NET nr umowy POIR.04.04.00-00-1792/18-00</w:t>
      </w:r>
    </w:p>
    <w:bookmarkEnd w:id="1"/>
    <w:p w14:paraId="446EFC30" w14:textId="77777777" w:rsidR="00880008" w:rsidRPr="00365275" w:rsidRDefault="009B7C31" w:rsidP="00880008">
      <w:pPr>
        <w:spacing w:after="0" w:line="240" w:lineRule="auto"/>
        <w:ind w:left="75"/>
        <w:jc w:val="center"/>
        <w:rPr>
          <w:rFonts w:ascii="Times New Roman" w:eastAsia="Times New Roman" w:hAnsi="Times New Roman"/>
          <w:sz w:val="24"/>
          <w:szCs w:val="24"/>
          <w:lang w:eastAsia="pl-PL"/>
        </w:rPr>
      </w:pPr>
      <w:r w:rsidRPr="00365275">
        <w:rPr>
          <w:rFonts w:ascii="Times New Roman" w:hAnsi="Times New Roman"/>
          <w:noProof/>
          <w:sz w:val="24"/>
          <w:szCs w:val="24"/>
          <w:lang w:eastAsia="pl-PL"/>
        </w:rPr>
        <mc:AlternateContent>
          <mc:Choice Requires="wps">
            <w:drawing>
              <wp:anchor distT="4294967295" distB="4294967295" distL="114300" distR="114300" simplePos="0" relativeHeight="251661824" behindDoc="0" locked="0" layoutInCell="0" allowOverlap="1" wp14:anchorId="45B12879" wp14:editId="386A9195">
                <wp:simplePos x="0" y="0"/>
                <wp:positionH relativeFrom="column">
                  <wp:posOffset>562610</wp:posOffset>
                </wp:positionH>
                <wp:positionV relativeFrom="paragraph">
                  <wp:posOffset>108584</wp:posOffset>
                </wp:positionV>
                <wp:extent cx="5029200" cy="0"/>
                <wp:effectExtent l="0" t="0" r="19050" b="19050"/>
                <wp:wrapNone/>
                <wp:docPr id="1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508A43C0" id="Line 41"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3pt,8.55pt" to="440.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RKFAIAACo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" o:allowincell="f"/>
            </w:pict>
          </mc:Fallback>
        </mc:AlternateContent>
      </w:r>
    </w:p>
    <w:p w14:paraId="70CD8F7B" w14:textId="77777777" w:rsidR="00880008" w:rsidRPr="00365275" w:rsidRDefault="3E294F73" w:rsidP="3E294F73">
      <w:pPr>
        <w:spacing w:after="0" w:line="240" w:lineRule="auto"/>
        <w:ind w:left="75"/>
        <w:jc w:val="both"/>
        <w:outlineLvl w:val="0"/>
        <w:rPr>
          <w:rFonts w:ascii="Times New Roman" w:eastAsia="Times New Roman" w:hAnsi="Times New Roman"/>
          <w:i/>
          <w:iCs/>
          <w:sz w:val="24"/>
          <w:szCs w:val="24"/>
          <w:lang w:eastAsia="pl-PL"/>
        </w:rPr>
      </w:pPr>
      <w:r w:rsidRPr="00365275">
        <w:rPr>
          <w:rFonts w:ascii="Times New Roman" w:eastAsia="Times New Roman" w:hAnsi="Times New Roman"/>
          <w:sz w:val="24"/>
          <w:szCs w:val="24"/>
          <w:lang w:eastAsia="pl-PL"/>
        </w:rPr>
        <w:t xml:space="preserve">Zakres zadań Wykonawcy opisany został w </w:t>
      </w:r>
      <w:r w:rsidRPr="00365275">
        <w:rPr>
          <w:rFonts w:ascii="Times New Roman" w:eastAsia="Times New Roman" w:hAnsi="Times New Roman"/>
          <w:b/>
          <w:bCs/>
          <w:sz w:val="24"/>
          <w:szCs w:val="24"/>
          <w:lang w:eastAsia="pl-PL"/>
        </w:rPr>
        <w:t>Rozdziale II</w:t>
      </w:r>
      <w:r w:rsidRPr="00365275">
        <w:rPr>
          <w:rFonts w:ascii="Times New Roman" w:eastAsia="Times New Roman" w:hAnsi="Times New Roman"/>
          <w:sz w:val="24"/>
          <w:szCs w:val="24"/>
          <w:lang w:eastAsia="pl-PL"/>
        </w:rPr>
        <w:t xml:space="preserve"> niniejszej </w:t>
      </w:r>
      <w:r w:rsidRPr="00365275">
        <w:rPr>
          <w:rFonts w:ascii="Times New Roman" w:eastAsia="Times New Roman" w:hAnsi="Times New Roman"/>
          <w:i/>
          <w:iCs/>
          <w:sz w:val="24"/>
          <w:szCs w:val="24"/>
          <w:lang w:eastAsia="pl-PL"/>
        </w:rPr>
        <w:t>Specyfikacji Istotnych Warunków Zamówienia.</w:t>
      </w:r>
    </w:p>
    <w:p w14:paraId="19065DEB" w14:textId="77777777" w:rsidR="00880008" w:rsidRPr="00365275" w:rsidRDefault="009B7C31" w:rsidP="00880008">
      <w:pPr>
        <w:spacing w:after="0" w:line="240" w:lineRule="auto"/>
        <w:ind w:left="75"/>
        <w:jc w:val="both"/>
        <w:rPr>
          <w:rFonts w:ascii="Times New Roman" w:eastAsia="Times New Roman" w:hAnsi="Times New Roman"/>
          <w:sz w:val="24"/>
          <w:szCs w:val="24"/>
          <w:lang w:eastAsia="pl-PL"/>
        </w:rPr>
      </w:pPr>
      <w:r w:rsidRPr="00365275">
        <w:rPr>
          <w:rFonts w:ascii="Times New Roman" w:hAnsi="Times New Roman"/>
          <w:noProof/>
          <w:sz w:val="24"/>
          <w:szCs w:val="24"/>
          <w:lang w:eastAsia="pl-PL"/>
        </w:rPr>
        <mc:AlternateContent>
          <mc:Choice Requires="wps">
            <w:drawing>
              <wp:anchor distT="4294967295" distB="4294967295" distL="114300" distR="114300" simplePos="0" relativeHeight="251658752" behindDoc="0" locked="0" layoutInCell="0" allowOverlap="1" wp14:anchorId="6B5FE2FC" wp14:editId="5893BFED">
                <wp:simplePos x="0" y="0"/>
                <wp:positionH relativeFrom="column">
                  <wp:posOffset>13970</wp:posOffset>
                </wp:positionH>
                <wp:positionV relativeFrom="paragraph">
                  <wp:posOffset>52704</wp:posOffset>
                </wp:positionV>
                <wp:extent cx="6126480" cy="0"/>
                <wp:effectExtent l="0" t="0" r="26670" b="19050"/>
                <wp:wrapNone/>
                <wp:docPr id="1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6A90E06C" id="Line 3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4.15pt" to="48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G1nEw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" o:allowincell="f"/>
            </w:pict>
          </mc:Fallback>
        </mc:AlternateContent>
      </w:r>
    </w:p>
    <w:p w14:paraId="244DBA25" w14:textId="77777777" w:rsidR="00880008" w:rsidRPr="00365275" w:rsidRDefault="3E294F73" w:rsidP="3E294F73">
      <w:pPr>
        <w:numPr>
          <w:ilvl w:val="0"/>
          <w:numId w:val="3"/>
        </w:numPr>
        <w:spacing w:after="0" w:line="240" w:lineRule="auto"/>
        <w:jc w:val="both"/>
        <w:outlineLvl w:val="0"/>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Opis sposobu przygotowania ofert</w:t>
      </w:r>
    </w:p>
    <w:p w14:paraId="54EAD2A4" w14:textId="77777777" w:rsidR="00880008" w:rsidRPr="00365275" w:rsidRDefault="00880008" w:rsidP="00880008">
      <w:pPr>
        <w:spacing w:after="0" w:line="240" w:lineRule="auto"/>
        <w:jc w:val="both"/>
        <w:outlineLvl w:val="0"/>
        <w:rPr>
          <w:rFonts w:ascii="Times New Roman" w:eastAsia="Times New Roman" w:hAnsi="Times New Roman"/>
          <w:b/>
          <w:sz w:val="24"/>
          <w:szCs w:val="24"/>
          <w:lang w:eastAsia="pl-PL"/>
        </w:rPr>
      </w:pPr>
    </w:p>
    <w:p w14:paraId="4F9FB611" w14:textId="77777777" w:rsidR="001B74BC" w:rsidRPr="00365275" w:rsidRDefault="001B74BC" w:rsidP="00A35B78">
      <w:pPr>
        <w:numPr>
          <w:ilvl w:val="0"/>
          <w:numId w:val="4"/>
        </w:numPr>
        <w:tabs>
          <w:tab w:val="num" w:pos="360"/>
        </w:tabs>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Wykonawca poniesie wszelkie koszty związane z przygotowaniem i złożeniem oferty, </w:t>
      </w:r>
      <w:r w:rsidR="00596960" w:rsidRPr="00365275">
        <w:rPr>
          <w:rFonts w:ascii="Times New Roman" w:eastAsia="Times New Roman" w:hAnsi="Times New Roman"/>
          <w:b/>
          <w:sz w:val="24"/>
          <w:szCs w:val="24"/>
          <w:u w:val="single"/>
          <w:lang w:eastAsia="pl-PL"/>
        </w:rPr>
        <w:t xml:space="preserve">w tym, w przypadku składania oferty w formie elektronicznej - </w:t>
      </w:r>
      <w:r w:rsidRPr="00365275">
        <w:rPr>
          <w:rFonts w:ascii="Times New Roman" w:eastAsia="Times New Roman" w:hAnsi="Times New Roman"/>
          <w:b/>
          <w:sz w:val="24"/>
          <w:szCs w:val="24"/>
          <w:u w:val="single"/>
          <w:lang w:eastAsia="pl-PL"/>
        </w:rPr>
        <w:t>koszty poniesione z tytułu nabycia kwalifikowanego podpisu elektronicznego.</w:t>
      </w:r>
    </w:p>
    <w:p w14:paraId="3D1897DF" w14:textId="77777777" w:rsidR="001B74BC" w:rsidRPr="00365275" w:rsidRDefault="001B74BC" w:rsidP="00A35B78">
      <w:pPr>
        <w:numPr>
          <w:ilvl w:val="0"/>
          <w:numId w:val="4"/>
        </w:numPr>
        <w:tabs>
          <w:tab w:val="num" w:pos="360"/>
        </w:tabs>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Wykonawca zobowiązany jest do zdobycia wszelkich informacji, które mogą być konieczne do przygotowania oferty oraz podpisania umowy. </w:t>
      </w:r>
    </w:p>
    <w:p w14:paraId="73871CDA" w14:textId="77777777" w:rsidR="0024694C" w:rsidRPr="00365275" w:rsidRDefault="0024694C" w:rsidP="00A35B78">
      <w:pPr>
        <w:numPr>
          <w:ilvl w:val="0"/>
          <w:numId w:val="4"/>
        </w:numPr>
        <w:tabs>
          <w:tab w:val="num" w:pos="360"/>
        </w:tabs>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Ofertę składa się pod rygorem nieważności: </w:t>
      </w:r>
    </w:p>
    <w:p w14:paraId="216AC50B" w14:textId="77777777" w:rsidR="0024694C" w:rsidRPr="00365275" w:rsidRDefault="0024694C" w:rsidP="0010316F">
      <w:pPr>
        <w:pStyle w:val="Akapitzlist"/>
        <w:numPr>
          <w:ilvl w:val="0"/>
          <w:numId w:val="39"/>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 formie pisemnej, lub </w:t>
      </w:r>
    </w:p>
    <w:p w14:paraId="1815F590" w14:textId="77777777" w:rsidR="0024694C" w:rsidRPr="00365275" w:rsidRDefault="0024694C" w:rsidP="0010316F">
      <w:pPr>
        <w:pStyle w:val="Akapitzlist"/>
        <w:numPr>
          <w:ilvl w:val="0"/>
          <w:numId w:val="39"/>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w postaci elektronicznej i opatruje kwalifikowanym podpisem elektronicznym.</w:t>
      </w:r>
    </w:p>
    <w:p w14:paraId="1D7A627E" w14:textId="77777777" w:rsidR="0024694C" w:rsidRPr="00365275" w:rsidRDefault="0024694C" w:rsidP="00A35B78">
      <w:pPr>
        <w:numPr>
          <w:ilvl w:val="0"/>
          <w:numId w:val="4"/>
        </w:numPr>
        <w:tabs>
          <w:tab w:val="num" w:pos="360"/>
        </w:tabs>
        <w:spacing w:after="0" w:line="240" w:lineRule="auto"/>
        <w:jc w:val="both"/>
        <w:rPr>
          <w:rFonts w:ascii="Times New Roman" w:eastAsia="Times New Roman" w:hAnsi="Times New Roman"/>
          <w:b/>
          <w:sz w:val="24"/>
          <w:szCs w:val="24"/>
          <w:lang w:eastAsia="pl-PL"/>
        </w:rPr>
      </w:pPr>
      <w:r w:rsidRPr="00365275">
        <w:rPr>
          <w:rFonts w:ascii="Times New Roman" w:eastAsia="Times New Roman" w:hAnsi="Times New Roman"/>
          <w:b/>
          <w:sz w:val="24"/>
          <w:szCs w:val="24"/>
          <w:lang w:eastAsia="pl-PL"/>
        </w:rPr>
        <w:t>Wykonawca zobowiązany jest złożyć ofertę w jednej z wyżej wymienionych form. Złożenie oferty w obydwu formach będzie skutkowało odrzuceniem ofert na podstawie art. 89 ust. 1 pkt 1 ustawy PZP.</w:t>
      </w:r>
    </w:p>
    <w:p w14:paraId="7B2132B1" w14:textId="77777777" w:rsidR="00596960" w:rsidRPr="00365275" w:rsidRDefault="001B74BC" w:rsidP="00A35B78">
      <w:pPr>
        <w:numPr>
          <w:ilvl w:val="0"/>
          <w:numId w:val="4"/>
        </w:numPr>
        <w:tabs>
          <w:tab w:val="num" w:pos="360"/>
        </w:tabs>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Wykonawca składa ofertę wraz z załącznikami</w:t>
      </w:r>
      <w:r w:rsidR="00596960" w:rsidRPr="00365275">
        <w:rPr>
          <w:rFonts w:ascii="Times New Roman" w:eastAsia="Times New Roman" w:hAnsi="Times New Roman"/>
          <w:sz w:val="24"/>
          <w:szCs w:val="24"/>
          <w:lang w:eastAsia="pl-PL"/>
        </w:rPr>
        <w:t>:</w:t>
      </w:r>
    </w:p>
    <w:p w14:paraId="43A2B5F9" w14:textId="77777777" w:rsidR="001B74BC" w:rsidRPr="00365275" w:rsidRDefault="00596960" w:rsidP="0010316F">
      <w:pPr>
        <w:pStyle w:val="Akapitzlist"/>
        <w:numPr>
          <w:ilvl w:val="0"/>
          <w:numId w:val="28"/>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 przypadku składania oferty w formie elektronicznej - </w:t>
      </w:r>
      <w:r w:rsidR="001B74BC" w:rsidRPr="00365275">
        <w:rPr>
          <w:rFonts w:ascii="Times New Roman" w:eastAsia="Times New Roman" w:hAnsi="Times New Roman"/>
          <w:sz w:val="24"/>
          <w:szCs w:val="24"/>
          <w:lang w:eastAsia="pl-PL"/>
        </w:rPr>
        <w:t xml:space="preserve"> za pośrednictwem platformy zakupowej pod adresem: </w:t>
      </w:r>
      <w:hyperlink r:id="rId10" w:history="1">
        <w:r w:rsidR="001B74BC" w:rsidRPr="00365275">
          <w:rPr>
            <w:rStyle w:val="Hipercze"/>
            <w:rFonts w:ascii="Times New Roman" w:eastAsia="Times New Roman" w:hAnsi="Times New Roman"/>
            <w:color w:val="auto"/>
            <w:sz w:val="24"/>
            <w:szCs w:val="24"/>
            <w:lang w:eastAsia="pl-PL"/>
          </w:rPr>
          <w:t>https://platformazakupowa.pl/pn/usz</w:t>
        </w:r>
      </w:hyperlink>
      <w:r w:rsidRPr="00365275">
        <w:rPr>
          <w:rFonts w:ascii="Times New Roman" w:eastAsia="Times New Roman" w:hAnsi="Times New Roman"/>
          <w:sz w:val="24"/>
          <w:szCs w:val="24"/>
          <w:lang w:eastAsia="pl-PL"/>
        </w:rPr>
        <w:t xml:space="preserve"> </w:t>
      </w:r>
      <w:r w:rsidRPr="00365275">
        <w:rPr>
          <w:rFonts w:ascii="Times New Roman" w:eastAsia="Times New Roman" w:hAnsi="Times New Roman"/>
          <w:b/>
          <w:sz w:val="24"/>
          <w:szCs w:val="24"/>
          <w:lang w:eastAsia="pl-PL"/>
        </w:rPr>
        <w:t>(forma zalecana)</w:t>
      </w:r>
    </w:p>
    <w:p w14:paraId="542BED18" w14:textId="77777777" w:rsidR="00596960" w:rsidRPr="00365275" w:rsidRDefault="00596960" w:rsidP="0010316F">
      <w:pPr>
        <w:pStyle w:val="Akapitzlist"/>
        <w:numPr>
          <w:ilvl w:val="0"/>
          <w:numId w:val="28"/>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W przypadku składania oferty w formie p</w:t>
      </w:r>
      <w:r w:rsidR="0024694C" w:rsidRPr="00365275">
        <w:rPr>
          <w:rFonts w:ascii="Times New Roman" w:eastAsia="Times New Roman" w:hAnsi="Times New Roman"/>
          <w:sz w:val="24"/>
          <w:szCs w:val="24"/>
          <w:lang w:eastAsia="pl-PL"/>
        </w:rPr>
        <w:t>isemnej</w:t>
      </w:r>
      <w:r w:rsidRPr="00365275">
        <w:rPr>
          <w:rFonts w:ascii="Times New Roman" w:eastAsia="Times New Roman" w:hAnsi="Times New Roman"/>
          <w:sz w:val="24"/>
          <w:szCs w:val="24"/>
          <w:lang w:eastAsia="pl-PL"/>
        </w:rPr>
        <w:t xml:space="preserve"> – na adres: Uniwersytet Szczeciński, Dział Zamówień Publicznych, al. Papieża Jana Pawła II Nr 31, 70-453 Szczecin (pok. 205)</w:t>
      </w:r>
    </w:p>
    <w:p w14:paraId="3433912E" w14:textId="77777777" w:rsidR="0078321A" w:rsidRPr="00365275" w:rsidRDefault="0078321A" w:rsidP="0078321A">
      <w:pPr>
        <w:numPr>
          <w:ilvl w:val="0"/>
          <w:numId w:val="4"/>
        </w:numPr>
        <w:tabs>
          <w:tab w:val="num" w:pos="360"/>
        </w:tabs>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Szczegółowe wymagania związane ze sposobem przygotowania ofert w zależności od formy wybranej przez Wykonawcę określono w poddziałach 1A oraz 1B.</w:t>
      </w:r>
    </w:p>
    <w:p w14:paraId="395554EC" w14:textId="77777777" w:rsidR="00596960" w:rsidRPr="00365275" w:rsidRDefault="00596960" w:rsidP="00596960">
      <w:pPr>
        <w:spacing w:after="0" w:line="240" w:lineRule="auto"/>
        <w:jc w:val="both"/>
        <w:rPr>
          <w:rFonts w:ascii="Times New Roman" w:eastAsia="Times New Roman" w:hAnsi="Times New Roman"/>
          <w:sz w:val="24"/>
          <w:szCs w:val="24"/>
          <w:lang w:eastAsia="pl-PL"/>
        </w:rPr>
      </w:pPr>
    </w:p>
    <w:p w14:paraId="19A7B8F4" w14:textId="77777777" w:rsidR="00596960" w:rsidRPr="00365275" w:rsidRDefault="0078321A" w:rsidP="0078321A">
      <w:pPr>
        <w:spacing w:after="0" w:line="240" w:lineRule="auto"/>
        <w:jc w:val="center"/>
        <w:rPr>
          <w:rFonts w:ascii="Times New Roman" w:eastAsia="Times New Roman" w:hAnsi="Times New Roman"/>
          <w:b/>
          <w:sz w:val="24"/>
          <w:szCs w:val="24"/>
          <w:lang w:eastAsia="pl-PL"/>
        </w:rPr>
      </w:pPr>
      <w:r w:rsidRPr="00365275">
        <w:rPr>
          <w:rFonts w:ascii="Times New Roman" w:eastAsia="Times New Roman" w:hAnsi="Times New Roman"/>
          <w:b/>
          <w:sz w:val="24"/>
          <w:szCs w:val="24"/>
          <w:lang w:eastAsia="pl-PL"/>
        </w:rPr>
        <w:t>IA</w:t>
      </w:r>
      <w:r w:rsidR="00596960" w:rsidRPr="00365275">
        <w:rPr>
          <w:rFonts w:ascii="Times New Roman" w:eastAsia="Times New Roman" w:hAnsi="Times New Roman"/>
          <w:b/>
          <w:sz w:val="24"/>
          <w:szCs w:val="24"/>
          <w:lang w:eastAsia="pl-PL"/>
        </w:rPr>
        <w:t xml:space="preserve"> – szczegółowy opis sposobu przygotowania ofert – forma elektroniczna:</w:t>
      </w:r>
    </w:p>
    <w:p w14:paraId="526F2C9A" w14:textId="77777777" w:rsidR="00596960" w:rsidRPr="00365275" w:rsidRDefault="00596960" w:rsidP="00596960">
      <w:pPr>
        <w:spacing w:after="0" w:line="240" w:lineRule="auto"/>
        <w:jc w:val="both"/>
        <w:rPr>
          <w:rFonts w:ascii="Times New Roman" w:eastAsia="Times New Roman" w:hAnsi="Times New Roman"/>
          <w:sz w:val="24"/>
          <w:szCs w:val="24"/>
          <w:lang w:eastAsia="pl-PL"/>
        </w:rPr>
      </w:pPr>
    </w:p>
    <w:p w14:paraId="0E0EE01F" w14:textId="77777777" w:rsidR="001B74BC" w:rsidRPr="00365275" w:rsidRDefault="001B74BC" w:rsidP="0010316F">
      <w:pPr>
        <w:numPr>
          <w:ilvl w:val="0"/>
          <w:numId w:val="29"/>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Korzystanie z platformy zakupowej przez Wykonawcę jest bezpłatne.</w:t>
      </w:r>
    </w:p>
    <w:p w14:paraId="6BB8C65F" w14:textId="77777777" w:rsidR="001B74BC" w:rsidRPr="00365275" w:rsidRDefault="001B74BC" w:rsidP="0010316F">
      <w:pPr>
        <w:numPr>
          <w:ilvl w:val="0"/>
          <w:numId w:val="29"/>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Celem prawidłowego złożenia oferty Zamawiający</w:t>
      </w:r>
      <w:r w:rsidR="00596960" w:rsidRPr="00365275">
        <w:rPr>
          <w:rFonts w:ascii="Times New Roman" w:eastAsia="Times New Roman" w:hAnsi="Times New Roman"/>
          <w:sz w:val="24"/>
          <w:szCs w:val="24"/>
          <w:lang w:eastAsia="pl-PL"/>
        </w:rPr>
        <w:t xml:space="preserve"> w formie elektronicznej</w:t>
      </w:r>
      <w:r w:rsidRPr="00365275">
        <w:rPr>
          <w:rFonts w:ascii="Times New Roman" w:eastAsia="Times New Roman" w:hAnsi="Times New Roman"/>
          <w:sz w:val="24"/>
          <w:szCs w:val="24"/>
          <w:lang w:eastAsia="pl-PL"/>
        </w:rPr>
        <w:t xml:space="preserve"> zamieścił na stronie platformy zakupowej pod adresem: </w:t>
      </w:r>
      <w:hyperlink r:id="rId11" w:history="1">
        <w:r w:rsidRPr="00365275">
          <w:rPr>
            <w:rStyle w:val="Hipercze"/>
            <w:rFonts w:ascii="Times New Roman" w:eastAsia="Times New Roman" w:hAnsi="Times New Roman"/>
            <w:color w:val="auto"/>
            <w:sz w:val="24"/>
            <w:szCs w:val="24"/>
            <w:lang w:eastAsia="pl-PL"/>
          </w:rPr>
          <w:t>https://platformazakupowa.pl/pn/usz</w:t>
        </w:r>
      </w:hyperlink>
      <w:r w:rsidRPr="00365275">
        <w:rPr>
          <w:rFonts w:ascii="Times New Roman" w:eastAsia="Times New Roman" w:hAnsi="Times New Roman"/>
          <w:sz w:val="24"/>
          <w:szCs w:val="24"/>
          <w:lang w:eastAsia="pl-PL"/>
        </w:rPr>
        <w:t xml:space="preserve"> plik pn. Instrukcja składania oferty dla Wykonawcy.</w:t>
      </w:r>
    </w:p>
    <w:p w14:paraId="2A9F24CC" w14:textId="77777777" w:rsidR="001B74BC" w:rsidRPr="00365275" w:rsidRDefault="001B74BC" w:rsidP="0010316F">
      <w:pPr>
        <w:numPr>
          <w:ilvl w:val="0"/>
          <w:numId w:val="29"/>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Oferta powinna być sporządzona w języku polskim, z zachowaniem formy elektronicznej pod rygorem nieważności i podpisana kwalifikowanym podpisem elektronicznym. </w:t>
      </w:r>
    </w:p>
    <w:p w14:paraId="36536A5F" w14:textId="77777777" w:rsidR="001B74BC" w:rsidRPr="00365275" w:rsidRDefault="001B74BC" w:rsidP="0010316F">
      <w:pPr>
        <w:numPr>
          <w:ilvl w:val="0"/>
          <w:numId w:val="29"/>
        </w:numPr>
        <w:spacing w:after="0" w:line="240" w:lineRule="auto"/>
        <w:jc w:val="both"/>
        <w:rPr>
          <w:rFonts w:ascii="Times New Roman" w:eastAsia="Times New Roman" w:hAnsi="Times New Roman"/>
          <w:b/>
          <w:sz w:val="24"/>
          <w:szCs w:val="24"/>
          <w:lang w:eastAsia="pl-PL"/>
        </w:rPr>
      </w:pPr>
      <w:r w:rsidRPr="00365275">
        <w:rPr>
          <w:rFonts w:ascii="Times New Roman" w:eastAsia="Times New Roman" w:hAnsi="Times New Roman"/>
          <w:sz w:val="24"/>
          <w:szCs w:val="24"/>
          <w:lang w:eastAsia="pl-PL"/>
        </w:rPr>
        <w:t xml:space="preserve">Dokumenty lub oświadczenia, o których mowa w niniejszej SIWZ, składane są w oryginale w postaci dokumentu elektronicznego lub w elektronicznej kopii dokumentu lub oświadczenia poświadczonej za zgodność z oryginałem, z zastrzeżeniem zdania 2. </w:t>
      </w:r>
      <w:r w:rsidRPr="00365275">
        <w:rPr>
          <w:rFonts w:ascii="Times New Roman" w:eastAsia="Times New Roman" w:hAnsi="Times New Roman"/>
          <w:b/>
          <w:sz w:val="24"/>
          <w:szCs w:val="24"/>
          <w:lang w:eastAsia="pl-PL"/>
        </w:rPr>
        <w:t xml:space="preserve">Ofertę, </w:t>
      </w:r>
      <w:r w:rsidRPr="00365275">
        <w:rPr>
          <w:rFonts w:ascii="Times New Roman" w:eastAsia="Times New Roman" w:hAnsi="Times New Roman"/>
          <w:b/>
          <w:sz w:val="24"/>
          <w:szCs w:val="24"/>
          <w:lang w:eastAsia="pl-PL"/>
        </w:rPr>
        <w:lastRenderedPageBreak/>
        <w:t>formularz cen jednostkowych oraz oświadczenie wstępne (załącznik nr 2), sporządza się, pod rygorem nieważności, w postaci elektronicznej i opatruje kwalifikowanym podpisem elektronicznym</w:t>
      </w:r>
    </w:p>
    <w:p w14:paraId="39248432" w14:textId="77777777" w:rsidR="001B74BC" w:rsidRPr="00365275" w:rsidRDefault="001B74BC" w:rsidP="0010316F">
      <w:pPr>
        <w:numPr>
          <w:ilvl w:val="0"/>
          <w:numId w:val="29"/>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Poświadczenia za zgodność z oryginałem dokonuje odpowiednio wykonawca, podmiot, na którego zdolnościach lub sytuacji polega wykonawca, wykonawcy wspólnie ubiegający się o udzielenie zamówienia publicznego albo podwykonawca, w zakresie dokumentów lub oświadczeń, które każdego z nich dotyczą.</w:t>
      </w:r>
    </w:p>
    <w:p w14:paraId="48F04928" w14:textId="77777777" w:rsidR="001B74BC" w:rsidRPr="00365275" w:rsidRDefault="001B74BC" w:rsidP="0010316F">
      <w:pPr>
        <w:numPr>
          <w:ilvl w:val="0"/>
          <w:numId w:val="29"/>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Poświadczenie za zgodność z oryginałem elektronicznej kopii dokumentu lub oświ</w:t>
      </w:r>
      <w:r w:rsidR="0024694C" w:rsidRPr="00365275">
        <w:rPr>
          <w:rFonts w:ascii="Times New Roman" w:eastAsia="Times New Roman" w:hAnsi="Times New Roman"/>
          <w:sz w:val="24"/>
          <w:szCs w:val="24"/>
          <w:lang w:eastAsia="pl-PL"/>
        </w:rPr>
        <w:t>adczenia, o której mowa w pkt. 5</w:t>
      </w:r>
      <w:r w:rsidRPr="00365275">
        <w:rPr>
          <w:rFonts w:ascii="Times New Roman" w:eastAsia="Times New Roman" w:hAnsi="Times New Roman"/>
          <w:sz w:val="24"/>
          <w:szCs w:val="24"/>
          <w:lang w:eastAsia="pl-PL"/>
        </w:rPr>
        <w:t xml:space="preserve"> powyżej następuje przy użyciu kwalifikowanego podpisu elektronicznego.</w:t>
      </w:r>
    </w:p>
    <w:p w14:paraId="453358F3" w14:textId="77777777" w:rsidR="001B74BC" w:rsidRPr="00365275" w:rsidRDefault="001B74BC" w:rsidP="0010316F">
      <w:pPr>
        <w:numPr>
          <w:ilvl w:val="0"/>
          <w:numId w:val="29"/>
        </w:numPr>
        <w:spacing w:after="0" w:line="240" w:lineRule="auto"/>
        <w:jc w:val="both"/>
        <w:rPr>
          <w:rFonts w:ascii="Times New Roman" w:eastAsia="Times New Roman" w:hAnsi="Times New Roman"/>
          <w:i/>
          <w:sz w:val="24"/>
          <w:szCs w:val="24"/>
          <w:lang w:eastAsia="pl-PL"/>
        </w:rPr>
      </w:pPr>
      <w:r w:rsidRPr="00365275">
        <w:rPr>
          <w:rFonts w:ascii="Times New Roman" w:eastAsia="Times New Roman" w:hAnsi="Times New Roman"/>
          <w:sz w:val="24"/>
          <w:szCs w:val="24"/>
          <w:lang w:eastAsia="pl-PL"/>
        </w:rPr>
        <w:t>W przypadku załączania do oferty dokumentów lub oświadczeń sporządzonych w języku obcym należy je złożyć wraz z tłumaczeniem na język polski.</w:t>
      </w:r>
    </w:p>
    <w:p w14:paraId="5DE83ED0" w14:textId="77777777" w:rsidR="001B74BC" w:rsidRPr="00365275" w:rsidRDefault="001B74BC" w:rsidP="0010316F">
      <w:pPr>
        <w:numPr>
          <w:ilvl w:val="0"/>
          <w:numId w:val="29"/>
        </w:numPr>
        <w:spacing w:after="0" w:line="240" w:lineRule="auto"/>
        <w:jc w:val="both"/>
        <w:rPr>
          <w:rFonts w:ascii="Times New Roman" w:eastAsia="Times New Roman" w:hAnsi="Times New Roman"/>
          <w:i/>
          <w:sz w:val="24"/>
          <w:szCs w:val="24"/>
          <w:lang w:eastAsia="pl-PL"/>
        </w:rPr>
      </w:pPr>
      <w:r w:rsidRPr="00365275">
        <w:rPr>
          <w:rFonts w:ascii="Times New Roman" w:eastAsia="Times New Roman" w:hAnsi="Times New Roman"/>
          <w:sz w:val="24"/>
          <w:szCs w:val="24"/>
          <w:lang w:eastAsia="pl-PL"/>
        </w:rPr>
        <w:t xml:space="preserve">Zamawiający zaleca wykorzystanie formularzy załączonych do SIWZ. Dopuszcza się złożenie w ofercie załączników opracowanych przez Wykonawców pod warunkiem, że będą one zgodne co do treści z formularzami określonymi przez Zamawiającego. </w:t>
      </w:r>
    </w:p>
    <w:p w14:paraId="31BE97EA" w14:textId="77777777" w:rsidR="001B74BC" w:rsidRPr="00365275" w:rsidRDefault="001B74BC" w:rsidP="0010316F">
      <w:pPr>
        <w:numPr>
          <w:ilvl w:val="0"/>
          <w:numId w:val="29"/>
        </w:numPr>
        <w:spacing w:after="0" w:line="240" w:lineRule="auto"/>
        <w:jc w:val="both"/>
        <w:rPr>
          <w:rFonts w:ascii="Times New Roman" w:eastAsia="Times New Roman" w:hAnsi="Times New Roman"/>
          <w:i/>
          <w:sz w:val="24"/>
          <w:szCs w:val="24"/>
          <w:lang w:eastAsia="pl-PL"/>
        </w:rPr>
      </w:pPr>
      <w:r w:rsidRPr="00365275">
        <w:rPr>
          <w:rFonts w:ascii="Times New Roman" w:eastAsia="Times New Roman" w:hAnsi="Times New Roman"/>
          <w:sz w:val="24"/>
          <w:szCs w:val="24"/>
          <w:lang w:eastAsia="pl-PL"/>
        </w:rPr>
        <w:t>W zakresie nieuregulowanym niniejszym SIWZ, zastosowanie mają przepisy rozporządzenia Prezesa Rady Ministrów z dnia 27 lipca 2016 r. w sprawie rodzajów dokumentów, jakich może żądać zamawiający od wykonawcy w postępowaniu o udzielenie zamówienia</w:t>
      </w:r>
      <w:r w:rsidRPr="00365275">
        <w:rPr>
          <w:rFonts w:ascii="Times New Roman" w:eastAsia="Times New Roman" w:hAnsi="Times New Roman"/>
          <w:i/>
          <w:sz w:val="24"/>
          <w:szCs w:val="24"/>
          <w:lang w:eastAsia="pl-PL"/>
        </w:rPr>
        <w:t xml:space="preserve"> </w:t>
      </w:r>
    </w:p>
    <w:p w14:paraId="77D6CA7D" w14:textId="77777777" w:rsidR="001B74BC" w:rsidRPr="00365275" w:rsidRDefault="001B74BC" w:rsidP="0010316F">
      <w:pPr>
        <w:numPr>
          <w:ilvl w:val="0"/>
          <w:numId w:val="29"/>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Każdy Wykonawca przedłoży tylko jedną ofertę, sam lub jako reprezentant spółki czy konsorcjum. Złożenie więcej niż jednej oferty przez jednego Wykonawcę spowoduje odrzucenie wszystkich jego ofert.</w:t>
      </w:r>
    </w:p>
    <w:p w14:paraId="06231F7D" w14:textId="77777777" w:rsidR="001B74BC" w:rsidRPr="00365275" w:rsidRDefault="001B74BC" w:rsidP="0010316F">
      <w:pPr>
        <w:numPr>
          <w:ilvl w:val="0"/>
          <w:numId w:val="29"/>
        </w:numPr>
        <w:spacing w:after="0" w:line="240" w:lineRule="auto"/>
        <w:jc w:val="both"/>
        <w:rPr>
          <w:rFonts w:ascii="Times New Roman" w:eastAsia="Times New Roman" w:hAnsi="Times New Roman"/>
          <w:b/>
          <w:sz w:val="24"/>
          <w:szCs w:val="24"/>
          <w:lang w:eastAsia="pl-PL"/>
        </w:rPr>
      </w:pPr>
      <w:r w:rsidRPr="00365275">
        <w:rPr>
          <w:rFonts w:ascii="Times New Roman" w:eastAsia="Times New Roman" w:hAnsi="Times New Roman"/>
          <w:sz w:val="24"/>
          <w:szCs w:val="24"/>
          <w:lang w:eastAsia="pl-PL"/>
        </w:rPr>
        <w:t xml:space="preserve">Oferty będą oceniane według kryteriów określonych w pkt. VI </w:t>
      </w:r>
      <w:r w:rsidRPr="00365275">
        <w:rPr>
          <w:rFonts w:ascii="Times New Roman" w:eastAsia="Times New Roman" w:hAnsi="Times New Roman"/>
          <w:i/>
          <w:sz w:val="24"/>
          <w:szCs w:val="24"/>
          <w:lang w:eastAsia="pl-PL"/>
        </w:rPr>
        <w:t>Specyfikacji Istotnych</w:t>
      </w:r>
      <w:r w:rsidRPr="00365275">
        <w:rPr>
          <w:rFonts w:ascii="Times New Roman" w:eastAsia="Times New Roman" w:hAnsi="Times New Roman"/>
          <w:sz w:val="24"/>
          <w:szCs w:val="24"/>
          <w:lang w:eastAsia="pl-PL"/>
        </w:rPr>
        <w:t xml:space="preserve"> </w:t>
      </w:r>
      <w:r w:rsidRPr="00365275">
        <w:rPr>
          <w:rFonts w:ascii="Times New Roman" w:eastAsia="Times New Roman" w:hAnsi="Times New Roman"/>
          <w:i/>
          <w:sz w:val="24"/>
          <w:szCs w:val="24"/>
          <w:lang w:eastAsia="pl-PL"/>
        </w:rPr>
        <w:t>Warunków Zamówienia</w:t>
      </w:r>
      <w:r w:rsidRPr="00365275">
        <w:rPr>
          <w:rFonts w:ascii="Times New Roman" w:eastAsia="Times New Roman" w:hAnsi="Times New Roman"/>
          <w:sz w:val="24"/>
          <w:szCs w:val="24"/>
          <w:lang w:eastAsia="pl-PL"/>
        </w:rPr>
        <w:t xml:space="preserve">, według zasad określonych w pkt. VII </w:t>
      </w:r>
      <w:r w:rsidRPr="00365275">
        <w:rPr>
          <w:rFonts w:ascii="Times New Roman" w:eastAsia="Times New Roman" w:hAnsi="Times New Roman"/>
          <w:i/>
          <w:sz w:val="24"/>
          <w:szCs w:val="24"/>
          <w:lang w:eastAsia="pl-PL"/>
        </w:rPr>
        <w:t>SIWZ</w:t>
      </w:r>
      <w:r w:rsidRPr="00365275">
        <w:rPr>
          <w:rFonts w:ascii="Times New Roman" w:eastAsia="Times New Roman" w:hAnsi="Times New Roman"/>
          <w:sz w:val="24"/>
          <w:szCs w:val="24"/>
          <w:lang w:eastAsia="pl-PL"/>
        </w:rPr>
        <w:t xml:space="preserve">. Wykonawcy przedstawią oferty zgodnie z wymaganiami </w:t>
      </w:r>
      <w:r w:rsidRPr="00365275">
        <w:rPr>
          <w:rFonts w:ascii="Times New Roman" w:eastAsia="Times New Roman" w:hAnsi="Times New Roman"/>
          <w:i/>
          <w:sz w:val="24"/>
          <w:szCs w:val="24"/>
          <w:lang w:eastAsia="pl-PL"/>
        </w:rPr>
        <w:t>SIWZ.</w:t>
      </w:r>
      <w:r w:rsidRPr="00365275">
        <w:rPr>
          <w:rFonts w:ascii="Times New Roman" w:eastAsia="Times New Roman" w:hAnsi="Times New Roman"/>
          <w:sz w:val="24"/>
          <w:szCs w:val="24"/>
          <w:lang w:eastAsia="pl-PL"/>
        </w:rPr>
        <w:t xml:space="preserve"> </w:t>
      </w:r>
    </w:p>
    <w:p w14:paraId="0C7BBE7A" w14:textId="77777777" w:rsidR="001B74BC" w:rsidRPr="00365275" w:rsidRDefault="00B03884" w:rsidP="0010316F">
      <w:pPr>
        <w:numPr>
          <w:ilvl w:val="0"/>
          <w:numId w:val="29"/>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b/>
          <w:sz w:val="24"/>
          <w:szCs w:val="24"/>
          <w:lang w:eastAsia="pl-PL"/>
        </w:rPr>
        <w:t>Zamawiający dopuszcza składania ofert równoważnych</w:t>
      </w:r>
      <w:r w:rsidR="001B74BC" w:rsidRPr="00365275">
        <w:rPr>
          <w:rFonts w:ascii="Times New Roman" w:eastAsia="Times New Roman" w:hAnsi="Times New Roman"/>
          <w:b/>
          <w:sz w:val="24"/>
          <w:szCs w:val="24"/>
          <w:lang w:eastAsia="pl-PL"/>
        </w:rPr>
        <w:t>.</w:t>
      </w:r>
      <w:r w:rsidR="001B74BC" w:rsidRPr="00365275">
        <w:rPr>
          <w:rFonts w:ascii="Times New Roman" w:eastAsia="Times New Roman" w:hAnsi="Times New Roman"/>
          <w:sz w:val="24"/>
          <w:szCs w:val="24"/>
          <w:lang w:eastAsia="pl-PL"/>
        </w:rPr>
        <w:t xml:space="preserve"> </w:t>
      </w:r>
    </w:p>
    <w:p w14:paraId="02470D6A" w14:textId="77777777" w:rsidR="001B74BC" w:rsidRPr="00365275" w:rsidRDefault="001B74BC" w:rsidP="0010316F">
      <w:pPr>
        <w:numPr>
          <w:ilvl w:val="0"/>
          <w:numId w:val="29"/>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Formularz oferty oraz wszystkie załączniki zostaną podpisane przez upełnomocnionego przedstawiciela Wykonawcy. Pełnomocnictwo do podpisania oferty winno być dołączone do oferty, o ile nie wynika ono z ustawy albo z innych dokumentów załączonych do oferty, lub dokumentów, o których mowa w art. 26 ust. 6 PZP. </w:t>
      </w:r>
      <w:r w:rsidRPr="00365275">
        <w:rPr>
          <w:rFonts w:ascii="Times New Roman" w:eastAsia="Times New Roman" w:hAnsi="Times New Roman"/>
          <w:b/>
          <w:i/>
          <w:sz w:val="24"/>
          <w:szCs w:val="24"/>
          <w:lang w:eastAsia="pl-PL"/>
        </w:rPr>
        <w:t>Dokument pełnomocnictwa winien zostać złożony w postaci elektronicznej, opatrzony kwalifikowanym podpisem elektronicznym lub elektronicznej kopii, poświadczonej kwalifikowanym podpisem elektronicznym przez notariusza;</w:t>
      </w:r>
      <w:r w:rsidRPr="00365275">
        <w:rPr>
          <w:rFonts w:ascii="Times New Roman" w:eastAsia="Times New Roman" w:hAnsi="Times New Roman"/>
          <w:sz w:val="24"/>
          <w:szCs w:val="24"/>
          <w:lang w:eastAsia="pl-PL"/>
        </w:rPr>
        <w:t xml:space="preserve"> </w:t>
      </w:r>
    </w:p>
    <w:p w14:paraId="7ADA4CBC" w14:textId="49E64AF2" w:rsidR="001B74BC" w:rsidRPr="00365275" w:rsidRDefault="001B74BC" w:rsidP="0010316F">
      <w:pPr>
        <w:numPr>
          <w:ilvl w:val="0"/>
          <w:numId w:val="29"/>
        </w:numPr>
        <w:spacing w:after="0" w:line="240" w:lineRule="auto"/>
        <w:jc w:val="both"/>
        <w:rPr>
          <w:rFonts w:ascii="Times New Roman" w:eastAsia="Times New Roman" w:hAnsi="Times New Roman"/>
          <w:b/>
          <w:sz w:val="24"/>
          <w:szCs w:val="24"/>
          <w:lang w:eastAsia="pl-PL"/>
        </w:rPr>
      </w:pPr>
      <w:r w:rsidRPr="00365275">
        <w:rPr>
          <w:rFonts w:ascii="Times New Roman" w:eastAsia="Times New Roman" w:hAnsi="Times New Roman"/>
          <w:sz w:val="24"/>
          <w:szCs w:val="24"/>
          <w:lang w:eastAsia="pl-PL"/>
        </w:rPr>
        <w:t xml:space="preserve">Ofertę wraz z załącznikami należy złożyć za pośrednictwem platformy zakupowej pod adresem: </w:t>
      </w:r>
      <w:hyperlink r:id="rId12" w:history="1">
        <w:r w:rsidRPr="00365275">
          <w:rPr>
            <w:rStyle w:val="Hipercze"/>
            <w:rFonts w:ascii="Times New Roman" w:eastAsia="Times New Roman" w:hAnsi="Times New Roman"/>
            <w:b/>
            <w:color w:val="auto"/>
            <w:sz w:val="24"/>
            <w:szCs w:val="24"/>
            <w:lang w:eastAsia="pl-PL"/>
          </w:rPr>
          <w:t>https://platformazakupowa.pl/pn/usz</w:t>
        </w:r>
      </w:hyperlink>
      <w:r w:rsidRPr="00365275">
        <w:rPr>
          <w:rFonts w:ascii="Times New Roman" w:eastAsia="Times New Roman" w:hAnsi="Times New Roman"/>
          <w:sz w:val="24"/>
          <w:szCs w:val="24"/>
          <w:lang w:eastAsia="pl-PL"/>
        </w:rPr>
        <w:t xml:space="preserve"> w terminie najpóźniej do dnia </w:t>
      </w:r>
      <w:r w:rsidR="00D03B14" w:rsidRPr="00365275">
        <w:rPr>
          <w:rFonts w:ascii="Times New Roman" w:eastAsia="Times New Roman" w:hAnsi="Times New Roman"/>
          <w:sz w:val="24"/>
          <w:szCs w:val="24"/>
          <w:lang w:eastAsia="pl-PL"/>
        </w:rPr>
        <w:br/>
      </w:r>
      <w:r w:rsidR="00A0013B" w:rsidRPr="00365275">
        <w:rPr>
          <w:rFonts w:ascii="Times New Roman" w:eastAsia="Times New Roman" w:hAnsi="Times New Roman"/>
          <w:b/>
          <w:sz w:val="24"/>
          <w:szCs w:val="24"/>
          <w:highlight w:val="yellow"/>
          <w:lang w:eastAsia="pl-PL"/>
        </w:rPr>
        <w:t>05.10.</w:t>
      </w:r>
      <w:r w:rsidRPr="00365275">
        <w:rPr>
          <w:rFonts w:ascii="Times New Roman" w:eastAsia="Times New Roman" w:hAnsi="Times New Roman"/>
          <w:b/>
          <w:sz w:val="24"/>
          <w:szCs w:val="24"/>
          <w:highlight w:val="yellow"/>
          <w:lang w:eastAsia="pl-PL"/>
        </w:rPr>
        <w:t xml:space="preserve">2020 r. do godziny </w:t>
      </w:r>
      <w:r w:rsidR="00D03B14" w:rsidRPr="00365275">
        <w:rPr>
          <w:rFonts w:ascii="Times New Roman" w:eastAsia="Times New Roman" w:hAnsi="Times New Roman"/>
          <w:b/>
          <w:sz w:val="24"/>
          <w:szCs w:val="24"/>
          <w:highlight w:val="yellow"/>
          <w:lang w:eastAsia="pl-PL"/>
        </w:rPr>
        <w:t>8</w:t>
      </w:r>
      <w:r w:rsidRPr="00365275">
        <w:rPr>
          <w:rFonts w:ascii="Times New Roman" w:eastAsia="Times New Roman" w:hAnsi="Times New Roman"/>
          <w:b/>
          <w:sz w:val="24"/>
          <w:szCs w:val="24"/>
          <w:highlight w:val="yellow"/>
          <w:lang w:eastAsia="pl-PL"/>
        </w:rPr>
        <w:t>:30.</w:t>
      </w:r>
    </w:p>
    <w:p w14:paraId="23BEAF1A" w14:textId="77777777" w:rsidR="001B74BC" w:rsidRPr="00365275" w:rsidRDefault="001B74BC" w:rsidP="0010316F">
      <w:pPr>
        <w:numPr>
          <w:ilvl w:val="0"/>
          <w:numId w:val="29"/>
        </w:numPr>
        <w:spacing w:after="0" w:line="240" w:lineRule="auto"/>
        <w:jc w:val="both"/>
        <w:rPr>
          <w:rFonts w:ascii="Times New Roman" w:eastAsia="Times New Roman" w:hAnsi="Times New Roman"/>
          <w:b/>
          <w:sz w:val="24"/>
          <w:szCs w:val="24"/>
          <w:lang w:eastAsia="pl-PL"/>
        </w:rPr>
      </w:pPr>
      <w:r w:rsidRPr="00365275">
        <w:rPr>
          <w:rFonts w:ascii="Times New Roman" w:eastAsia="Times New Roman" w:hAnsi="Times New Roman"/>
          <w:sz w:val="24"/>
          <w:szCs w:val="24"/>
          <w:lang w:eastAsia="pl-PL"/>
        </w:rPr>
        <w:t>Wykonawcy wspólnie ubiegający się o udzielenie zamówienia publicznego składają jeden lub kilka dokumentów tak, aby wspólnie udokumentować brak podstaw do wykluczenia oraz dotyczących przedmiotu zamówienia</w:t>
      </w:r>
      <w:r w:rsidRPr="00365275">
        <w:rPr>
          <w:rFonts w:ascii="Times New Roman" w:eastAsia="Times New Roman" w:hAnsi="Times New Roman"/>
          <w:b/>
          <w:sz w:val="24"/>
          <w:szCs w:val="24"/>
          <w:lang w:eastAsia="pl-PL"/>
        </w:rPr>
        <w:t xml:space="preserve">. Wymagane oświadczenia należy złożyć w sposób wyraźnie wskazujący, iż oświadczenie składają wszyscy Wykonawcy wspólnie ubiegający się o udzielenie zamówienia publicznego. Nadto, Wykonawcy wspólnie ubiegający się o udzielenie zamówienia publicznego, ustanawiają pełnomocnika do reprezentowania ich w postępowaniu o udzielenie zamówienia albo reprezentowania w postępowaniu i zawarcia umowy w sprawie zamówienia publicznego. Stosowne pełnomocnictwo musi opatrzone kwalifikowanym podpisem elektronicznym. </w:t>
      </w:r>
    </w:p>
    <w:p w14:paraId="65504B17" w14:textId="77777777" w:rsidR="0014423E" w:rsidRPr="00365275" w:rsidRDefault="0014423E" w:rsidP="0014423E">
      <w:pPr>
        <w:spacing w:after="0" w:line="240" w:lineRule="auto"/>
        <w:jc w:val="both"/>
        <w:rPr>
          <w:rFonts w:ascii="Times New Roman" w:eastAsia="Times New Roman" w:hAnsi="Times New Roman"/>
          <w:sz w:val="24"/>
          <w:szCs w:val="24"/>
          <w:lang w:eastAsia="pl-PL"/>
        </w:rPr>
      </w:pPr>
    </w:p>
    <w:p w14:paraId="545D989B" w14:textId="77777777" w:rsidR="00596960" w:rsidRPr="00365275" w:rsidRDefault="0078321A" w:rsidP="0078321A">
      <w:pPr>
        <w:spacing w:after="0" w:line="240" w:lineRule="auto"/>
        <w:jc w:val="center"/>
        <w:rPr>
          <w:rFonts w:ascii="Times New Roman" w:eastAsia="Times New Roman" w:hAnsi="Times New Roman"/>
          <w:b/>
          <w:sz w:val="24"/>
          <w:szCs w:val="24"/>
          <w:lang w:eastAsia="pl-PL"/>
        </w:rPr>
      </w:pPr>
      <w:r w:rsidRPr="00365275">
        <w:rPr>
          <w:rFonts w:ascii="Times New Roman" w:eastAsia="Times New Roman" w:hAnsi="Times New Roman"/>
          <w:b/>
          <w:sz w:val="24"/>
          <w:szCs w:val="24"/>
          <w:lang w:eastAsia="pl-PL"/>
        </w:rPr>
        <w:t>IB</w:t>
      </w:r>
      <w:r w:rsidR="00596960" w:rsidRPr="00365275">
        <w:rPr>
          <w:rFonts w:ascii="Times New Roman" w:eastAsia="Times New Roman" w:hAnsi="Times New Roman"/>
          <w:b/>
          <w:sz w:val="24"/>
          <w:szCs w:val="24"/>
          <w:lang w:eastAsia="pl-PL"/>
        </w:rPr>
        <w:t xml:space="preserve"> szczegółowy opis przygotowania ofert – forma papierowa</w:t>
      </w:r>
    </w:p>
    <w:p w14:paraId="25B457B0" w14:textId="77777777" w:rsidR="0078321A" w:rsidRPr="00365275" w:rsidRDefault="0078321A" w:rsidP="0078321A">
      <w:pPr>
        <w:spacing w:after="0" w:line="240" w:lineRule="auto"/>
        <w:jc w:val="center"/>
        <w:rPr>
          <w:rFonts w:ascii="Times New Roman" w:eastAsia="Times New Roman" w:hAnsi="Times New Roman"/>
          <w:b/>
          <w:sz w:val="24"/>
          <w:szCs w:val="24"/>
          <w:lang w:eastAsia="pl-PL"/>
        </w:rPr>
      </w:pPr>
    </w:p>
    <w:p w14:paraId="1294CB90" w14:textId="77777777" w:rsidR="00596960" w:rsidRPr="00365275" w:rsidRDefault="00596960" w:rsidP="0010316F">
      <w:pPr>
        <w:numPr>
          <w:ilvl w:val="0"/>
          <w:numId w:val="31"/>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Wykonawca poniesie wszelkie koszty związane z przygotowaniem i złożeniem oferty. </w:t>
      </w:r>
    </w:p>
    <w:p w14:paraId="715217DF" w14:textId="77777777" w:rsidR="00596960" w:rsidRPr="00365275" w:rsidRDefault="00596960" w:rsidP="0010316F">
      <w:pPr>
        <w:numPr>
          <w:ilvl w:val="0"/>
          <w:numId w:val="31"/>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Wykonawca zobowiązany jest do zdobycia wszelkich informacji, które mogą być konieczne do przygotowania oferty oraz podpisania umowy. </w:t>
      </w:r>
    </w:p>
    <w:p w14:paraId="756AA791" w14:textId="77777777" w:rsidR="00596960" w:rsidRPr="00365275" w:rsidRDefault="00596960" w:rsidP="0010316F">
      <w:pPr>
        <w:numPr>
          <w:ilvl w:val="0"/>
          <w:numId w:val="31"/>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lastRenderedPageBreak/>
        <w:t xml:space="preserve">Dokumenty sporządzone w języku obcym muszą być złożone wraz z tłumaczeniami na język polski poświadczonymi przez  Wykonawcę.  </w:t>
      </w:r>
    </w:p>
    <w:p w14:paraId="17AB52B3" w14:textId="77777777" w:rsidR="00596960" w:rsidRPr="00365275" w:rsidRDefault="00596960" w:rsidP="0010316F">
      <w:pPr>
        <w:numPr>
          <w:ilvl w:val="0"/>
          <w:numId w:val="31"/>
        </w:numPr>
        <w:spacing w:after="0" w:line="240" w:lineRule="auto"/>
        <w:jc w:val="both"/>
        <w:rPr>
          <w:rFonts w:ascii="Times New Roman" w:eastAsia="Times New Roman" w:hAnsi="Times New Roman"/>
          <w:b/>
          <w:sz w:val="24"/>
          <w:szCs w:val="24"/>
          <w:lang w:eastAsia="pl-PL"/>
        </w:rPr>
      </w:pPr>
      <w:r w:rsidRPr="00365275">
        <w:rPr>
          <w:rFonts w:ascii="Times New Roman" w:eastAsia="Times New Roman" w:hAnsi="Times New Roman"/>
          <w:sz w:val="24"/>
          <w:szCs w:val="24"/>
          <w:lang w:eastAsia="pl-PL"/>
        </w:rPr>
        <w:t xml:space="preserve">Wszystkie dokumenty wymagane przez Zamawiającego muszą być przedstawione w formie oryginału lub kserokopii poświadczonej </w:t>
      </w:r>
      <w:r w:rsidRPr="00365275">
        <w:rPr>
          <w:rFonts w:ascii="Times New Roman" w:eastAsia="Times New Roman" w:hAnsi="Times New Roman"/>
          <w:i/>
          <w:sz w:val="24"/>
          <w:szCs w:val="24"/>
          <w:lang w:eastAsia="pl-PL"/>
        </w:rPr>
        <w:t>„za zgodność z oryginałem”</w:t>
      </w:r>
      <w:r w:rsidRPr="00365275">
        <w:rPr>
          <w:rFonts w:ascii="Times New Roman" w:eastAsia="Times New Roman" w:hAnsi="Times New Roman"/>
          <w:sz w:val="24"/>
          <w:szCs w:val="24"/>
          <w:lang w:eastAsia="pl-PL"/>
        </w:rPr>
        <w:t xml:space="preserve"> przez Wykonawcę. </w:t>
      </w:r>
    </w:p>
    <w:p w14:paraId="22905B98" w14:textId="77777777" w:rsidR="00596960" w:rsidRPr="00365275" w:rsidRDefault="00596960" w:rsidP="0010316F">
      <w:pPr>
        <w:numPr>
          <w:ilvl w:val="0"/>
          <w:numId w:val="31"/>
        </w:numPr>
        <w:spacing w:after="0" w:line="240" w:lineRule="auto"/>
        <w:jc w:val="both"/>
        <w:rPr>
          <w:rFonts w:ascii="Times New Roman" w:eastAsia="Times New Roman" w:hAnsi="Times New Roman"/>
          <w:i/>
          <w:sz w:val="24"/>
          <w:szCs w:val="24"/>
          <w:lang w:eastAsia="pl-PL"/>
        </w:rPr>
      </w:pPr>
      <w:r w:rsidRPr="00365275">
        <w:rPr>
          <w:rFonts w:ascii="Times New Roman" w:eastAsia="Times New Roman" w:hAnsi="Times New Roman"/>
          <w:sz w:val="24"/>
          <w:szCs w:val="24"/>
          <w:lang w:eastAsia="pl-PL"/>
        </w:rPr>
        <w:t xml:space="preserve">Formularz oferty wraz ze stanowiącymi jego integralną część załącznikami powinny zostać wypełnione przez Wykonawcę według warunków i postanowień zawartych w </w:t>
      </w:r>
      <w:r w:rsidRPr="00365275">
        <w:rPr>
          <w:rFonts w:ascii="Times New Roman" w:eastAsia="Times New Roman" w:hAnsi="Times New Roman"/>
          <w:i/>
          <w:sz w:val="24"/>
          <w:szCs w:val="24"/>
          <w:lang w:eastAsia="pl-PL"/>
        </w:rPr>
        <w:t xml:space="preserve">Specyfikacji Istotnych Warunków Zamówienia. </w:t>
      </w:r>
    </w:p>
    <w:p w14:paraId="1716A366" w14:textId="77777777" w:rsidR="00596960" w:rsidRPr="00365275" w:rsidRDefault="00596960" w:rsidP="0010316F">
      <w:pPr>
        <w:numPr>
          <w:ilvl w:val="0"/>
          <w:numId w:val="31"/>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Każdy Wykonawca przedłoży tylko jedną ofertę, sam lub jako reprezentant spółki czy konsorcjum. Złożenie więcej niż jednej oferty przez jednego Wykonawcę spowoduje odrzucenie wszystkich jego ofert.</w:t>
      </w:r>
    </w:p>
    <w:p w14:paraId="5A8736FA" w14:textId="77777777" w:rsidR="00596960" w:rsidRPr="00365275" w:rsidRDefault="00596960" w:rsidP="0010316F">
      <w:pPr>
        <w:numPr>
          <w:ilvl w:val="0"/>
          <w:numId w:val="31"/>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Oferty będą oceniane według kryteriów określonych w pkt. VI </w:t>
      </w:r>
      <w:r w:rsidRPr="00365275">
        <w:rPr>
          <w:rFonts w:ascii="Times New Roman" w:eastAsia="Times New Roman" w:hAnsi="Times New Roman"/>
          <w:i/>
          <w:sz w:val="24"/>
          <w:szCs w:val="24"/>
          <w:lang w:eastAsia="pl-PL"/>
        </w:rPr>
        <w:t>Specyfikacji Istotnych</w:t>
      </w:r>
      <w:r w:rsidRPr="00365275">
        <w:rPr>
          <w:rFonts w:ascii="Times New Roman" w:eastAsia="Times New Roman" w:hAnsi="Times New Roman"/>
          <w:sz w:val="24"/>
          <w:szCs w:val="24"/>
          <w:lang w:eastAsia="pl-PL"/>
        </w:rPr>
        <w:t xml:space="preserve"> </w:t>
      </w:r>
      <w:r w:rsidRPr="00365275">
        <w:rPr>
          <w:rFonts w:ascii="Times New Roman" w:eastAsia="Times New Roman" w:hAnsi="Times New Roman"/>
          <w:i/>
          <w:sz w:val="24"/>
          <w:szCs w:val="24"/>
          <w:lang w:eastAsia="pl-PL"/>
        </w:rPr>
        <w:t>Warunków Zamówienia</w:t>
      </w:r>
      <w:r w:rsidRPr="00365275">
        <w:rPr>
          <w:rFonts w:ascii="Times New Roman" w:eastAsia="Times New Roman" w:hAnsi="Times New Roman"/>
          <w:sz w:val="24"/>
          <w:szCs w:val="24"/>
          <w:lang w:eastAsia="pl-PL"/>
        </w:rPr>
        <w:t xml:space="preserve">, według zasad określonych w pkt. VII </w:t>
      </w:r>
      <w:r w:rsidRPr="00365275">
        <w:rPr>
          <w:rFonts w:ascii="Times New Roman" w:eastAsia="Times New Roman" w:hAnsi="Times New Roman"/>
          <w:i/>
          <w:sz w:val="24"/>
          <w:szCs w:val="24"/>
          <w:lang w:eastAsia="pl-PL"/>
        </w:rPr>
        <w:t>SIWZ</w:t>
      </w:r>
      <w:r w:rsidRPr="00365275">
        <w:rPr>
          <w:rFonts w:ascii="Times New Roman" w:eastAsia="Times New Roman" w:hAnsi="Times New Roman"/>
          <w:sz w:val="24"/>
          <w:szCs w:val="24"/>
          <w:lang w:eastAsia="pl-PL"/>
        </w:rPr>
        <w:t xml:space="preserve">. Wykonawcy przedstawią oferty zgodnie z wymaganiami </w:t>
      </w:r>
      <w:r w:rsidRPr="00365275">
        <w:rPr>
          <w:rFonts w:ascii="Times New Roman" w:eastAsia="Times New Roman" w:hAnsi="Times New Roman"/>
          <w:i/>
          <w:sz w:val="24"/>
          <w:szCs w:val="24"/>
          <w:lang w:eastAsia="pl-PL"/>
        </w:rPr>
        <w:t>SIWZ.</w:t>
      </w:r>
      <w:r w:rsidRPr="00365275">
        <w:rPr>
          <w:rFonts w:ascii="Times New Roman" w:eastAsia="Times New Roman" w:hAnsi="Times New Roman"/>
          <w:sz w:val="24"/>
          <w:szCs w:val="24"/>
          <w:lang w:eastAsia="pl-PL"/>
        </w:rPr>
        <w:t xml:space="preserve"> </w:t>
      </w:r>
    </w:p>
    <w:p w14:paraId="1054F422" w14:textId="77777777" w:rsidR="00596960" w:rsidRPr="00365275" w:rsidRDefault="00B03884" w:rsidP="0010316F">
      <w:pPr>
        <w:numPr>
          <w:ilvl w:val="0"/>
          <w:numId w:val="31"/>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b/>
          <w:sz w:val="24"/>
          <w:szCs w:val="24"/>
          <w:lang w:eastAsia="pl-PL"/>
        </w:rPr>
        <w:t>Zamawiający dopuszcza składani</w:t>
      </w:r>
      <w:r w:rsidR="008D6D19" w:rsidRPr="00365275">
        <w:rPr>
          <w:rFonts w:ascii="Times New Roman" w:eastAsia="Times New Roman" w:hAnsi="Times New Roman"/>
          <w:b/>
          <w:sz w:val="24"/>
          <w:szCs w:val="24"/>
          <w:lang w:eastAsia="pl-PL"/>
        </w:rPr>
        <w:t>e</w:t>
      </w:r>
      <w:r w:rsidRPr="00365275">
        <w:rPr>
          <w:rFonts w:ascii="Times New Roman" w:eastAsia="Times New Roman" w:hAnsi="Times New Roman"/>
          <w:b/>
          <w:sz w:val="24"/>
          <w:szCs w:val="24"/>
          <w:lang w:eastAsia="pl-PL"/>
        </w:rPr>
        <w:t xml:space="preserve"> ofert równoważnych. </w:t>
      </w:r>
    </w:p>
    <w:p w14:paraId="262671A1" w14:textId="77777777" w:rsidR="00596960" w:rsidRPr="00365275" w:rsidRDefault="00596960" w:rsidP="0010316F">
      <w:pPr>
        <w:numPr>
          <w:ilvl w:val="0"/>
          <w:numId w:val="31"/>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Formularz oferty oraz wszystkie załączniki zostaną podpisane przez upełnomocnionego przedstawiciela Wykonawcy. Pełnomocnictwo do podpisania oferty winno być dołączone do oferty, o ile nie wynika ono z ustawy albo z innych dokumentów załączonych do oferty, lub dokumentów, o których mowa w art. 26 ust. 6 ustawy PZP. </w:t>
      </w:r>
      <w:r w:rsidRPr="00365275">
        <w:rPr>
          <w:rFonts w:ascii="Times New Roman" w:eastAsia="Times New Roman" w:hAnsi="Times New Roman"/>
          <w:b/>
          <w:i/>
          <w:sz w:val="24"/>
          <w:szCs w:val="24"/>
          <w:lang w:eastAsia="pl-PL"/>
        </w:rPr>
        <w:t>Pełnomocnictwo winno być przedłożone w formie oryginału lub kopii notarialnie  poświadczonej za zgodność z oryginałem. Dopuszczalne jest również dołączenie kopii pełnomocnictwa poświadczonej za zgodność z oryginałem przez mocodawcę</w:t>
      </w:r>
      <w:r w:rsidRPr="00365275">
        <w:rPr>
          <w:rFonts w:ascii="Times New Roman" w:eastAsia="Times New Roman" w:hAnsi="Times New Roman"/>
          <w:sz w:val="24"/>
          <w:szCs w:val="24"/>
          <w:lang w:eastAsia="pl-PL"/>
        </w:rPr>
        <w:t xml:space="preserve">. </w:t>
      </w:r>
    </w:p>
    <w:p w14:paraId="2BE1E696" w14:textId="77777777" w:rsidR="00596960" w:rsidRPr="00365275" w:rsidRDefault="00596960" w:rsidP="0010316F">
      <w:pPr>
        <w:numPr>
          <w:ilvl w:val="0"/>
          <w:numId w:val="31"/>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Wykonawca winien umieścić ofertę w </w:t>
      </w:r>
      <w:r w:rsidRPr="00365275">
        <w:rPr>
          <w:rFonts w:ascii="Times New Roman" w:eastAsia="Times New Roman" w:hAnsi="Times New Roman"/>
          <w:b/>
          <w:sz w:val="24"/>
          <w:szCs w:val="24"/>
          <w:lang w:eastAsia="pl-PL"/>
        </w:rPr>
        <w:t>dwóch zamkniętych</w:t>
      </w:r>
      <w:r w:rsidRPr="00365275">
        <w:rPr>
          <w:rFonts w:ascii="Times New Roman" w:eastAsia="Times New Roman" w:hAnsi="Times New Roman"/>
          <w:sz w:val="24"/>
          <w:szCs w:val="24"/>
          <w:lang w:eastAsia="pl-PL"/>
        </w:rPr>
        <w:t xml:space="preserve"> </w:t>
      </w:r>
      <w:r w:rsidRPr="00365275">
        <w:rPr>
          <w:rFonts w:ascii="Times New Roman" w:eastAsia="Times New Roman" w:hAnsi="Times New Roman"/>
          <w:b/>
          <w:sz w:val="24"/>
          <w:szCs w:val="24"/>
          <w:lang w:eastAsia="pl-PL"/>
        </w:rPr>
        <w:t>kopertach.</w:t>
      </w:r>
      <w:r w:rsidRPr="00365275">
        <w:rPr>
          <w:rFonts w:ascii="Times New Roman" w:eastAsia="Times New Roman" w:hAnsi="Times New Roman"/>
          <w:sz w:val="24"/>
          <w:szCs w:val="24"/>
          <w:lang w:eastAsia="pl-PL"/>
        </w:rPr>
        <w:t xml:space="preserve"> Koperta zewnętrzna winna być zaadresowana następująco:  </w:t>
      </w:r>
    </w:p>
    <w:p w14:paraId="1457CBB5" w14:textId="77777777" w:rsidR="00596960" w:rsidRPr="00365275" w:rsidRDefault="00596960" w:rsidP="00596960">
      <w:pPr>
        <w:spacing w:after="0" w:line="240" w:lineRule="auto"/>
        <w:jc w:val="both"/>
        <w:rPr>
          <w:rFonts w:ascii="Times New Roman" w:eastAsia="Times New Roman" w:hAnsi="Times New Roman"/>
          <w:sz w:val="24"/>
          <w:szCs w:val="24"/>
          <w:lang w:eastAsia="pl-PL"/>
        </w:rPr>
      </w:pPr>
    </w:p>
    <w:p w14:paraId="072E8F9C" w14:textId="77777777" w:rsidR="00596960" w:rsidRPr="00365275" w:rsidRDefault="00596960" w:rsidP="00596960">
      <w:pPr>
        <w:spacing w:after="0" w:line="240" w:lineRule="auto"/>
        <w:ind w:left="75"/>
        <w:jc w:val="center"/>
        <w:outlineLvl w:val="0"/>
        <w:rPr>
          <w:rFonts w:ascii="Times New Roman" w:eastAsia="Times New Roman" w:hAnsi="Times New Roman"/>
          <w:b/>
          <w:sz w:val="24"/>
          <w:szCs w:val="24"/>
          <w:lang w:eastAsia="pl-PL"/>
        </w:rPr>
      </w:pPr>
      <w:r w:rsidRPr="00365275">
        <w:rPr>
          <w:rFonts w:ascii="Times New Roman" w:eastAsia="Times New Roman" w:hAnsi="Times New Roman"/>
          <w:b/>
          <w:sz w:val="24"/>
          <w:szCs w:val="24"/>
          <w:lang w:eastAsia="pl-PL"/>
        </w:rPr>
        <w:t>Uniwersytet Szczeciński</w:t>
      </w:r>
    </w:p>
    <w:p w14:paraId="204817A2" w14:textId="77777777" w:rsidR="00596960" w:rsidRPr="00365275" w:rsidRDefault="00596960" w:rsidP="00596960">
      <w:pPr>
        <w:spacing w:after="0" w:line="240" w:lineRule="auto"/>
        <w:ind w:left="75"/>
        <w:jc w:val="center"/>
        <w:outlineLvl w:val="0"/>
        <w:rPr>
          <w:rFonts w:ascii="Times New Roman" w:eastAsia="Times New Roman" w:hAnsi="Times New Roman"/>
          <w:b/>
          <w:sz w:val="24"/>
          <w:szCs w:val="24"/>
          <w:lang w:eastAsia="pl-PL"/>
        </w:rPr>
      </w:pPr>
      <w:r w:rsidRPr="00365275">
        <w:rPr>
          <w:rFonts w:ascii="Times New Roman" w:eastAsia="Times New Roman" w:hAnsi="Times New Roman"/>
          <w:b/>
          <w:sz w:val="24"/>
          <w:szCs w:val="24"/>
          <w:lang w:eastAsia="pl-PL"/>
        </w:rPr>
        <w:t>al. Papieża Jana Pawła II nr 31</w:t>
      </w:r>
    </w:p>
    <w:p w14:paraId="08BF7207" w14:textId="77777777" w:rsidR="00596960" w:rsidRPr="00365275" w:rsidRDefault="0078321A" w:rsidP="0078321A">
      <w:pPr>
        <w:spacing w:after="0" w:line="240" w:lineRule="auto"/>
        <w:ind w:left="75"/>
        <w:jc w:val="center"/>
        <w:rPr>
          <w:rFonts w:ascii="Times New Roman" w:eastAsia="Times New Roman" w:hAnsi="Times New Roman"/>
          <w:b/>
          <w:sz w:val="24"/>
          <w:szCs w:val="24"/>
          <w:lang w:eastAsia="pl-PL"/>
        </w:rPr>
      </w:pPr>
      <w:r w:rsidRPr="00365275">
        <w:rPr>
          <w:rFonts w:ascii="Times New Roman" w:eastAsia="Times New Roman" w:hAnsi="Times New Roman"/>
          <w:b/>
          <w:sz w:val="24"/>
          <w:szCs w:val="24"/>
          <w:lang w:eastAsia="pl-PL"/>
        </w:rPr>
        <w:t>70-453 Szczecin</w:t>
      </w:r>
    </w:p>
    <w:p w14:paraId="338637A8" w14:textId="77777777" w:rsidR="00DA3A20" w:rsidRPr="00365275" w:rsidRDefault="00596960" w:rsidP="00DA3A20">
      <w:pPr>
        <w:spacing w:after="0" w:line="240" w:lineRule="auto"/>
        <w:jc w:val="center"/>
        <w:rPr>
          <w:rFonts w:ascii="Times New Roman" w:hAnsi="Times New Roman"/>
          <w:b/>
          <w:sz w:val="24"/>
          <w:szCs w:val="24"/>
        </w:rPr>
      </w:pPr>
      <w:r w:rsidRPr="00365275">
        <w:rPr>
          <w:rFonts w:ascii="Times New Roman" w:eastAsia="Times New Roman" w:hAnsi="Times New Roman"/>
          <w:b/>
          <w:sz w:val="24"/>
          <w:szCs w:val="24"/>
          <w:lang w:eastAsia="pl-PL"/>
        </w:rPr>
        <w:t xml:space="preserve"> </w:t>
      </w:r>
      <w:r w:rsidR="00DA3A20" w:rsidRPr="00365275">
        <w:rPr>
          <w:rFonts w:ascii="Times New Roman" w:eastAsia="Times New Roman" w:hAnsi="Times New Roman"/>
          <w:b/>
          <w:sz w:val="24"/>
          <w:szCs w:val="24"/>
          <w:lang w:eastAsia="pl-PL"/>
        </w:rPr>
        <w:t xml:space="preserve">Sukcesywne dostawy odczynników chemicznych dla potrzeb realizacji projektu </w:t>
      </w:r>
      <w:r w:rsidR="00DA3A20" w:rsidRPr="00365275">
        <w:rPr>
          <w:rFonts w:ascii="Times New Roman" w:eastAsia="Times New Roman" w:hAnsi="Times New Roman"/>
          <w:b/>
          <w:sz w:val="24"/>
          <w:szCs w:val="24"/>
          <w:lang w:eastAsia="pl-PL"/>
        </w:rPr>
        <w:br/>
        <w:t>BIOG-NET nr umowy POIR.04.04.00-00-1792/18-00</w:t>
      </w:r>
    </w:p>
    <w:p w14:paraId="3F11FBF4" w14:textId="77777777" w:rsidR="00596960" w:rsidRPr="00365275" w:rsidRDefault="00596960" w:rsidP="00DA3A20">
      <w:pPr>
        <w:spacing w:after="0" w:line="240" w:lineRule="auto"/>
        <w:ind w:left="2124" w:firstLine="708"/>
        <w:rPr>
          <w:rFonts w:ascii="Times New Roman" w:eastAsia="Times New Roman" w:hAnsi="Times New Roman"/>
          <w:b/>
          <w:sz w:val="24"/>
          <w:szCs w:val="24"/>
          <w:lang w:eastAsia="pl-PL"/>
        </w:rPr>
      </w:pPr>
      <w:r w:rsidRPr="00365275">
        <w:rPr>
          <w:rFonts w:ascii="Times New Roman" w:eastAsia="Times New Roman" w:hAnsi="Times New Roman"/>
          <w:b/>
          <w:sz w:val="24"/>
          <w:szCs w:val="24"/>
          <w:lang w:eastAsia="pl-PL"/>
        </w:rPr>
        <w:t>PRZETARG NIEOGRANICZONY</w:t>
      </w:r>
    </w:p>
    <w:p w14:paraId="2FFB83E7" w14:textId="74CE0A8A" w:rsidR="00596960" w:rsidRPr="00365275" w:rsidRDefault="00D03B14" w:rsidP="0078321A">
      <w:pPr>
        <w:spacing w:after="0" w:line="240" w:lineRule="auto"/>
        <w:ind w:left="75"/>
        <w:jc w:val="center"/>
        <w:rPr>
          <w:rFonts w:ascii="Times New Roman" w:eastAsia="Times New Roman" w:hAnsi="Times New Roman"/>
          <w:b/>
          <w:sz w:val="24"/>
          <w:szCs w:val="24"/>
          <w:lang w:eastAsia="pl-PL"/>
        </w:rPr>
      </w:pPr>
      <w:r w:rsidRPr="00365275">
        <w:rPr>
          <w:rFonts w:ascii="Times New Roman" w:eastAsia="Times New Roman" w:hAnsi="Times New Roman"/>
          <w:b/>
          <w:sz w:val="24"/>
          <w:szCs w:val="24"/>
          <w:highlight w:val="yellow"/>
          <w:lang w:eastAsia="pl-PL"/>
        </w:rPr>
        <w:t xml:space="preserve">Nie otwierać przed </w:t>
      </w:r>
      <w:r w:rsidR="00A0013B" w:rsidRPr="00365275">
        <w:rPr>
          <w:rFonts w:ascii="Times New Roman" w:eastAsia="Times New Roman" w:hAnsi="Times New Roman"/>
          <w:b/>
          <w:sz w:val="24"/>
          <w:szCs w:val="24"/>
          <w:highlight w:val="yellow"/>
          <w:lang w:eastAsia="pl-PL"/>
        </w:rPr>
        <w:t>05.10.</w:t>
      </w:r>
      <w:r w:rsidR="0014423E" w:rsidRPr="00365275">
        <w:rPr>
          <w:rFonts w:ascii="Times New Roman" w:eastAsia="Times New Roman" w:hAnsi="Times New Roman"/>
          <w:b/>
          <w:sz w:val="24"/>
          <w:szCs w:val="24"/>
          <w:highlight w:val="yellow"/>
          <w:lang w:eastAsia="pl-PL"/>
        </w:rPr>
        <w:t>2020</w:t>
      </w:r>
      <w:r w:rsidR="00596960" w:rsidRPr="00365275">
        <w:rPr>
          <w:rFonts w:ascii="Times New Roman" w:eastAsia="Times New Roman" w:hAnsi="Times New Roman"/>
          <w:b/>
          <w:sz w:val="24"/>
          <w:szCs w:val="24"/>
          <w:highlight w:val="yellow"/>
          <w:lang w:eastAsia="pl-PL"/>
        </w:rPr>
        <w:t xml:space="preserve"> r</w:t>
      </w:r>
      <w:r w:rsidR="0078321A" w:rsidRPr="00365275">
        <w:rPr>
          <w:rFonts w:ascii="Times New Roman" w:eastAsia="Times New Roman" w:hAnsi="Times New Roman"/>
          <w:b/>
          <w:sz w:val="24"/>
          <w:szCs w:val="24"/>
          <w:highlight w:val="yellow"/>
          <w:lang w:eastAsia="pl-PL"/>
        </w:rPr>
        <w:t xml:space="preserve">. do godz. </w:t>
      </w:r>
      <w:r w:rsidRPr="00365275">
        <w:rPr>
          <w:rFonts w:ascii="Times New Roman" w:eastAsia="Times New Roman" w:hAnsi="Times New Roman"/>
          <w:b/>
          <w:sz w:val="24"/>
          <w:szCs w:val="24"/>
          <w:highlight w:val="yellow"/>
          <w:lang w:eastAsia="pl-PL"/>
        </w:rPr>
        <w:t>9:</w:t>
      </w:r>
      <w:r w:rsidR="0078321A" w:rsidRPr="00365275">
        <w:rPr>
          <w:rFonts w:ascii="Times New Roman" w:eastAsia="Times New Roman" w:hAnsi="Times New Roman"/>
          <w:b/>
          <w:sz w:val="24"/>
          <w:szCs w:val="24"/>
          <w:highlight w:val="yellow"/>
          <w:lang w:eastAsia="pl-PL"/>
        </w:rPr>
        <w:t>00</w:t>
      </w:r>
    </w:p>
    <w:p w14:paraId="5EFFFA9A" w14:textId="77777777" w:rsidR="00596960" w:rsidRPr="00365275" w:rsidRDefault="00596960" w:rsidP="00596960">
      <w:pPr>
        <w:spacing w:after="0" w:line="240" w:lineRule="auto"/>
        <w:ind w:left="75"/>
        <w:jc w:val="both"/>
        <w:rPr>
          <w:rFonts w:ascii="Times New Roman" w:eastAsia="Times New Roman" w:hAnsi="Times New Roman"/>
          <w:b/>
          <w:i/>
          <w:sz w:val="24"/>
          <w:szCs w:val="24"/>
          <w:lang w:eastAsia="pl-PL"/>
        </w:rPr>
      </w:pPr>
      <w:r w:rsidRPr="00365275">
        <w:rPr>
          <w:rFonts w:ascii="Times New Roman" w:eastAsia="Times New Roman" w:hAnsi="Times New Roman"/>
          <w:b/>
          <w:i/>
          <w:sz w:val="24"/>
          <w:szCs w:val="24"/>
          <w:lang w:eastAsia="pl-PL"/>
        </w:rPr>
        <w:t>Koperta wewnętrzna poza oznakowaniem jak wyżej, powinna być opisana nazwą i adresem Wykonawcy.</w:t>
      </w:r>
    </w:p>
    <w:p w14:paraId="1D3DBCF1" w14:textId="77777777" w:rsidR="00596960" w:rsidRPr="00365275" w:rsidRDefault="00596960" w:rsidP="0010316F">
      <w:pPr>
        <w:numPr>
          <w:ilvl w:val="0"/>
          <w:numId w:val="31"/>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Wszystkie dokumenty dotyczące oferty powinny być napisane w języku polskim na maszynie do pisania, komputerze lub ręcznie długopisem albo nieścieralnym atramentem oraz podpisane przez upełnomocnionego przedstawiciela Wykonawcy. Oferty nieczytelne nie będą rozpatrywane. </w:t>
      </w:r>
    </w:p>
    <w:p w14:paraId="6486189B" w14:textId="77777777" w:rsidR="00596960" w:rsidRPr="00365275" w:rsidRDefault="00596960" w:rsidP="0010316F">
      <w:pPr>
        <w:numPr>
          <w:ilvl w:val="0"/>
          <w:numId w:val="31"/>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Wszelkie miejsca, które wypełnia Wykonawca, a w których Wykonawca naniesie zmiany, muszą być parafowane przez osobę podpisującą ofertę. </w:t>
      </w:r>
    </w:p>
    <w:p w14:paraId="076ACED9" w14:textId="77777777" w:rsidR="00596960" w:rsidRPr="00365275" w:rsidRDefault="00596960" w:rsidP="0010316F">
      <w:pPr>
        <w:numPr>
          <w:ilvl w:val="0"/>
          <w:numId w:val="31"/>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Wykonawca może wprowadzić zmiany lub wycofać złożoną ofertę przed upływem terminu do składania ofert, pod warunkiem, że Zamawiający otrzyma pisemne powiadomienie o wprowadzeniu zmian lub wycofaniu oferty przed terminem składania ofert.</w:t>
      </w:r>
    </w:p>
    <w:p w14:paraId="278E1AD3" w14:textId="77777777" w:rsidR="00596960" w:rsidRPr="00365275" w:rsidRDefault="00596960" w:rsidP="0010316F">
      <w:pPr>
        <w:numPr>
          <w:ilvl w:val="1"/>
          <w:numId w:val="31"/>
        </w:numPr>
        <w:tabs>
          <w:tab w:val="left" w:pos="1134"/>
        </w:tabs>
        <w:spacing w:after="0" w:line="240" w:lineRule="auto"/>
        <w:jc w:val="both"/>
        <w:rPr>
          <w:rFonts w:ascii="Times New Roman" w:eastAsia="Times New Roman" w:hAnsi="Times New Roman"/>
          <w:i/>
          <w:sz w:val="24"/>
          <w:szCs w:val="24"/>
          <w:lang w:eastAsia="pl-PL"/>
        </w:rPr>
      </w:pPr>
      <w:r w:rsidRPr="00365275">
        <w:rPr>
          <w:rFonts w:ascii="Times New Roman" w:eastAsia="Times New Roman" w:hAnsi="Times New Roman"/>
          <w:sz w:val="24"/>
          <w:szCs w:val="24"/>
          <w:lang w:eastAsia="pl-PL"/>
        </w:rPr>
        <w:t xml:space="preserve">Powiadomienie o wprowadzeniu zmian lub wycofaniu zostanie przygotowane, opieczętowane i oznaczone zgodnie z postanowieniami pkt. 10. Wewnętrzna koperta będzie dodatkowo oznaczona słowem </w:t>
      </w:r>
      <w:r w:rsidRPr="00365275">
        <w:rPr>
          <w:rFonts w:ascii="Times New Roman" w:eastAsia="Times New Roman" w:hAnsi="Times New Roman"/>
          <w:i/>
          <w:sz w:val="24"/>
          <w:szCs w:val="24"/>
          <w:lang w:eastAsia="pl-PL"/>
        </w:rPr>
        <w:t>„ZMIANA</w:t>
      </w:r>
      <w:r w:rsidRPr="00365275">
        <w:rPr>
          <w:rFonts w:ascii="Times New Roman" w:eastAsia="Times New Roman" w:hAnsi="Times New Roman"/>
          <w:sz w:val="24"/>
          <w:szCs w:val="24"/>
          <w:lang w:eastAsia="pl-PL"/>
        </w:rPr>
        <w:t xml:space="preserve">” lub </w:t>
      </w:r>
      <w:r w:rsidRPr="00365275">
        <w:rPr>
          <w:rFonts w:ascii="Times New Roman" w:eastAsia="Times New Roman" w:hAnsi="Times New Roman"/>
          <w:i/>
          <w:sz w:val="24"/>
          <w:szCs w:val="24"/>
          <w:lang w:eastAsia="pl-PL"/>
        </w:rPr>
        <w:t>„WYCOFANIE”.</w:t>
      </w:r>
    </w:p>
    <w:p w14:paraId="11A7C8C7" w14:textId="77777777" w:rsidR="00596960" w:rsidRPr="00365275" w:rsidRDefault="00596960" w:rsidP="0010316F">
      <w:pPr>
        <w:numPr>
          <w:ilvl w:val="1"/>
          <w:numId w:val="31"/>
        </w:numPr>
        <w:tabs>
          <w:tab w:val="left" w:pos="1134"/>
        </w:tabs>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Wykonawca nie może wycofać oferty ani wprowadzać jakichkolwiek zmian w treści oferty po upływie terminu do składania ofert.</w:t>
      </w:r>
    </w:p>
    <w:p w14:paraId="6CCE2FA4" w14:textId="77777777" w:rsidR="00596960" w:rsidRPr="00365275" w:rsidRDefault="00596960" w:rsidP="0010316F">
      <w:pPr>
        <w:numPr>
          <w:ilvl w:val="0"/>
          <w:numId w:val="31"/>
        </w:numPr>
        <w:spacing w:after="0" w:line="240" w:lineRule="auto"/>
        <w:jc w:val="both"/>
        <w:rPr>
          <w:rFonts w:ascii="Times New Roman" w:eastAsia="Times New Roman" w:hAnsi="Times New Roman"/>
          <w:b/>
          <w:sz w:val="24"/>
          <w:szCs w:val="24"/>
          <w:lang w:eastAsia="pl-PL"/>
        </w:rPr>
      </w:pPr>
      <w:r w:rsidRPr="00365275">
        <w:rPr>
          <w:rFonts w:ascii="Times New Roman" w:eastAsia="Times New Roman" w:hAnsi="Times New Roman"/>
          <w:sz w:val="24"/>
          <w:szCs w:val="24"/>
          <w:lang w:eastAsia="pl-PL"/>
        </w:rPr>
        <w:t xml:space="preserve">Wykonawcy wspólnie ubiegający się o udzielenie zamówienia publicznego składają jeden lub kilka dokumentów tak, aby wspólnie udokumentować spełnianie warunków </w:t>
      </w:r>
      <w:r w:rsidRPr="00365275">
        <w:rPr>
          <w:rFonts w:ascii="Times New Roman" w:eastAsia="Times New Roman" w:hAnsi="Times New Roman"/>
          <w:sz w:val="24"/>
          <w:szCs w:val="24"/>
          <w:lang w:eastAsia="pl-PL"/>
        </w:rPr>
        <w:lastRenderedPageBreak/>
        <w:t>podmiotowych, brak podstaw do wykluczenia oraz dotyczących przedmiotu zamówienia</w:t>
      </w:r>
      <w:r w:rsidRPr="00365275">
        <w:rPr>
          <w:rFonts w:ascii="Times New Roman" w:eastAsia="Times New Roman" w:hAnsi="Times New Roman"/>
          <w:b/>
          <w:sz w:val="24"/>
          <w:szCs w:val="24"/>
          <w:lang w:eastAsia="pl-PL"/>
        </w:rPr>
        <w:t xml:space="preserve">. Wymagane oświadczenia należy złożyć w sposób wyraźnie wskazujący, iż oświadczenie składają wszyscy Wykonawcy wspólnie ubiegający się o udzielenie zamówienia publicznego. Nadto, Wykonawcy wspólnie ubiegający się o udzielenie zamówienia publicznego, ustanawiają pełnomocnika do reprezentowania ich w postępowaniu o udzielenie zamówienia albo reprezentowania w postępowaniu i zawarcia umowy w sprawie zamówienia publicznego. Pełnomocnictwo winno być załączone w formie oryginału lub notarialnie poświadczonej kopii do oferty. Dopuszczalne jest również dołączenie kopii pełnomocnictwa poświadczonej za zgodność z oryginałem przez mocodawcę. </w:t>
      </w:r>
    </w:p>
    <w:p w14:paraId="3D068D01" w14:textId="77777777" w:rsidR="00596960" w:rsidRPr="00365275" w:rsidRDefault="00596960" w:rsidP="00596960">
      <w:pPr>
        <w:spacing w:after="0" w:line="240" w:lineRule="auto"/>
        <w:jc w:val="both"/>
        <w:rPr>
          <w:rFonts w:ascii="Times New Roman" w:eastAsia="Times New Roman" w:hAnsi="Times New Roman"/>
          <w:sz w:val="24"/>
          <w:szCs w:val="24"/>
          <w:lang w:eastAsia="pl-PL"/>
        </w:rPr>
      </w:pPr>
    </w:p>
    <w:p w14:paraId="3F5C44E4" w14:textId="77777777" w:rsidR="0014423E" w:rsidRPr="00365275" w:rsidRDefault="0078321A" w:rsidP="0078321A">
      <w:pPr>
        <w:spacing w:after="0" w:line="240" w:lineRule="auto"/>
        <w:jc w:val="center"/>
        <w:rPr>
          <w:rFonts w:ascii="Times New Roman" w:eastAsia="Times New Roman" w:hAnsi="Times New Roman"/>
          <w:b/>
          <w:sz w:val="24"/>
          <w:szCs w:val="24"/>
          <w:lang w:eastAsia="pl-PL"/>
        </w:rPr>
      </w:pPr>
      <w:r w:rsidRPr="00365275">
        <w:rPr>
          <w:rFonts w:ascii="Times New Roman" w:eastAsia="Times New Roman" w:hAnsi="Times New Roman"/>
          <w:b/>
          <w:sz w:val="24"/>
          <w:szCs w:val="24"/>
          <w:lang w:eastAsia="pl-PL"/>
        </w:rPr>
        <w:t>JAWNOŚĆ POSTĘPOWANIA, PROTOKÓŁ</w:t>
      </w:r>
    </w:p>
    <w:p w14:paraId="51CBBD63" w14:textId="77777777" w:rsidR="0014423E" w:rsidRPr="00365275" w:rsidRDefault="0014423E" w:rsidP="00596960">
      <w:pPr>
        <w:spacing w:after="0" w:line="240" w:lineRule="auto"/>
        <w:jc w:val="both"/>
        <w:rPr>
          <w:rFonts w:ascii="Times New Roman" w:eastAsia="Times New Roman" w:hAnsi="Times New Roman"/>
          <w:sz w:val="24"/>
          <w:szCs w:val="24"/>
          <w:lang w:eastAsia="pl-PL"/>
        </w:rPr>
      </w:pPr>
    </w:p>
    <w:p w14:paraId="102D61A6" w14:textId="77777777" w:rsidR="0014423E" w:rsidRPr="00365275" w:rsidRDefault="0014423E" w:rsidP="0010316F">
      <w:pPr>
        <w:numPr>
          <w:ilvl w:val="0"/>
          <w:numId w:val="37"/>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Zamawiający informuje, iż zgodnie z </w:t>
      </w:r>
      <w:r w:rsidRPr="00365275">
        <w:rPr>
          <w:rFonts w:ascii="Times New Roman" w:eastAsia="Times New Roman" w:hAnsi="Times New Roman"/>
          <w:i/>
          <w:sz w:val="24"/>
          <w:szCs w:val="24"/>
          <w:lang w:eastAsia="pl-PL"/>
        </w:rPr>
        <w:t>art. 96 ust. 2 Ustawy</w:t>
      </w:r>
      <w:r w:rsidRPr="00365275">
        <w:rPr>
          <w:rFonts w:ascii="Times New Roman" w:eastAsia="Times New Roman" w:hAnsi="Times New Roman"/>
          <w:sz w:val="24"/>
          <w:szCs w:val="24"/>
          <w:lang w:eastAsia="pl-PL"/>
        </w:rPr>
        <w:t xml:space="preserve"> </w:t>
      </w:r>
      <w:r w:rsidRPr="00365275">
        <w:rPr>
          <w:rFonts w:ascii="Times New Roman" w:eastAsia="Times New Roman" w:hAnsi="Times New Roman"/>
          <w:i/>
          <w:sz w:val="24"/>
          <w:szCs w:val="24"/>
          <w:lang w:eastAsia="pl-PL"/>
        </w:rPr>
        <w:t>Prawo Zamówień Publicznych</w:t>
      </w:r>
      <w:r w:rsidRPr="00365275">
        <w:rPr>
          <w:rFonts w:ascii="Times New Roman" w:eastAsia="Times New Roman" w:hAnsi="Times New Roman"/>
          <w:sz w:val="24"/>
          <w:szCs w:val="24"/>
          <w:lang w:eastAsia="pl-PL"/>
        </w:rPr>
        <w:t xml:space="preserve"> oferty, opinie biegłych, oświadczenia, informacja z zebrania, o którym mowa w art. 38 ust. 3, zawiadomienia, wnioski, inne dokumenty i informacje składane przez Zamawiającego i Wykonawców oraz umowa w sprawie zamówienia publicznego stanowią załączniki do protokołu.</w:t>
      </w:r>
    </w:p>
    <w:p w14:paraId="3807D940" w14:textId="77777777" w:rsidR="0014423E" w:rsidRPr="00365275" w:rsidRDefault="0014423E" w:rsidP="0010316F">
      <w:pPr>
        <w:numPr>
          <w:ilvl w:val="0"/>
          <w:numId w:val="37"/>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Protokół wraz załącznikami jest jawny. Załączniki do protokołu udostępnia się po dokonaniu wyboru najkorzystniejszej oferty lub unieważnieniu postępowania, z tym, że oferty są jawne od chwili ich otwarcia. </w:t>
      </w:r>
    </w:p>
    <w:p w14:paraId="20262BB7" w14:textId="77777777" w:rsidR="0014423E" w:rsidRPr="00365275" w:rsidRDefault="0014423E" w:rsidP="0010316F">
      <w:pPr>
        <w:numPr>
          <w:ilvl w:val="0"/>
          <w:numId w:val="37"/>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Nie ujawnia się informacji stanowiących tajemnicę przedsiębiorstwa w rozumieniu przepisów o zwalczaniu nieuczciwej konkurencji, jeżeli wykonawca, nie później niż w terminie składania ofert lub wniosków o dopuszczenie do udziału w postępowaniu, zastrzegł, że nie mogą być one udostępniane oraz wykazał, iż zastrzeżone informacje stanowią tajemnicę przedsiębiorstwa. Wykonawca nie może zastrzec informacji, o których mowa w art. 86 ust. 4.</w:t>
      </w:r>
    </w:p>
    <w:p w14:paraId="7367DF8C" w14:textId="77777777" w:rsidR="0014423E" w:rsidRPr="00365275" w:rsidRDefault="0014423E" w:rsidP="0010316F">
      <w:pPr>
        <w:numPr>
          <w:ilvl w:val="0"/>
          <w:numId w:val="37"/>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Przez tajemnicę przedsiębiorstwa w rozumieniu art. 11 ust. 2 ustawy z dnia 16 kwietnia 1993 r. o zwalczaniu nieuczciwej konkurencji (</w:t>
      </w:r>
      <w:proofErr w:type="spellStart"/>
      <w:r w:rsidR="0078321A" w:rsidRPr="00365275">
        <w:rPr>
          <w:rFonts w:ascii="Times New Roman" w:eastAsia="Times New Roman" w:hAnsi="Times New Roman"/>
          <w:sz w:val="24"/>
          <w:szCs w:val="24"/>
          <w:lang w:eastAsia="pl-PL"/>
        </w:rPr>
        <w:t>t.j</w:t>
      </w:r>
      <w:proofErr w:type="spellEnd"/>
      <w:r w:rsidR="0078321A" w:rsidRPr="00365275">
        <w:rPr>
          <w:rFonts w:ascii="Times New Roman" w:eastAsia="Times New Roman" w:hAnsi="Times New Roman"/>
          <w:sz w:val="24"/>
          <w:szCs w:val="24"/>
          <w:lang w:eastAsia="pl-PL"/>
        </w:rPr>
        <w:t>. Dz. U. z 2019 r. poz. 1010</w:t>
      </w:r>
      <w:r w:rsidRPr="00365275">
        <w:rPr>
          <w:rFonts w:ascii="Times New Roman" w:eastAsia="Times New Roman" w:hAnsi="Times New Roman"/>
          <w:sz w:val="24"/>
          <w:szCs w:val="24"/>
          <w:lang w:eastAsia="pl-PL"/>
        </w:rPr>
        <w:t xml:space="preserve">) rozumie się </w:t>
      </w:r>
      <w:r w:rsidR="0078321A" w:rsidRPr="00365275">
        <w:rPr>
          <w:rFonts w:ascii="Times New Roman" w:eastAsia="Times New Roman" w:hAnsi="Times New Roman"/>
          <w:sz w:val="24"/>
          <w:szCs w:val="24"/>
          <w:lang w:eastAsia="pl-PL"/>
        </w:rPr>
        <w:t>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r w:rsidRPr="00365275">
        <w:rPr>
          <w:rFonts w:ascii="Times New Roman" w:eastAsia="Times New Roman" w:hAnsi="Times New Roman"/>
          <w:sz w:val="24"/>
          <w:szCs w:val="24"/>
          <w:lang w:eastAsia="pl-PL"/>
        </w:rPr>
        <w:t xml:space="preserve">, </w:t>
      </w:r>
      <w:r w:rsidR="0078321A" w:rsidRPr="00365275">
        <w:rPr>
          <w:rFonts w:ascii="Times New Roman" w:eastAsia="Times New Roman" w:hAnsi="Times New Roman"/>
          <w:sz w:val="24"/>
          <w:szCs w:val="24"/>
          <w:lang w:eastAsia="pl-PL"/>
        </w:rPr>
        <w:t>w tym,</w:t>
      </w:r>
      <w:r w:rsidRPr="00365275">
        <w:rPr>
          <w:rFonts w:ascii="Times New Roman" w:eastAsia="Times New Roman" w:hAnsi="Times New Roman"/>
          <w:sz w:val="24"/>
          <w:szCs w:val="24"/>
          <w:lang w:eastAsia="pl-PL"/>
        </w:rPr>
        <w:t xml:space="preserve"> składając ofertę zastrzegł, iż nie mogą być one udostępnione innym uczestnikom postępowania oraz wykazał, iż zastrzeżone informacje stanowią tajemnicę przedsiębiorstwa.</w:t>
      </w:r>
    </w:p>
    <w:p w14:paraId="72F7F66B" w14:textId="77777777" w:rsidR="0014423E" w:rsidRPr="00365275" w:rsidRDefault="0014423E" w:rsidP="0010316F">
      <w:pPr>
        <w:numPr>
          <w:ilvl w:val="0"/>
          <w:numId w:val="37"/>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Ujawnienie niezastrzeżonej treści ofert dokonywane będzie wg poniższych zasad:</w:t>
      </w:r>
    </w:p>
    <w:p w14:paraId="2DB54AC1" w14:textId="77777777" w:rsidR="0014423E" w:rsidRPr="00365275" w:rsidRDefault="0014423E" w:rsidP="0010316F">
      <w:pPr>
        <w:numPr>
          <w:ilvl w:val="0"/>
          <w:numId w:val="30"/>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osoba zainteresowana zobowiązana jest wystąpić do Zamawiającego o udostępnienie treści protokołu lub/i załączników do protokołu, </w:t>
      </w:r>
    </w:p>
    <w:p w14:paraId="1F018689" w14:textId="77777777" w:rsidR="0014423E" w:rsidRPr="00365275" w:rsidRDefault="0014423E" w:rsidP="0010316F">
      <w:pPr>
        <w:numPr>
          <w:ilvl w:val="0"/>
          <w:numId w:val="30"/>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Zamawiający ustali, z uwzględnieniem złożonego w ofercie zastrzeżenia o tajemnicy przedsiębiorstwa, zakres informacji, które mogą być udostępnione, </w:t>
      </w:r>
    </w:p>
    <w:p w14:paraId="189306FF" w14:textId="77777777" w:rsidR="0014423E" w:rsidRPr="00365275" w:rsidRDefault="0014423E" w:rsidP="0010316F">
      <w:pPr>
        <w:numPr>
          <w:ilvl w:val="0"/>
          <w:numId w:val="30"/>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po przeprowadzeniu powyższych czynności Zamawiający niezwłocznie udostępni wnioskodawcy protokół lub/i załączniki do protokołu</w:t>
      </w:r>
    </w:p>
    <w:p w14:paraId="5B801437" w14:textId="77777777" w:rsidR="0014423E" w:rsidRPr="00365275" w:rsidRDefault="0014423E" w:rsidP="0010316F">
      <w:pPr>
        <w:numPr>
          <w:ilvl w:val="0"/>
          <w:numId w:val="35"/>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5B9468EE" w14:textId="77777777" w:rsidR="0014423E" w:rsidRPr="00365275" w:rsidRDefault="0014423E" w:rsidP="0010316F">
      <w:pPr>
        <w:numPr>
          <w:ilvl w:val="0"/>
          <w:numId w:val="36"/>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administratorem Pani/Pana danych osobowych jest Uniwersytet Szczeciński, </w:t>
      </w:r>
      <w:r w:rsidR="00A568D0" w:rsidRPr="00365275">
        <w:rPr>
          <w:rFonts w:ascii="Times New Roman" w:eastAsia="Times New Roman" w:hAnsi="Times New Roman"/>
          <w:sz w:val="24"/>
          <w:szCs w:val="24"/>
          <w:lang w:eastAsia="pl-PL"/>
        </w:rPr>
        <w:br/>
      </w:r>
      <w:r w:rsidRPr="00365275">
        <w:rPr>
          <w:rFonts w:ascii="Times New Roman" w:eastAsia="Times New Roman" w:hAnsi="Times New Roman"/>
          <w:sz w:val="24"/>
          <w:szCs w:val="24"/>
          <w:lang w:eastAsia="pl-PL"/>
        </w:rPr>
        <w:t xml:space="preserve">al. Papieża Jana Pawła II 22a 70-453 Szczecin. </w:t>
      </w:r>
    </w:p>
    <w:p w14:paraId="678A6254" w14:textId="77777777" w:rsidR="0010316F" w:rsidRPr="00365275" w:rsidRDefault="0014423E" w:rsidP="0010316F">
      <w:pPr>
        <w:numPr>
          <w:ilvl w:val="0"/>
          <w:numId w:val="36"/>
        </w:numPr>
        <w:spacing w:after="0" w:line="240" w:lineRule="auto"/>
        <w:jc w:val="both"/>
        <w:rPr>
          <w:rFonts w:ascii="Times New Roman" w:eastAsia="Times New Roman" w:hAnsi="Times New Roman"/>
          <w:b/>
          <w:bCs/>
          <w:i/>
          <w:sz w:val="24"/>
          <w:szCs w:val="24"/>
          <w:lang w:eastAsia="pl-PL"/>
        </w:rPr>
      </w:pPr>
      <w:r w:rsidRPr="00365275">
        <w:rPr>
          <w:rFonts w:ascii="Times New Roman" w:eastAsia="Times New Roman" w:hAnsi="Times New Roman"/>
          <w:sz w:val="24"/>
          <w:szCs w:val="24"/>
          <w:lang w:eastAsia="pl-PL"/>
        </w:rPr>
        <w:lastRenderedPageBreak/>
        <w:t>Pani/Pana dane osobowe przetwarzane będą na podstawie art. 6 ust. 1 lit. c</w:t>
      </w:r>
      <w:r w:rsidRPr="00365275">
        <w:rPr>
          <w:rFonts w:ascii="Times New Roman" w:eastAsia="Times New Roman" w:hAnsi="Times New Roman"/>
          <w:i/>
          <w:sz w:val="24"/>
          <w:szCs w:val="24"/>
          <w:lang w:eastAsia="pl-PL"/>
        </w:rPr>
        <w:t xml:space="preserve"> </w:t>
      </w:r>
      <w:r w:rsidRPr="00365275">
        <w:rPr>
          <w:rFonts w:ascii="Times New Roman" w:eastAsia="Times New Roman" w:hAnsi="Times New Roman"/>
          <w:sz w:val="24"/>
          <w:szCs w:val="24"/>
          <w:lang w:eastAsia="pl-PL"/>
        </w:rPr>
        <w:t xml:space="preserve">RODO w celu związanym z postępowaniem o udzielenie zamówienia publicznego na </w:t>
      </w:r>
    </w:p>
    <w:p w14:paraId="42EB119F" w14:textId="77777777" w:rsidR="00DA3A20" w:rsidRPr="00365275" w:rsidRDefault="00DA3A20" w:rsidP="00DA3A20">
      <w:pPr>
        <w:spacing w:after="0" w:line="240" w:lineRule="auto"/>
        <w:ind w:left="720"/>
        <w:jc w:val="both"/>
        <w:rPr>
          <w:rFonts w:ascii="Times New Roman" w:eastAsia="Times New Roman" w:hAnsi="Times New Roman"/>
          <w:b/>
          <w:bCs/>
          <w:i/>
          <w:sz w:val="24"/>
          <w:szCs w:val="24"/>
          <w:lang w:eastAsia="pl-PL"/>
        </w:rPr>
      </w:pPr>
      <w:r w:rsidRPr="00365275">
        <w:rPr>
          <w:rFonts w:ascii="Times New Roman" w:eastAsia="Times New Roman" w:hAnsi="Times New Roman"/>
          <w:b/>
          <w:bCs/>
          <w:i/>
          <w:sz w:val="24"/>
          <w:szCs w:val="24"/>
          <w:lang w:eastAsia="pl-PL"/>
        </w:rPr>
        <w:t xml:space="preserve">Sukcesywne dostawy odczynników chemicznych dla potrzeb realizacji projektu </w:t>
      </w:r>
    </w:p>
    <w:p w14:paraId="4F0FEA2F" w14:textId="77777777" w:rsidR="0014423E" w:rsidRPr="00365275" w:rsidRDefault="00DA3A20" w:rsidP="00DA3A20">
      <w:pPr>
        <w:spacing w:after="0" w:line="240" w:lineRule="auto"/>
        <w:ind w:left="720"/>
        <w:jc w:val="both"/>
        <w:rPr>
          <w:rFonts w:ascii="Times New Roman" w:eastAsia="Times New Roman" w:hAnsi="Times New Roman"/>
          <w:sz w:val="24"/>
          <w:szCs w:val="24"/>
          <w:lang w:eastAsia="pl-PL"/>
        </w:rPr>
      </w:pPr>
      <w:r w:rsidRPr="00365275">
        <w:rPr>
          <w:rFonts w:ascii="Times New Roman" w:eastAsia="Times New Roman" w:hAnsi="Times New Roman"/>
          <w:b/>
          <w:bCs/>
          <w:i/>
          <w:sz w:val="24"/>
          <w:szCs w:val="24"/>
          <w:lang w:eastAsia="pl-PL"/>
        </w:rPr>
        <w:t xml:space="preserve">BIOG-NET nr umowy POIR.04.04.00-00-1792/18-00 </w:t>
      </w:r>
      <w:r w:rsidR="0014423E" w:rsidRPr="00365275">
        <w:rPr>
          <w:rFonts w:ascii="Times New Roman" w:eastAsia="Times New Roman" w:hAnsi="Times New Roman"/>
          <w:b/>
          <w:i/>
          <w:sz w:val="24"/>
          <w:szCs w:val="24"/>
          <w:lang w:eastAsia="pl-PL"/>
        </w:rPr>
        <w:t>nr DP/371/</w:t>
      </w:r>
      <w:r w:rsidR="0078321A" w:rsidRPr="00365275">
        <w:rPr>
          <w:rFonts w:ascii="Times New Roman" w:eastAsia="Times New Roman" w:hAnsi="Times New Roman"/>
          <w:b/>
          <w:i/>
          <w:sz w:val="24"/>
          <w:szCs w:val="24"/>
          <w:lang w:eastAsia="pl-PL"/>
        </w:rPr>
        <w:t>1</w:t>
      </w:r>
      <w:r w:rsidRPr="00365275">
        <w:rPr>
          <w:rFonts w:ascii="Times New Roman" w:eastAsia="Times New Roman" w:hAnsi="Times New Roman"/>
          <w:b/>
          <w:i/>
          <w:sz w:val="24"/>
          <w:szCs w:val="24"/>
          <w:lang w:eastAsia="pl-PL"/>
        </w:rPr>
        <w:t>27</w:t>
      </w:r>
      <w:r w:rsidR="0014423E" w:rsidRPr="00365275">
        <w:rPr>
          <w:rFonts w:ascii="Times New Roman" w:eastAsia="Times New Roman" w:hAnsi="Times New Roman"/>
          <w:b/>
          <w:i/>
          <w:sz w:val="24"/>
          <w:szCs w:val="24"/>
          <w:lang w:eastAsia="pl-PL"/>
        </w:rPr>
        <w:t>/20</w:t>
      </w:r>
      <w:r w:rsidR="0014423E" w:rsidRPr="00365275">
        <w:rPr>
          <w:rFonts w:ascii="Times New Roman" w:eastAsia="Times New Roman" w:hAnsi="Times New Roman"/>
          <w:b/>
          <w:sz w:val="24"/>
          <w:szCs w:val="24"/>
          <w:lang w:eastAsia="pl-PL"/>
        </w:rPr>
        <w:t xml:space="preserve"> </w:t>
      </w:r>
      <w:r w:rsidR="0014423E" w:rsidRPr="00365275">
        <w:rPr>
          <w:rFonts w:ascii="Times New Roman" w:eastAsia="Times New Roman" w:hAnsi="Times New Roman"/>
          <w:sz w:val="24"/>
          <w:szCs w:val="24"/>
          <w:lang w:eastAsia="pl-PL"/>
        </w:rPr>
        <w:t>prowadzonym w trybie przetargu nieograniczonego;</w:t>
      </w:r>
    </w:p>
    <w:p w14:paraId="3097FCB8" w14:textId="77777777" w:rsidR="0014423E" w:rsidRPr="00365275" w:rsidRDefault="0014423E" w:rsidP="0010316F">
      <w:pPr>
        <w:numPr>
          <w:ilvl w:val="0"/>
          <w:numId w:val="36"/>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odbiorcami Pani/Pana danych osobowych będą osoby lub podmioty, którym udostępniona zostanie dokumentacja postępowania w oparciu o art. 8 oraz art. 96 ust. 3 ustawy z dnia 29 stycznia 2004 r. – Prawo zamówień publicznych (Dz. U. z 2019 r. poz. 1834), dalej „ustawa </w:t>
      </w:r>
      <w:proofErr w:type="spellStart"/>
      <w:r w:rsidRPr="00365275">
        <w:rPr>
          <w:rFonts w:ascii="Times New Roman" w:eastAsia="Times New Roman" w:hAnsi="Times New Roman"/>
          <w:sz w:val="24"/>
          <w:szCs w:val="24"/>
          <w:lang w:eastAsia="pl-PL"/>
        </w:rPr>
        <w:t>Pzp</w:t>
      </w:r>
      <w:proofErr w:type="spellEnd"/>
      <w:r w:rsidRPr="00365275">
        <w:rPr>
          <w:rFonts w:ascii="Times New Roman" w:eastAsia="Times New Roman" w:hAnsi="Times New Roman"/>
          <w:sz w:val="24"/>
          <w:szCs w:val="24"/>
          <w:lang w:eastAsia="pl-PL"/>
        </w:rPr>
        <w:t xml:space="preserve">”;  </w:t>
      </w:r>
    </w:p>
    <w:p w14:paraId="51C6EB0C" w14:textId="77777777" w:rsidR="0014423E" w:rsidRPr="00365275" w:rsidRDefault="0014423E" w:rsidP="0010316F">
      <w:pPr>
        <w:numPr>
          <w:ilvl w:val="0"/>
          <w:numId w:val="36"/>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Pani/Pana dane osobowe będą przechowywane, zgodnie z art. 97 ust. 1 ustawy </w:t>
      </w:r>
      <w:proofErr w:type="spellStart"/>
      <w:r w:rsidRPr="00365275">
        <w:rPr>
          <w:rFonts w:ascii="Times New Roman" w:eastAsia="Times New Roman" w:hAnsi="Times New Roman"/>
          <w:sz w:val="24"/>
          <w:szCs w:val="24"/>
          <w:lang w:eastAsia="pl-PL"/>
        </w:rPr>
        <w:t>Pzp</w:t>
      </w:r>
      <w:proofErr w:type="spellEnd"/>
      <w:r w:rsidRPr="00365275">
        <w:rPr>
          <w:rFonts w:ascii="Times New Roman" w:eastAsia="Times New Roman" w:hAnsi="Times New Roman"/>
          <w:sz w:val="24"/>
          <w:szCs w:val="24"/>
          <w:lang w:eastAsia="pl-PL"/>
        </w:rPr>
        <w:t>, przez okres 4 lat od dnia zakończenia postępowania o udzielenie zamówienia, a jeżeli czas trwania umowy przekracza 4 lata, okres przechowywania obejmuje cały czas trwania umowy;</w:t>
      </w:r>
    </w:p>
    <w:p w14:paraId="5733FAC8" w14:textId="77777777" w:rsidR="0014423E" w:rsidRPr="00365275" w:rsidRDefault="0014423E" w:rsidP="0010316F">
      <w:pPr>
        <w:numPr>
          <w:ilvl w:val="0"/>
          <w:numId w:val="36"/>
        </w:numPr>
        <w:spacing w:after="0" w:line="240" w:lineRule="auto"/>
        <w:jc w:val="both"/>
        <w:rPr>
          <w:rFonts w:ascii="Times New Roman" w:eastAsia="Times New Roman" w:hAnsi="Times New Roman"/>
          <w:b/>
          <w:i/>
          <w:sz w:val="24"/>
          <w:szCs w:val="24"/>
          <w:lang w:eastAsia="pl-PL"/>
        </w:rPr>
      </w:pPr>
      <w:r w:rsidRPr="00365275">
        <w:rPr>
          <w:rFonts w:ascii="Times New Roman" w:eastAsia="Times New Roman" w:hAnsi="Times New Roman"/>
          <w:sz w:val="24"/>
          <w:szCs w:val="24"/>
          <w:lang w:eastAsia="pl-PL"/>
        </w:rPr>
        <w:t xml:space="preserve">obowiązek podania przez Panią/Pana danych osobowych bezpośrednio Pani/Pana dotyczących jest wymogiem ustawowym określonym w przepisach ustawy </w:t>
      </w:r>
      <w:proofErr w:type="spellStart"/>
      <w:r w:rsidRPr="00365275">
        <w:rPr>
          <w:rFonts w:ascii="Times New Roman" w:eastAsia="Times New Roman" w:hAnsi="Times New Roman"/>
          <w:sz w:val="24"/>
          <w:szCs w:val="24"/>
          <w:lang w:eastAsia="pl-PL"/>
        </w:rPr>
        <w:t>Pzp</w:t>
      </w:r>
      <w:proofErr w:type="spellEnd"/>
      <w:r w:rsidRPr="00365275">
        <w:rPr>
          <w:rFonts w:ascii="Times New Roman" w:eastAsia="Times New Roman" w:hAnsi="Times New Roman"/>
          <w:sz w:val="24"/>
          <w:szCs w:val="24"/>
          <w:lang w:eastAsia="pl-PL"/>
        </w:rPr>
        <w:t xml:space="preserve">, związanym z udziałem w postępowaniu o udzielenie zamówienia publicznego; konsekwencje niepodania określonych danych wynikają z ustawy </w:t>
      </w:r>
      <w:proofErr w:type="spellStart"/>
      <w:r w:rsidRPr="00365275">
        <w:rPr>
          <w:rFonts w:ascii="Times New Roman" w:eastAsia="Times New Roman" w:hAnsi="Times New Roman"/>
          <w:sz w:val="24"/>
          <w:szCs w:val="24"/>
          <w:lang w:eastAsia="pl-PL"/>
        </w:rPr>
        <w:t>Pzp</w:t>
      </w:r>
      <w:proofErr w:type="spellEnd"/>
      <w:r w:rsidRPr="00365275">
        <w:rPr>
          <w:rFonts w:ascii="Times New Roman" w:eastAsia="Times New Roman" w:hAnsi="Times New Roman"/>
          <w:sz w:val="24"/>
          <w:szCs w:val="24"/>
          <w:lang w:eastAsia="pl-PL"/>
        </w:rPr>
        <w:t xml:space="preserve">;  </w:t>
      </w:r>
    </w:p>
    <w:p w14:paraId="0028B92E" w14:textId="77777777" w:rsidR="0014423E" w:rsidRPr="00365275" w:rsidRDefault="0014423E" w:rsidP="0010316F">
      <w:pPr>
        <w:numPr>
          <w:ilvl w:val="0"/>
          <w:numId w:val="36"/>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w odniesieniu do Pani/Pana danych osobowych decyzje nie będą podejmowane w sposób zautomatyzowany, stosowanie do art. 22 RODO;</w:t>
      </w:r>
    </w:p>
    <w:p w14:paraId="3554CA1E" w14:textId="77777777" w:rsidR="0014423E" w:rsidRPr="00365275" w:rsidRDefault="0014423E" w:rsidP="0010316F">
      <w:pPr>
        <w:numPr>
          <w:ilvl w:val="0"/>
          <w:numId w:val="36"/>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posiada Pani/Pan:</w:t>
      </w:r>
    </w:p>
    <w:p w14:paraId="10DAA16B" w14:textId="77777777" w:rsidR="0014423E" w:rsidRPr="00365275" w:rsidRDefault="0014423E" w:rsidP="0010316F">
      <w:pPr>
        <w:numPr>
          <w:ilvl w:val="0"/>
          <w:numId w:val="33"/>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na podstawie art. 15 RODO prawo dostępu do danych osobowych Pani/Pana dotyczących;</w:t>
      </w:r>
    </w:p>
    <w:p w14:paraId="2E6F306F" w14:textId="77777777" w:rsidR="0014423E" w:rsidRPr="00365275" w:rsidRDefault="0014423E" w:rsidP="0010316F">
      <w:pPr>
        <w:numPr>
          <w:ilvl w:val="0"/>
          <w:numId w:val="33"/>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na podstawie art. 16 RODO prawo do sprostowania Pani/Pana danych osobowych </w:t>
      </w:r>
      <w:r w:rsidRPr="00365275">
        <w:rPr>
          <w:rFonts w:ascii="Times New Roman" w:eastAsia="Times New Roman" w:hAnsi="Times New Roman"/>
          <w:b/>
          <w:sz w:val="24"/>
          <w:szCs w:val="24"/>
          <w:vertAlign w:val="superscript"/>
          <w:lang w:eastAsia="pl-PL"/>
        </w:rPr>
        <w:t>**</w:t>
      </w:r>
      <w:r w:rsidRPr="00365275">
        <w:rPr>
          <w:rFonts w:ascii="Times New Roman" w:eastAsia="Times New Roman" w:hAnsi="Times New Roman"/>
          <w:sz w:val="24"/>
          <w:szCs w:val="24"/>
          <w:lang w:eastAsia="pl-PL"/>
        </w:rPr>
        <w:t>;</w:t>
      </w:r>
    </w:p>
    <w:p w14:paraId="7AA1CC64" w14:textId="77777777" w:rsidR="0014423E" w:rsidRPr="00365275" w:rsidRDefault="0014423E" w:rsidP="0010316F">
      <w:pPr>
        <w:numPr>
          <w:ilvl w:val="0"/>
          <w:numId w:val="33"/>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na podstawie art. 18 RODO prawo żądania od administratora ograniczenia przetwarzania danych osobowych z zastrzeżeniem przypadków, o których mowa w art. 18 ust. 2 RODO **;  </w:t>
      </w:r>
    </w:p>
    <w:p w14:paraId="2C2B0FC4" w14:textId="77777777" w:rsidR="0014423E" w:rsidRPr="00365275" w:rsidRDefault="0014423E" w:rsidP="0010316F">
      <w:pPr>
        <w:numPr>
          <w:ilvl w:val="0"/>
          <w:numId w:val="33"/>
        </w:numPr>
        <w:spacing w:after="0" w:line="240" w:lineRule="auto"/>
        <w:jc w:val="both"/>
        <w:rPr>
          <w:rFonts w:ascii="Times New Roman" w:eastAsia="Times New Roman" w:hAnsi="Times New Roman"/>
          <w:i/>
          <w:sz w:val="24"/>
          <w:szCs w:val="24"/>
          <w:lang w:eastAsia="pl-PL"/>
        </w:rPr>
      </w:pPr>
      <w:r w:rsidRPr="00365275">
        <w:rPr>
          <w:rFonts w:ascii="Times New Roman" w:eastAsia="Times New Roman" w:hAnsi="Times New Roman"/>
          <w:sz w:val="24"/>
          <w:szCs w:val="24"/>
          <w:lang w:eastAsia="pl-PL"/>
        </w:rPr>
        <w:t>prawo do wniesienia skargi do Prezesa Urzędu Ochrony Danych Osobowych, gdy uzna Pani/Pan, że przetwarzanie danych osobowych Pani/Pana dotyczących narusza przepisy RODO;</w:t>
      </w:r>
    </w:p>
    <w:p w14:paraId="0B089A5D" w14:textId="77777777" w:rsidR="0014423E" w:rsidRPr="00365275" w:rsidRDefault="0014423E" w:rsidP="0010316F">
      <w:pPr>
        <w:numPr>
          <w:ilvl w:val="0"/>
          <w:numId w:val="32"/>
        </w:numPr>
        <w:spacing w:after="0" w:line="240" w:lineRule="auto"/>
        <w:jc w:val="both"/>
        <w:rPr>
          <w:rFonts w:ascii="Times New Roman" w:eastAsia="Times New Roman" w:hAnsi="Times New Roman"/>
          <w:i/>
          <w:sz w:val="24"/>
          <w:szCs w:val="24"/>
          <w:lang w:eastAsia="pl-PL"/>
        </w:rPr>
      </w:pPr>
      <w:r w:rsidRPr="00365275">
        <w:rPr>
          <w:rFonts w:ascii="Times New Roman" w:eastAsia="Times New Roman" w:hAnsi="Times New Roman"/>
          <w:sz w:val="24"/>
          <w:szCs w:val="24"/>
          <w:lang w:eastAsia="pl-PL"/>
        </w:rPr>
        <w:t>nie przysługuje Pani/Panu:</w:t>
      </w:r>
    </w:p>
    <w:p w14:paraId="64169230" w14:textId="77777777" w:rsidR="0014423E" w:rsidRPr="00365275" w:rsidRDefault="0014423E" w:rsidP="0010316F">
      <w:pPr>
        <w:numPr>
          <w:ilvl w:val="0"/>
          <w:numId w:val="34"/>
        </w:numPr>
        <w:spacing w:after="0" w:line="240" w:lineRule="auto"/>
        <w:jc w:val="both"/>
        <w:rPr>
          <w:rFonts w:ascii="Times New Roman" w:eastAsia="Times New Roman" w:hAnsi="Times New Roman"/>
          <w:i/>
          <w:sz w:val="24"/>
          <w:szCs w:val="24"/>
          <w:lang w:eastAsia="pl-PL"/>
        </w:rPr>
      </w:pPr>
      <w:r w:rsidRPr="00365275">
        <w:rPr>
          <w:rFonts w:ascii="Times New Roman" w:eastAsia="Times New Roman" w:hAnsi="Times New Roman"/>
          <w:sz w:val="24"/>
          <w:szCs w:val="24"/>
          <w:lang w:eastAsia="pl-PL"/>
        </w:rPr>
        <w:t>w związku z art. 17 ust. 3 lit. b, d lub e RODO prawo do usunięcia danych osobowych;</w:t>
      </w:r>
    </w:p>
    <w:p w14:paraId="50F32250" w14:textId="77777777" w:rsidR="0014423E" w:rsidRPr="00365275" w:rsidRDefault="0014423E" w:rsidP="0010316F">
      <w:pPr>
        <w:numPr>
          <w:ilvl w:val="0"/>
          <w:numId w:val="34"/>
        </w:numPr>
        <w:spacing w:after="0" w:line="240" w:lineRule="auto"/>
        <w:jc w:val="both"/>
        <w:rPr>
          <w:rFonts w:ascii="Times New Roman" w:eastAsia="Times New Roman" w:hAnsi="Times New Roman"/>
          <w:b/>
          <w:i/>
          <w:sz w:val="24"/>
          <w:szCs w:val="24"/>
          <w:lang w:eastAsia="pl-PL"/>
        </w:rPr>
      </w:pPr>
      <w:r w:rsidRPr="00365275">
        <w:rPr>
          <w:rFonts w:ascii="Times New Roman" w:eastAsia="Times New Roman" w:hAnsi="Times New Roman"/>
          <w:sz w:val="24"/>
          <w:szCs w:val="24"/>
          <w:lang w:eastAsia="pl-PL"/>
        </w:rPr>
        <w:t>prawo do przenoszenia danych osobowych, o którym mowa w art. 20 RODO;</w:t>
      </w:r>
    </w:p>
    <w:p w14:paraId="1A783FF7" w14:textId="77777777" w:rsidR="0014423E" w:rsidRPr="00365275" w:rsidRDefault="0014423E" w:rsidP="0010316F">
      <w:pPr>
        <w:numPr>
          <w:ilvl w:val="0"/>
          <w:numId w:val="34"/>
        </w:numPr>
        <w:spacing w:after="0" w:line="240" w:lineRule="auto"/>
        <w:jc w:val="both"/>
        <w:rPr>
          <w:rFonts w:ascii="Times New Roman" w:eastAsia="Times New Roman" w:hAnsi="Times New Roman"/>
          <w:b/>
          <w:i/>
          <w:sz w:val="24"/>
          <w:szCs w:val="24"/>
          <w:lang w:eastAsia="pl-PL"/>
        </w:rPr>
      </w:pPr>
      <w:r w:rsidRPr="00365275">
        <w:rPr>
          <w:rFonts w:ascii="Times New Roman" w:eastAsia="Times New Roman" w:hAnsi="Times New Roman"/>
          <w:b/>
          <w:sz w:val="24"/>
          <w:szCs w:val="24"/>
          <w:lang w:eastAsia="pl-PL"/>
        </w:rPr>
        <w:t>na podstawie art. 21 RODO prawo sprzeciwu, wobec przetwarzania danych osobowych, gdyż podstawą prawną przetwarzania Pani/Pana danych osobowych jest art. 6 ust. 1 lit. c RODO</w:t>
      </w:r>
      <w:r w:rsidRPr="00365275">
        <w:rPr>
          <w:rFonts w:ascii="Times New Roman" w:eastAsia="Times New Roman" w:hAnsi="Times New Roman"/>
          <w:sz w:val="24"/>
          <w:szCs w:val="24"/>
          <w:lang w:eastAsia="pl-PL"/>
        </w:rPr>
        <w:t>.</w:t>
      </w:r>
      <w:r w:rsidRPr="00365275">
        <w:rPr>
          <w:rFonts w:ascii="Times New Roman" w:eastAsia="Times New Roman" w:hAnsi="Times New Roman"/>
          <w:b/>
          <w:sz w:val="24"/>
          <w:szCs w:val="24"/>
          <w:lang w:eastAsia="pl-PL"/>
        </w:rPr>
        <w:t xml:space="preserve"> </w:t>
      </w:r>
    </w:p>
    <w:p w14:paraId="123AA599" w14:textId="77777777" w:rsidR="0014423E" w:rsidRPr="00365275" w:rsidRDefault="0014423E" w:rsidP="0014423E">
      <w:pPr>
        <w:spacing w:after="0" w:line="240" w:lineRule="auto"/>
        <w:jc w:val="both"/>
        <w:rPr>
          <w:rFonts w:ascii="Times New Roman" w:eastAsia="Times New Roman" w:hAnsi="Times New Roman"/>
          <w:i/>
          <w:sz w:val="18"/>
          <w:szCs w:val="18"/>
          <w:lang w:eastAsia="pl-PL"/>
        </w:rPr>
      </w:pPr>
      <w:r w:rsidRPr="00365275">
        <w:rPr>
          <w:rFonts w:ascii="Times New Roman" w:eastAsia="Times New Roman" w:hAnsi="Times New Roman"/>
          <w:b/>
          <w:i/>
          <w:sz w:val="18"/>
          <w:szCs w:val="18"/>
          <w:vertAlign w:val="superscript"/>
          <w:lang w:eastAsia="pl-PL"/>
        </w:rPr>
        <w:t>*</w:t>
      </w:r>
      <w:r w:rsidRPr="00365275">
        <w:rPr>
          <w:rFonts w:ascii="Times New Roman" w:eastAsia="Times New Roman" w:hAnsi="Times New Roman"/>
          <w:b/>
          <w:i/>
          <w:sz w:val="18"/>
          <w:szCs w:val="18"/>
          <w:lang w:eastAsia="pl-PL"/>
        </w:rPr>
        <w:t>Wyjaśnienie:</w:t>
      </w:r>
      <w:r w:rsidRPr="00365275">
        <w:rPr>
          <w:rFonts w:ascii="Times New Roman" w:eastAsia="Times New Roman" w:hAnsi="Times New Roman"/>
          <w:i/>
          <w:sz w:val="18"/>
          <w:szCs w:val="18"/>
          <w:lang w:eastAsia="pl-PL"/>
        </w:rPr>
        <w:t xml:space="preserve"> skorzystanie z prawa do sprostowania nie może skutkować zmianą wyniku postępowania o udzielenie zamówienia publicznego ani zmianą postanowień umowy w zakresie niezgodnym z ustawą </w:t>
      </w:r>
      <w:proofErr w:type="spellStart"/>
      <w:r w:rsidRPr="00365275">
        <w:rPr>
          <w:rFonts w:ascii="Times New Roman" w:eastAsia="Times New Roman" w:hAnsi="Times New Roman"/>
          <w:i/>
          <w:sz w:val="18"/>
          <w:szCs w:val="18"/>
          <w:lang w:eastAsia="pl-PL"/>
        </w:rPr>
        <w:t>Pzp</w:t>
      </w:r>
      <w:proofErr w:type="spellEnd"/>
      <w:r w:rsidRPr="00365275">
        <w:rPr>
          <w:rFonts w:ascii="Times New Roman" w:eastAsia="Times New Roman" w:hAnsi="Times New Roman"/>
          <w:i/>
          <w:sz w:val="18"/>
          <w:szCs w:val="18"/>
          <w:lang w:eastAsia="pl-PL"/>
        </w:rPr>
        <w:t xml:space="preserve"> oraz nie może naruszać integralności protokołu oraz jego załączników.</w:t>
      </w:r>
    </w:p>
    <w:p w14:paraId="6EEFA144" w14:textId="77777777" w:rsidR="0014423E" w:rsidRPr="00365275" w:rsidRDefault="0014423E" w:rsidP="00596960">
      <w:pPr>
        <w:spacing w:after="0" w:line="240" w:lineRule="auto"/>
        <w:jc w:val="both"/>
        <w:rPr>
          <w:rFonts w:ascii="Times New Roman" w:eastAsia="Times New Roman" w:hAnsi="Times New Roman"/>
          <w:sz w:val="18"/>
          <w:szCs w:val="18"/>
          <w:lang w:eastAsia="pl-PL"/>
        </w:rPr>
      </w:pPr>
      <w:r w:rsidRPr="00365275">
        <w:rPr>
          <w:rFonts w:ascii="Times New Roman" w:eastAsia="Times New Roman" w:hAnsi="Times New Roman"/>
          <w:b/>
          <w:i/>
          <w:sz w:val="18"/>
          <w:szCs w:val="18"/>
          <w:vertAlign w:val="superscript"/>
          <w:lang w:eastAsia="pl-PL"/>
        </w:rPr>
        <w:t xml:space="preserve">** </w:t>
      </w:r>
      <w:r w:rsidRPr="00365275">
        <w:rPr>
          <w:rFonts w:ascii="Times New Roman" w:eastAsia="Times New Roman" w:hAnsi="Times New Roman"/>
          <w:b/>
          <w:i/>
          <w:sz w:val="18"/>
          <w:szCs w:val="18"/>
          <w:lang w:eastAsia="pl-PL"/>
        </w:rPr>
        <w:t>Wyjaśnienie:</w:t>
      </w:r>
      <w:r w:rsidRPr="00365275">
        <w:rPr>
          <w:rFonts w:ascii="Times New Roman" w:eastAsia="Times New Roman" w:hAnsi="Times New Roman"/>
          <w:i/>
          <w:sz w:val="18"/>
          <w:szCs w:val="18"/>
          <w:lang w:eastAsia="pl-PL"/>
        </w:rPr>
        <w:t xml:space="preserve"> prawo do ograniczenia przetwarzania nie ma zastosowania w odniesieniu do przechowywania, w celu zapewnienia korzystania ze środków ochrony prawnej lub w celu ochrony praw</w:t>
      </w:r>
    </w:p>
    <w:p w14:paraId="7A0AA0DD" w14:textId="77777777" w:rsidR="00880008" w:rsidRPr="00365275" w:rsidRDefault="009B7C31" w:rsidP="00880008">
      <w:pPr>
        <w:spacing w:after="0" w:line="240" w:lineRule="auto"/>
        <w:ind w:left="75"/>
        <w:jc w:val="both"/>
        <w:rPr>
          <w:rFonts w:ascii="Times New Roman" w:eastAsia="Times New Roman" w:hAnsi="Times New Roman"/>
          <w:sz w:val="24"/>
          <w:szCs w:val="24"/>
          <w:lang w:eastAsia="pl-PL"/>
        </w:rPr>
      </w:pPr>
      <w:r w:rsidRPr="00365275">
        <w:rPr>
          <w:rFonts w:ascii="Times New Roman" w:hAnsi="Times New Roman"/>
          <w:noProof/>
          <w:sz w:val="24"/>
          <w:szCs w:val="24"/>
          <w:lang w:eastAsia="pl-PL"/>
        </w:rPr>
        <mc:AlternateContent>
          <mc:Choice Requires="wps">
            <w:drawing>
              <wp:anchor distT="4294967295" distB="4294967295" distL="114300" distR="114300" simplePos="0" relativeHeight="251659776" behindDoc="0" locked="0" layoutInCell="0" allowOverlap="1" wp14:anchorId="3736D3F8" wp14:editId="4D6EA803">
                <wp:simplePos x="0" y="0"/>
                <wp:positionH relativeFrom="column">
                  <wp:posOffset>13970</wp:posOffset>
                </wp:positionH>
                <wp:positionV relativeFrom="paragraph">
                  <wp:posOffset>108584</wp:posOffset>
                </wp:positionV>
                <wp:extent cx="6126480" cy="0"/>
                <wp:effectExtent l="0" t="0" r="26670" b="19050"/>
                <wp:wrapNone/>
                <wp:docPr id="1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20826126" id="Line 39"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8.55pt" to="48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2cK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" o:allowincell="f"/>
            </w:pict>
          </mc:Fallback>
        </mc:AlternateContent>
      </w:r>
    </w:p>
    <w:p w14:paraId="04CA4589" w14:textId="77777777" w:rsidR="00880008" w:rsidRPr="00365275" w:rsidRDefault="3E294F73" w:rsidP="3E294F73">
      <w:pPr>
        <w:spacing w:after="0" w:line="240" w:lineRule="auto"/>
        <w:ind w:left="75"/>
        <w:jc w:val="both"/>
        <w:outlineLvl w:val="0"/>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II.     Odrzucanie ofert</w:t>
      </w:r>
    </w:p>
    <w:p w14:paraId="5EDA4700" w14:textId="77777777" w:rsidR="00880008" w:rsidRPr="00365275" w:rsidRDefault="00880008" w:rsidP="00880008">
      <w:pPr>
        <w:spacing w:after="0" w:line="240" w:lineRule="auto"/>
        <w:ind w:left="75"/>
        <w:jc w:val="both"/>
        <w:rPr>
          <w:rFonts w:ascii="Times New Roman" w:eastAsia="Times New Roman" w:hAnsi="Times New Roman"/>
          <w:sz w:val="24"/>
          <w:szCs w:val="24"/>
          <w:lang w:eastAsia="pl-PL"/>
        </w:rPr>
      </w:pPr>
    </w:p>
    <w:p w14:paraId="76E2A79C" w14:textId="77777777" w:rsidR="00880008" w:rsidRPr="00365275" w:rsidRDefault="3E294F73" w:rsidP="3E294F73">
      <w:pPr>
        <w:spacing w:after="0" w:line="240" w:lineRule="auto"/>
        <w:ind w:left="75"/>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1. Oferta zostanie odrzucona, jeżeli:</w:t>
      </w:r>
    </w:p>
    <w:p w14:paraId="7044F8FD" w14:textId="77777777" w:rsidR="00880008" w:rsidRPr="00365275" w:rsidRDefault="3E294F73" w:rsidP="00A35B78">
      <w:pPr>
        <w:numPr>
          <w:ilvl w:val="0"/>
          <w:numId w:val="5"/>
        </w:numPr>
        <w:tabs>
          <w:tab w:val="num" w:pos="720"/>
        </w:tabs>
        <w:spacing w:after="0" w:line="240" w:lineRule="auto"/>
        <w:ind w:left="720"/>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będzie niezgodna z ustawą, </w:t>
      </w:r>
    </w:p>
    <w:p w14:paraId="211102B7" w14:textId="77777777" w:rsidR="00880008" w:rsidRPr="00365275" w:rsidRDefault="3E294F73" w:rsidP="00A35B78">
      <w:pPr>
        <w:numPr>
          <w:ilvl w:val="0"/>
          <w:numId w:val="5"/>
        </w:numPr>
        <w:tabs>
          <w:tab w:val="num" w:pos="720"/>
        </w:tabs>
        <w:spacing w:after="0" w:line="240" w:lineRule="auto"/>
        <w:ind w:left="720"/>
        <w:jc w:val="both"/>
        <w:rPr>
          <w:rFonts w:ascii="Times New Roman" w:eastAsia="Times New Roman" w:hAnsi="Times New Roman"/>
          <w:b/>
          <w:bCs/>
          <w:i/>
          <w:iCs/>
          <w:sz w:val="24"/>
          <w:szCs w:val="24"/>
          <w:lang w:eastAsia="pl-PL"/>
        </w:rPr>
      </w:pPr>
      <w:r w:rsidRPr="00365275">
        <w:rPr>
          <w:rFonts w:ascii="Times New Roman" w:eastAsia="Times New Roman" w:hAnsi="Times New Roman"/>
          <w:sz w:val="24"/>
          <w:szCs w:val="24"/>
          <w:lang w:eastAsia="pl-PL"/>
        </w:rPr>
        <w:t>jej treść nie będzie odpowiadała treści SIWZ, z zastrzeżeniem art. 87 ust. 2 pkt. 3 PZP,</w:t>
      </w:r>
    </w:p>
    <w:p w14:paraId="24A1E340" w14:textId="77777777" w:rsidR="00880008" w:rsidRPr="00365275" w:rsidRDefault="3E294F73" w:rsidP="00A35B78">
      <w:pPr>
        <w:numPr>
          <w:ilvl w:val="0"/>
          <w:numId w:val="5"/>
        </w:numPr>
        <w:tabs>
          <w:tab w:val="num" w:pos="720"/>
        </w:tabs>
        <w:spacing w:after="0" w:line="240" w:lineRule="auto"/>
        <w:ind w:left="720"/>
        <w:jc w:val="both"/>
        <w:rPr>
          <w:rFonts w:ascii="Times New Roman" w:eastAsia="Times New Roman" w:hAnsi="Times New Roman"/>
          <w:b/>
          <w:bCs/>
          <w:i/>
          <w:iCs/>
          <w:sz w:val="24"/>
          <w:szCs w:val="24"/>
          <w:lang w:eastAsia="pl-PL"/>
        </w:rPr>
      </w:pPr>
      <w:r w:rsidRPr="00365275">
        <w:rPr>
          <w:rFonts w:ascii="Times New Roman" w:eastAsia="Times New Roman" w:hAnsi="Times New Roman"/>
          <w:sz w:val="24"/>
          <w:szCs w:val="24"/>
          <w:lang w:eastAsia="pl-PL"/>
        </w:rPr>
        <w:t xml:space="preserve">Wykonawca w terminie 3 dni od daty otrzymania zawiadomienia nie zgodził się na poprawienie omyłek, o których mowa w art. 87 ust. 2  pkt 3 </w:t>
      </w:r>
      <w:r w:rsidRPr="00365275">
        <w:rPr>
          <w:rFonts w:ascii="Times New Roman" w:eastAsia="Times New Roman" w:hAnsi="Times New Roman"/>
          <w:i/>
          <w:iCs/>
          <w:sz w:val="24"/>
          <w:szCs w:val="24"/>
          <w:lang w:eastAsia="pl-PL"/>
        </w:rPr>
        <w:t>PZP,</w:t>
      </w:r>
      <w:r w:rsidRPr="00365275">
        <w:rPr>
          <w:rFonts w:ascii="Times New Roman" w:eastAsia="Times New Roman" w:hAnsi="Times New Roman"/>
          <w:b/>
          <w:bCs/>
          <w:i/>
          <w:iCs/>
          <w:sz w:val="24"/>
          <w:szCs w:val="24"/>
          <w:lang w:eastAsia="pl-PL"/>
        </w:rPr>
        <w:t xml:space="preserve"> </w:t>
      </w:r>
    </w:p>
    <w:p w14:paraId="7197CDA3" w14:textId="77777777" w:rsidR="00880008" w:rsidRPr="00365275" w:rsidRDefault="3E294F73" w:rsidP="00A35B78">
      <w:pPr>
        <w:numPr>
          <w:ilvl w:val="0"/>
          <w:numId w:val="5"/>
        </w:numPr>
        <w:tabs>
          <w:tab w:val="num" w:pos="720"/>
        </w:tabs>
        <w:spacing w:after="0" w:line="240" w:lineRule="auto"/>
        <w:ind w:left="720"/>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jej złożenie będzie stanowiło czyn nieuczciwej konkurencji w rozumieniu przepisów ustawy o zwalczaniu nieuczciwej konkurencji,</w:t>
      </w:r>
    </w:p>
    <w:p w14:paraId="67B8D9AD" w14:textId="77777777" w:rsidR="00880008" w:rsidRPr="00365275" w:rsidRDefault="3E294F73" w:rsidP="00A35B78">
      <w:pPr>
        <w:numPr>
          <w:ilvl w:val="0"/>
          <w:numId w:val="5"/>
        </w:numPr>
        <w:tabs>
          <w:tab w:val="num" w:pos="720"/>
        </w:tabs>
        <w:spacing w:after="0" w:line="240" w:lineRule="auto"/>
        <w:ind w:left="720"/>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lastRenderedPageBreak/>
        <w:t>będzie zawierała rażąco niską cenę lub koszt w stosunku do przedmiotu zamówienia,</w:t>
      </w:r>
    </w:p>
    <w:p w14:paraId="3983BE9B" w14:textId="77777777" w:rsidR="00880008" w:rsidRPr="00365275" w:rsidRDefault="3E294F73" w:rsidP="00A35B78">
      <w:pPr>
        <w:numPr>
          <w:ilvl w:val="0"/>
          <w:numId w:val="5"/>
        </w:numPr>
        <w:tabs>
          <w:tab w:val="num" w:pos="720"/>
        </w:tabs>
        <w:spacing w:after="0" w:line="240" w:lineRule="auto"/>
        <w:ind w:left="720"/>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zostanie złożona przez Wykonawcę wykluczonego z udziału w postępowaniu o udzielenie zamówienia publicznego,</w:t>
      </w:r>
    </w:p>
    <w:p w14:paraId="0E340459" w14:textId="77777777" w:rsidR="00880008" w:rsidRPr="00365275" w:rsidRDefault="3E294F73" w:rsidP="00A35B78">
      <w:pPr>
        <w:numPr>
          <w:ilvl w:val="0"/>
          <w:numId w:val="5"/>
        </w:numPr>
        <w:tabs>
          <w:tab w:val="num" w:pos="720"/>
        </w:tabs>
        <w:spacing w:after="0" w:line="240" w:lineRule="auto"/>
        <w:ind w:left="720"/>
        <w:jc w:val="both"/>
        <w:rPr>
          <w:rFonts w:ascii="Times New Roman" w:eastAsia="Times New Roman" w:hAnsi="Times New Roman"/>
          <w:b/>
          <w:bCs/>
          <w:i/>
          <w:iCs/>
          <w:sz w:val="24"/>
          <w:szCs w:val="24"/>
          <w:lang w:eastAsia="pl-PL"/>
        </w:rPr>
      </w:pPr>
      <w:r w:rsidRPr="00365275">
        <w:rPr>
          <w:rFonts w:ascii="Times New Roman" w:eastAsia="Times New Roman" w:hAnsi="Times New Roman"/>
          <w:sz w:val="24"/>
          <w:szCs w:val="24"/>
          <w:lang w:eastAsia="pl-PL"/>
        </w:rPr>
        <w:t>będzie zawierała błędy w obliczeniu ceny lub kosztu</w:t>
      </w:r>
      <w:r w:rsidRPr="00365275">
        <w:rPr>
          <w:rFonts w:ascii="Times New Roman" w:eastAsia="Times New Roman" w:hAnsi="Times New Roman"/>
          <w:b/>
          <w:bCs/>
          <w:i/>
          <w:iCs/>
          <w:sz w:val="24"/>
          <w:szCs w:val="24"/>
          <w:lang w:eastAsia="pl-PL"/>
        </w:rPr>
        <w:t>,</w:t>
      </w:r>
    </w:p>
    <w:p w14:paraId="7C977B1B" w14:textId="77777777" w:rsidR="004705B8" w:rsidRPr="00365275" w:rsidRDefault="3E294F73" w:rsidP="00A35B78">
      <w:pPr>
        <w:numPr>
          <w:ilvl w:val="0"/>
          <w:numId w:val="5"/>
        </w:numPr>
        <w:tabs>
          <w:tab w:val="num" w:pos="720"/>
        </w:tabs>
        <w:spacing w:after="0" w:line="240" w:lineRule="auto"/>
        <w:ind w:left="720"/>
        <w:jc w:val="both"/>
        <w:rPr>
          <w:rFonts w:ascii="Times New Roman" w:eastAsia="Times New Roman" w:hAnsi="Times New Roman"/>
          <w:b/>
          <w:bCs/>
          <w:i/>
          <w:iCs/>
          <w:sz w:val="24"/>
          <w:szCs w:val="24"/>
          <w:lang w:eastAsia="pl-PL"/>
        </w:rPr>
      </w:pPr>
      <w:r w:rsidRPr="00365275">
        <w:rPr>
          <w:rFonts w:ascii="Times New Roman" w:eastAsia="Times New Roman" w:hAnsi="Times New Roman"/>
          <w:b/>
          <w:bCs/>
          <w:i/>
          <w:iCs/>
          <w:sz w:val="24"/>
          <w:szCs w:val="24"/>
          <w:lang w:eastAsia="pl-PL"/>
        </w:rPr>
        <w:t>wystąpią przesłanki wymienione w art. 89 ust. 1 pkt 7a-7d,</w:t>
      </w:r>
    </w:p>
    <w:p w14:paraId="5A5AC487" w14:textId="77777777" w:rsidR="00880008" w:rsidRPr="00365275" w:rsidRDefault="3E294F73" w:rsidP="00A35B78">
      <w:pPr>
        <w:numPr>
          <w:ilvl w:val="0"/>
          <w:numId w:val="5"/>
        </w:numPr>
        <w:tabs>
          <w:tab w:val="num" w:pos="720"/>
        </w:tabs>
        <w:spacing w:after="0" w:line="240" w:lineRule="auto"/>
        <w:ind w:left="720"/>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będzie nieważna na podstawie odrębnych przepisów.</w:t>
      </w:r>
    </w:p>
    <w:p w14:paraId="6732437C" w14:textId="77777777" w:rsidR="00880008" w:rsidRPr="00365275" w:rsidRDefault="3E294F73" w:rsidP="3E294F73">
      <w:pPr>
        <w:spacing w:after="0" w:line="240" w:lineRule="auto"/>
        <w:ind w:left="75"/>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2. Oferty odrzucone nie będą poddane ocenie.</w:t>
      </w:r>
    </w:p>
    <w:p w14:paraId="0E53E117" w14:textId="77777777" w:rsidR="00880008" w:rsidRPr="00365275" w:rsidRDefault="009B7C31" w:rsidP="00880008">
      <w:pPr>
        <w:spacing w:after="0" w:line="240" w:lineRule="auto"/>
        <w:ind w:left="75"/>
        <w:jc w:val="both"/>
        <w:rPr>
          <w:rFonts w:ascii="Times New Roman" w:eastAsia="Times New Roman" w:hAnsi="Times New Roman"/>
          <w:sz w:val="24"/>
          <w:szCs w:val="24"/>
          <w:lang w:eastAsia="pl-PL"/>
        </w:rPr>
      </w:pPr>
      <w:r w:rsidRPr="00365275">
        <w:rPr>
          <w:rFonts w:ascii="Times New Roman" w:hAnsi="Times New Roman"/>
          <w:noProof/>
          <w:sz w:val="24"/>
          <w:szCs w:val="24"/>
          <w:lang w:eastAsia="pl-PL"/>
        </w:rPr>
        <mc:AlternateContent>
          <mc:Choice Requires="wps">
            <w:drawing>
              <wp:anchor distT="4294967295" distB="4294967295" distL="114300" distR="114300" simplePos="0" relativeHeight="251662848" behindDoc="0" locked="0" layoutInCell="0" allowOverlap="1" wp14:anchorId="2930498B" wp14:editId="3C8213CA">
                <wp:simplePos x="0" y="0"/>
                <wp:positionH relativeFrom="column">
                  <wp:posOffset>0</wp:posOffset>
                </wp:positionH>
                <wp:positionV relativeFrom="paragraph">
                  <wp:posOffset>52704</wp:posOffset>
                </wp:positionV>
                <wp:extent cx="6126480" cy="0"/>
                <wp:effectExtent l="0" t="0" r="26670" b="19050"/>
                <wp:wrapNone/>
                <wp:docPr id="1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6737678C" id="Line 42"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15pt" to="482.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lNpEwIAACo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" o:allowincell="f"/>
            </w:pict>
          </mc:Fallback>
        </mc:AlternateContent>
      </w:r>
    </w:p>
    <w:p w14:paraId="42EED831" w14:textId="77777777" w:rsidR="00AB40A4" w:rsidRPr="00365275" w:rsidRDefault="00AB40A4" w:rsidP="00880008">
      <w:pPr>
        <w:spacing w:after="0" w:line="240" w:lineRule="auto"/>
        <w:ind w:left="75"/>
        <w:jc w:val="both"/>
        <w:outlineLvl w:val="0"/>
        <w:rPr>
          <w:rFonts w:ascii="Times New Roman" w:eastAsia="Times New Roman" w:hAnsi="Times New Roman"/>
          <w:b/>
          <w:sz w:val="24"/>
          <w:szCs w:val="24"/>
          <w:lang w:eastAsia="pl-PL"/>
        </w:rPr>
      </w:pPr>
    </w:p>
    <w:p w14:paraId="5FE8A96A" w14:textId="77777777" w:rsidR="00880008" w:rsidRPr="00365275" w:rsidRDefault="3E294F73" w:rsidP="3E294F73">
      <w:pPr>
        <w:spacing w:after="0" w:line="240" w:lineRule="auto"/>
        <w:ind w:left="75"/>
        <w:jc w:val="both"/>
        <w:outlineLvl w:val="0"/>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III.    Dokumenty wymagane w ofercie</w:t>
      </w:r>
    </w:p>
    <w:p w14:paraId="7BB82AA2" w14:textId="77777777" w:rsidR="00880008" w:rsidRPr="00365275" w:rsidRDefault="00880008" w:rsidP="00880008">
      <w:pPr>
        <w:spacing w:after="0" w:line="240" w:lineRule="auto"/>
        <w:jc w:val="both"/>
        <w:rPr>
          <w:rFonts w:ascii="Times New Roman" w:eastAsia="Times New Roman" w:hAnsi="Times New Roman"/>
          <w:sz w:val="24"/>
          <w:szCs w:val="24"/>
          <w:lang w:eastAsia="pl-PL"/>
        </w:rPr>
      </w:pPr>
    </w:p>
    <w:p w14:paraId="634894F7" w14:textId="77777777" w:rsidR="00880008" w:rsidRPr="00365275" w:rsidRDefault="3E294F73" w:rsidP="3E294F73">
      <w:pPr>
        <w:spacing w:after="0" w:line="240" w:lineRule="auto"/>
        <w:jc w:val="both"/>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Dokumenty wymagane w celu wykazania spełniania warunków oraz braku podstaw do wykluczenia z postępowania o udzielenie zamówienia publicznego:</w:t>
      </w:r>
    </w:p>
    <w:p w14:paraId="7287BB58" w14:textId="77777777" w:rsidR="00045DF6" w:rsidRPr="00365275" w:rsidRDefault="3E294F73" w:rsidP="00A35B78">
      <w:pPr>
        <w:pStyle w:val="Listapunktowana1"/>
        <w:numPr>
          <w:ilvl w:val="0"/>
          <w:numId w:val="12"/>
        </w:numPr>
        <w:rPr>
          <w:rFonts w:cs="Times New Roman"/>
          <w:b/>
          <w:bCs/>
        </w:rPr>
      </w:pPr>
      <w:r w:rsidRPr="00365275">
        <w:rPr>
          <w:rFonts w:cs="Times New Roman"/>
          <w:b/>
          <w:bCs/>
        </w:rPr>
        <w:t>Dokumenty wymagane na etapie składania ofert:</w:t>
      </w:r>
    </w:p>
    <w:p w14:paraId="5C2B0339" w14:textId="77777777" w:rsidR="001B74BC" w:rsidRPr="00365275" w:rsidRDefault="001B74BC" w:rsidP="00A35B78">
      <w:pPr>
        <w:numPr>
          <w:ilvl w:val="1"/>
          <w:numId w:val="6"/>
        </w:numPr>
        <w:tabs>
          <w:tab w:val="clear" w:pos="1560"/>
          <w:tab w:val="num" w:pos="1134"/>
          <w:tab w:val="num" w:pos="1418"/>
        </w:tabs>
        <w:spacing w:after="0" w:line="240" w:lineRule="auto"/>
        <w:ind w:left="1134" w:hanging="425"/>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Oświadczenie wstępne </w:t>
      </w:r>
      <w:r w:rsidRPr="00365275">
        <w:rPr>
          <w:rFonts w:ascii="Times New Roman" w:eastAsia="Times New Roman" w:hAnsi="Times New Roman"/>
          <w:b/>
          <w:sz w:val="24"/>
          <w:szCs w:val="24"/>
          <w:lang w:eastAsia="pl-PL"/>
        </w:rPr>
        <w:t xml:space="preserve">- </w:t>
      </w:r>
      <w:r w:rsidRPr="00365275">
        <w:rPr>
          <w:rFonts w:ascii="Times New Roman" w:eastAsia="Times New Roman" w:hAnsi="Times New Roman"/>
          <w:b/>
          <w:i/>
          <w:sz w:val="24"/>
          <w:szCs w:val="24"/>
          <w:lang w:eastAsia="pl-PL"/>
        </w:rPr>
        <w:t>załącznik nr 2</w:t>
      </w:r>
      <w:r w:rsidRPr="00365275">
        <w:rPr>
          <w:rFonts w:ascii="Times New Roman" w:eastAsia="Times New Roman" w:hAnsi="Times New Roman"/>
          <w:b/>
          <w:sz w:val="24"/>
          <w:szCs w:val="24"/>
          <w:lang w:eastAsia="pl-PL"/>
        </w:rPr>
        <w:t>.</w:t>
      </w:r>
      <w:r w:rsidRPr="00365275">
        <w:rPr>
          <w:rFonts w:ascii="Times New Roman" w:eastAsia="Times New Roman" w:hAnsi="Times New Roman"/>
          <w:sz w:val="24"/>
          <w:szCs w:val="24"/>
          <w:lang w:eastAsia="pl-PL"/>
        </w:rPr>
        <w:t xml:space="preserve"> </w:t>
      </w:r>
      <w:r w:rsidRPr="00365275">
        <w:rPr>
          <w:rFonts w:ascii="Times New Roman" w:eastAsia="Times New Roman" w:hAnsi="Times New Roman"/>
          <w:b/>
          <w:sz w:val="24"/>
          <w:szCs w:val="24"/>
          <w:lang w:eastAsia="pl-PL"/>
        </w:rPr>
        <w:t xml:space="preserve">Informacje zawarte w oświadczeniu będą stanowić wstępne potwierdzenie, że wykonawca nie podlega wykluczeniu i spełnia warunki udziału w postępowaniu. </w:t>
      </w:r>
      <w:r w:rsidRPr="00365275">
        <w:rPr>
          <w:rFonts w:ascii="Times New Roman" w:eastAsia="Times New Roman" w:hAnsi="Times New Roman"/>
          <w:b/>
          <w:i/>
          <w:sz w:val="24"/>
          <w:szCs w:val="24"/>
          <w:u w:val="single"/>
          <w:lang w:eastAsia="pl-PL"/>
        </w:rPr>
        <w:t xml:space="preserve">W przypadku składania oferty </w:t>
      </w:r>
      <w:r w:rsidRPr="00365275">
        <w:rPr>
          <w:rFonts w:ascii="Times New Roman" w:eastAsia="Times New Roman" w:hAnsi="Times New Roman"/>
          <w:b/>
          <w:bCs/>
          <w:i/>
          <w:sz w:val="24"/>
          <w:szCs w:val="24"/>
          <w:u w:val="single"/>
          <w:lang w:eastAsia="pl-PL"/>
        </w:rPr>
        <w:t>wspólnej ww. dokument składa każdy z Wykonawców składających ofertę wspólną.</w:t>
      </w:r>
      <w:r w:rsidRPr="00365275">
        <w:rPr>
          <w:rFonts w:ascii="Times New Roman" w:eastAsia="Times New Roman" w:hAnsi="Times New Roman"/>
          <w:sz w:val="24"/>
          <w:szCs w:val="24"/>
          <w:lang w:eastAsia="pl-PL"/>
        </w:rPr>
        <w:t xml:space="preserve"> </w:t>
      </w:r>
      <w:r w:rsidRPr="00365275">
        <w:rPr>
          <w:rFonts w:ascii="Times New Roman" w:eastAsia="Times New Roman" w:hAnsi="Times New Roman"/>
          <w:b/>
          <w:bCs/>
          <w:sz w:val="24"/>
          <w:szCs w:val="24"/>
          <w:lang w:eastAsia="pl-PL"/>
        </w:rPr>
        <w:t>Wykonawca, który powołuje się na zasoby innych podmiotów, w celu wykazania braku istnienia wobec nich podstaw wykluczenia zamieszcza informacje o tych podmiotach w złożonym oświadczeniu.</w:t>
      </w:r>
      <w:r w:rsidRPr="00365275">
        <w:rPr>
          <w:rFonts w:ascii="Times New Roman" w:eastAsia="Times New Roman" w:hAnsi="Times New Roman"/>
          <w:b/>
          <w:sz w:val="24"/>
          <w:szCs w:val="24"/>
          <w:u w:val="single"/>
          <w:lang w:eastAsia="pl-PL"/>
        </w:rPr>
        <w:t xml:space="preserve"> </w:t>
      </w:r>
    </w:p>
    <w:p w14:paraId="79277D0B" w14:textId="77777777" w:rsidR="001B74BC" w:rsidRPr="00365275" w:rsidRDefault="001B74BC" w:rsidP="00A35B78">
      <w:pPr>
        <w:numPr>
          <w:ilvl w:val="1"/>
          <w:numId w:val="6"/>
        </w:numPr>
        <w:tabs>
          <w:tab w:val="clear" w:pos="1560"/>
          <w:tab w:val="num" w:pos="1134"/>
          <w:tab w:val="num" w:pos="1418"/>
        </w:tabs>
        <w:spacing w:after="0" w:line="240" w:lineRule="auto"/>
        <w:ind w:left="1134" w:hanging="425"/>
        <w:jc w:val="both"/>
        <w:rPr>
          <w:rFonts w:ascii="Times New Roman" w:eastAsia="Times New Roman" w:hAnsi="Times New Roman"/>
          <w:sz w:val="24"/>
          <w:szCs w:val="24"/>
          <w:lang w:eastAsia="pl-PL"/>
        </w:rPr>
      </w:pPr>
      <w:r w:rsidRPr="00365275">
        <w:rPr>
          <w:rFonts w:ascii="Times New Roman" w:eastAsia="Times New Roman" w:hAnsi="Times New Roman"/>
          <w:bCs/>
          <w:sz w:val="24"/>
          <w:szCs w:val="24"/>
          <w:lang w:eastAsia="pl-PL"/>
        </w:rPr>
        <w:t>Wykonawca, który powołuje się na zasoby innych podmiotów na zasadach określonych w art. 22a PZP</w:t>
      </w:r>
      <w:r w:rsidRPr="00365275">
        <w:rPr>
          <w:rFonts w:ascii="Times New Roman" w:hAnsi="Times New Roman"/>
          <w:sz w:val="24"/>
          <w:szCs w:val="24"/>
        </w:rPr>
        <w:t xml:space="preserve"> </w:t>
      </w:r>
      <w:r w:rsidRPr="00365275">
        <w:rPr>
          <w:rFonts w:ascii="Times New Roman" w:eastAsia="Times New Roman" w:hAnsi="Times New Roman"/>
          <w:bCs/>
          <w:sz w:val="24"/>
          <w:szCs w:val="24"/>
          <w:lang w:eastAsia="pl-PL"/>
        </w:rPr>
        <w:t>w celu potwierdzenia spełniania warunków udziału w postępowaniu, musi udowodnić zamawiającemu, że realizując zamówienie, będzie dysponował niezbędnymi zasobami tych podmiotów, w szczególności przedstawiając zobowiązanie tych podmiotów do oddania mu do dyspozycji niezbędnych zasobów na potrzeby realizacji zamówienia. W celu oceny, czy wykonawca polegając na zdolnościach lub sytuacji innych podmiotów na zasadach określonych w art. 22a PZP,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 zakres dostępnych wykonawcy zasobów innego podmiotu; sposób wykorzystania zasobów innego podmiotu, przez wykonawcę, przy wykonywaniu zamówienia publicznego; zakres i okres udziału innego podmiotu przy wykonywaniu zamówienia publicznego.</w:t>
      </w:r>
    </w:p>
    <w:p w14:paraId="7AF4F8F1" w14:textId="77777777" w:rsidR="00892F9E" w:rsidRPr="00365275" w:rsidRDefault="001B74BC" w:rsidP="00A35B78">
      <w:pPr>
        <w:numPr>
          <w:ilvl w:val="1"/>
          <w:numId w:val="6"/>
        </w:numPr>
        <w:tabs>
          <w:tab w:val="clear" w:pos="1560"/>
          <w:tab w:val="num" w:pos="1134"/>
          <w:tab w:val="num" w:pos="1418"/>
        </w:tabs>
        <w:spacing w:after="0" w:line="240" w:lineRule="auto"/>
        <w:ind w:left="1134" w:hanging="425"/>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Pełnomocnictwo do podpisania oferty, o ile nie wynika ono z ustawy albo z innych dokumentów załączonych do oferty, lub dokumentów, o których mowa w art. 26 ust. 6 PZP. </w:t>
      </w:r>
    </w:p>
    <w:p w14:paraId="22FF2FC3" w14:textId="77777777" w:rsidR="0089670D" w:rsidRPr="00365275" w:rsidRDefault="3E294F73" w:rsidP="00A35B78">
      <w:pPr>
        <w:pStyle w:val="Akapitzlist"/>
        <w:numPr>
          <w:ilvl w:val="1"/>
          <w:numId w:val="6"/>
        </w:numPr>
        <w:tabs>
          <w:tab w:val="clear" w:pos="1560"/>
          <w:tab w:val="num" w:pos="1276"/>
          <w:tab w:val="num" w:pos="1418"/>
        </w:tabs>
        <w:spacing w:after="0" w:line="240" w:lineRule="auto"/>
        <w:ind w:left="1134"/>
        <w:jc w:val="both"/>
        <w:rPr>
          <w:rFonts w:ascii="Times New Roman" w:eastAsia="Times New Roman" w:hAnsi="Times New Roman"/>
          <w:b/>
          <w:bCs/>
          <w:i/>
          <w:iCs/>
          <w:sz w:val="24"/>
          <w:szCs w:val="24"/>
          <w:lang w:eastAsia="pl-PL"/>
        </w:rPr>
      </w:pPr>
      <w:r w:rsidRPr="00365275">
        <w:rPr>
          <w:rFonts w:ascii="Times New Roman" w:hAnsi="Times New Roman"/>
          <w:sz w:val="24"/>
          <w:szCs w:val="24"/>
        </w:rPr>
        <w:t>Formularz ofertowy (załącznik nr 1).</w:t>
      </w:r>
    </w:p>
    <w:p w14:paraId="32D80935" w14:textId="77777777" w:rsidR="00FC0E18" w:rsidRPr="00365275" w:rsidRDefault="3E294F73" w:rsidP="00A35B78">
      <w:pPr>
        <w:pStyle w:val="Akapitzlist"/>
        <w:numPr>
          <w:ilvl w:val="1"/>
          <w:numId w:val="6"/>
        </w:numPr>
        <w:tabs>
          <w:tab w:val="clear" w:pos="1560"/>
          <w:tab w:val="num" w:pos="1276"/>
          <w:tab w:val="num" w:pos="1418"/>
        </w:tabs>
        <w:spacing w:after="0" w:line="240" w:lineRule="auto"/>
        <w:ind w:left="1134"/>
        <w:jc w:val="both"/>
        <w:rPr>
          <w:rFonts w:ascii="Times New Roman" w:eastAsia="Times New Roman" w:hAnsi="Times New Roman"/>
          <w:b/>
          <w:bCs/>
          <w:i/>
          <w:iCs/>
          <w:sz w:val="24"/>
          <w:szCs w:val="24"/>
          <w:lang w:eastAsia="pl-PL"/>
        </w:rPr>
      </w:pPr>
      <w:r w:rsidRPr="00365275">
        <w:rPr>
          <w:rFonts w:ascii="Times New Roman" w:hAnsi="Times New Roman"/>
          <w:b/>
          <w:sz w:val="24"/>
          <w:szCs w:val="24"/>
        </w:rPr>
        <w:t xml:space="preserve">Formularz cen jednostkowych  zał. </w:t>
      </w:r>
      <w:r w:rsidR="0010316F" w:rsidRPr="00365275">
        <w:rPr>
          <w:rFonts w:ascii="Times New Roman" w:hAnsi="Times New Roman"/>
          <w:b/>
          <w:sz w:val="24"/>
          <w:szCs w:val="24"/>
        </w:rPr>
        <w:t>4</w:t>
      </w:r>
    </w:p>
    <w:p w14:paraId="24E60707" w14:textId="77777777" w:rsidR="00892F9E" w:rsidRPr="00365275" w:rsidRDefault="3E294F73" w:rsidP="00A35B78">
      <w:pPr>
        <w:pStyle w:val="Listapunktowana1"/>
        <w:numPr>
          <w:ilvl w:val="0"/>
          <w:numId w:val="12"/>
        </w:numPr>
        <w:jc w:val="both"/>
        <w:rPr>
          <w:rFonts w:cs="Times New Roman"/>
          <w:b/>
          <w:bCs/>
        </w:rPr>
      </w:pPr>
      <w:r w:rsidRPr="00365275">
        <w:rPr>
          <w:rFonts w:cs="Times New Roman"/>
          <w:b/>
          <w:bCs/>
        </w:rPr>
        <w:t>Dokumenty wymagane po zamieszczeniu przez zamawiającego na stronie internetowej informacji, o której mowa w art. 86 ust. 5 ustawy PZP:</w:t>
      </w:r>
    </w:p>
    <w:p w14:paraId="27A86A0A" w14:textId="77777777" w:rsidR="00045DF6" w:rsidRPr="00365275" w:rsidRDefault="001B74BC" w:rsidP="00A35B78">
      <w:pPr>
        <w:pStyle w:val="Akapitzlist"/>
        <w:numPr>
          <w:ilvl w:val="0"/>
          <w:numId w:val="11"/>
        </w:numPr>
        <w:spacing w:after="0" w:line="240" w:lineRule="auto"/>
        <w:jc w:val="both"/>
        <w:rPr>
          <w:rFonts w:ascii="Times New Roman" w:eastAsia="Times New Roman" w:hAnsi="Times New Roman"/>
          <w:b/>
          <w:bCs/>
          <w:sz w:val="24"/>
          <w:szCs w:val="24"/>
          <w:lang w:eastAsia="pl-PL"/>
        </w:rPr>
      </w:pPr>
      <w:r w:rsidRPr="00365275">
        <w:rPr>
          <w:rFonts w:ascii="Times New Roman" w:eastAsia="Times New Roman" w:hAnsi="Times New Roman"/>
          <w:sz w:val="24"/>
          <w:szCs w:val="24"/>
          <w:lang w:eastAsia="pl-PL"/>
        </w:rPr>
        <w:t xml:space="preserve">Wykonawca w terminie 3 dni od dnia zamieszczenia na stronie internetowej informacji, o której mowa w art. 86 ust. 5 ustawy PZP,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 postępowaniu o udzielenie zamówienia. Zamawiający zaleca złożenie oświadczenia zgodnie ze wzorem wskazanym w </w:t>
      </w:r>
      <w:r w:rsidRPr="00365275">
        <w:rPr>
          <w:rFonts w:ascii="Times New Roman" w:eastAsia="Times New Roman" w:hAnsi="Times New Roman"/>
          <w:b/>
          <w:sz w:val="24"/>
          <w:szCs w:val="24"/>
          <w:lang w:eastAsia="pl-PL"/>
        </w:rPr>
        <w:t>załączniku nr 3</w:t>
      </w:r>
      <w:r w:rsidRPr="00365275">
        <w:rPr>
          <w:rFonts w:ascii="Times New Roman" w:eastAsia="Times New Roman" w:hAnsi="Times New Roman"/>
          <w:sz w:val="24"/>
          <w:szCs w:val="24"/>
          <w:lang w:eastAsia="pl-PL"/>
        </w:rPr>
        <w:t xml:space="preserve"> do SIWZ;</w:t>
      </w:r>
      <w:r w:rsidRPr="00365275">
        <w:rPr>
          <w:rFonts w:ascii="Times New Roman" w:eastAsia="Times New Roman" w:hAnsi="Times New Roman"/>
          <w:b/>
          <w:sz w:val="24"/>
          <w:szCs w:val="24"/>
          <w:lang w:eastAsia="pl-PL"/>
        </w:rPr>
        <w:t xml:space="preserve"> </w:t>
      </w:r>
      <w:r w:rsidRPr="00365275">
        <w:rPr>
          <w:rFonts w:ascii="Times New Roman" w:eastAsia="Times New Roman" w:hAnsi="Times New Roman"/>
          <w:b/>
          <w:bCs/>
          <w:sz w:val="24"/>
          <w:szCs w:val="24"/>
          <w:u w:val="single"/>
          <w:lang w:eastAsia="pl-PL"/>
        </w:rPr>
        <w:t xml:space="preserve">W przypadku składania oferty </w:t>
      </w:r>
      <w:r w:rsidRPr="00365275">
        <w:rPr>
          <w:rFonts w:ascii="Times New Roman" w:eastAsia="Times New Roman" w:hAnsi="Times New Roman"/>
          <w:b/>
          <w:bCs/>
          <w:sz w:val="24"/>
          <w:szCs w:val="24"/>
          <w:u w:val="single"/>
          <w:lang w:eastAsia="pl-PL"/>
        </w:rPr>
        <w:lastRenderedPageBreak/>
        <w:t>wspólnej ww. dokument składa każdy z Wykonawców składających ofertę wspólną lub upoważniony przez mocodawcę pełnomocnik</w:t>
      </w:r>
      <w:r w:rsidR="3E294F73" w:rsidRPr="00365275">
        <w:rPr>
          <w:rFonts w:ascii="Times New Roman" w:eastAsia="Times New Roman" w:hAnsi="Times New Roman"/>
          <w:b/>
          <w:bCs/>
          <w:sz w:val="24"/>
          <w:szCs w:val="24"/>
          <w:lang w:eastAsia="pl-PL"/>
        </w:rPr>
        <w:t>.</w:t>
      </w:r>
    </w:p>
    <w:p w14:paraId="02F8DAF4" w14:textId="77777777" w:rsidR="00BC2720" w:rsidRPr="00365275" w:rsidRDefault="00BC2720" w:rsidP="00BC2720">
      <w:pPr>
        <w:pStyle w:val="Akapitzlist"/>
        <w:spacing w:after="0" w:line="240" w:lineRule="auto"/>
        <w:ind w:left="1080"/>
        <w:jc w:val="both"/>
        <w:rPr>
          <w:rFonts w:ascii="Times New Roman" w:eastAsia="Times New Roman" w:hAnsi="Times New Roman"/>
          <w:b/>
          <w:sz w:val="24"/>
          <w:szCs w:val="24"/>
          <w:lang w:eastAsia="pl-PL"/>
        </w:rPr>
      </w:pPr>
    </w:p>
    <w:p w14:paraId="1FF46389" w14:textId="77777777" w:rsidR="0015399C" w:rsidRPr="00365275" w:rsidRDefault="3E294F73" w:rsidP="00A35B78">
      <w:pPr>
        <w:pStyle w:val="Listapunktowana1"/>
        <w:numPr>
          <w:ilvl w:val="0"/>
          <w:numId w:val="12"/>
        </w:numPr>
        <w:jc w:val="both"/>
        <w:rPr>
          <w:rFonts w:cs="Times New Roman"/>
          <w:b/>
          <w:bCs/>
        </w:rPr>
      </w:pPr>
      <w:r w:rsidRPr="00365275">
        <w:rPr>
          <w:rFonts w:cs="Times New Roman"/>
          <w:b/>
          <w:bCs/>
        </w:rPr>
        <w:t>Dokumenty wymagane przed udzieleniem zamówienia:</w:t>
      </w:r>
    </w:p>
    <w:p w14:paraId="7D9B4EA4" w14:textId="77777777" w:rsidR="00607597" w:rsidRPr="00365275" w:rsidRDefault="00607597" w:rsidP="00880008">
      <w:pPr>
        <w:spacing w:after="0" w:line="240" w:lineRule="auto"/>
        <w:jc w:val="both"/>
        <w:rPr>
          <w:rFonts w:ascii="Times New Roman" w:eastAsia="Times New Roman" w:hAnsi="Times New Roman"/>
          <w:b/>
          <w:sz w:val="24"/>
          <w:szCs w:val="24"/>
          <w:lang w:eastAsia="pl-PL"/>
        </w:rPr>
      </w:pPr>
    </w:p>
    <w:p w14:paraId="4A24F28C" w14:textId="77777777" w:rsidR="00642815" w:rsidRPr="00365275" w:rsidRDefault="3E294F73" w:rsidP="3E294F73">
      <w:pPr>
        <w:spacing w:after="0" w:line="240" w:lineRule="auto"/>
        <w:jc w:val="both"/>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3) Zamawiający przed udzieleniem zamówienia może wezwać wykonawcę, którego oferta została najwyżej oceniona, do złożenia w wyznaczonym, nie krótszym niż 5 dni, terminie aktualnych na dzień złożenia następujących oświadczeń lub dokumentów potwierdzających okoliczności, o których mowa w art. 25 ust. 1 pkt 3 PZP:</w:t>
      </w:r>
    </w:p>
    <w:p w14:paraId="0679C033" w14:textId="77777777" w:rsidR="00642815" w:rsidRPr="00365275" w:rsidRDefault="00642815" w:rsidP="00642815">
      <w:pPr>
        <w:spacing w:after="0" w:line="240" w:lineRule="auto"/>
        <w:jc w:val="both"/>
        <w:rPr>
          <w:rFonts w:ascii="Times New Roman" w:eastAsia="Times New Roman" w:hAnsi="Times New Roman"/>
          <w:sz w:val="24"/>
          <w:szCs w:val="24"/>
          <w:lang w:eastAsia="pl-PL"/>
        </w:rPr>
      </w:pPr>
    </w:p>
    <w:p w14:paraId="07CF281E" w14:textId="77777777" w:rsidR="00364FE3" w:rsidRPr="00365275" w:rsidRDefault="3E294F73" w:rsidP="0010316F">
      <w:pPr>
        <w:numPr>
          <w:ilvl w:val="0"/>
          <w:numId w:val="19"/>
        </w:numPr>
        <w:spacing w:after="0" w:line="240" w:lineRule="auto"/>
        <w:jc w:val="both"/>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odpisu z właściwego rejestru lub z centralnej ewidencji i informacji o działalności gospodarczej, jeżeli odrębne przepisy wymagają wpisu do rejestru lub ewidencji, w celu potwierdzenia braku podstaw wykluczenia na podstawie art. 24 ust. 5 pkt 1 ustawy;</w:t>
      </w:r>
    </w:p>
    <w:p w14:paraId="3142B43B" w14:textId="77777777" w:rsidR="00035DB9" w:rsidRPr="00365275" w:rsidRDefault="00035DB9" w:rsidP="00035DB9">
      <w:pPr>
        <w:spacing w:after="0" w:line="240" w:lineRule="auto"/>
        <w:jc w:val="both"/>
        <w:rPr>
          <w:rFonts w:ascii="Times New Roman" w:eastAsia="Times New Roman" w:hAnsi="Times New Roman"/>
          <w:bCs/>
          <w:sz w:val="24"/>
          <w:szCs w:val="24"/>
          <w:lang w:eastAsia="pl-PL"/>
        </w:rPr>
      </w:pPr>
      <w:r w:rsidRPr="00365275">
        <w:rPr>
          <w:rFonts w:ascii="Times New Roman" w:eastAsia="Times New Roman" w:hAnsi="Times New Roman"/>
          <w:bCs/>
          <w:sz w:val="24"/>
          <w:szCs w:val="24"/>
          <w:lang w:eastAsia="pl-PL"/>
        </w:rPr>
        <w:t>UWAGA:</w:t>
      </w:r>
    </w:p>
    <w:p w14:paraId="67091126" w14:textId="77777777" w:rsidR="00035DB9" w:rsidRPr="00365275" w:rsidRDefault="00035DB9" w:rsidP="00035DB9">
      <w:pPr>
        <w:spacing w:after="0" w:line="240" w:lineRule="auto"/>
        <w:jc w:val="both"/>
        <w:rPr>
          <w:rFonts w:ascii="Times New Roman" w:eastAsia="Times New Roman" w:hAnsi="Times New Roman"/>
          <w:bCs/>
          <w:sz w:val="24"/>
          <w:szCs w:val="24"/>
          <w:lang w:eastAsia="pl-PL"/>
        </w:rPr>
      </w:pPr>
      <w:r w:rsidRPr="00365275">
        <w:rPr>
          <w:rFonts w:ascii="Times New Roman" w:eastAsia="Times New Roman" w:hAnsi="Times New Roman"/>
          <w:bCs/>
          <w:sz w:val="24"/>
          <w:szCs w:val="24"/>
          <w:lang w:eastAsia="pl-PL"/>
        </w:rPr>
        <w:t>Zgodnie z treścią art. 22a ust. 3 PZP, 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13–22 i ust. 5</w:t>
      </w:r>
      <w:r w:rsidR="0078321A" w:rsidRPr="00365275">
        <w:rPr>
          <w:rFonts w:ascii="Times New Roman" w:eastAsia="Times New Roman" w:hAnsi="Times New Roman"/>
          <w:bCs/>
          <w:sz w:val="24"/>
          <w:szCs w:val="24"/>
          <w:lang w:eastAsia="pl-PL"/>
        </w:rPr>
        <w:t xml:space="preserve"> pkt 1</w:t>
      </w:r>
      <w:r w:rsidRPr="00365275">
        <w:rPr>
          <w:rFonts w:ascii="Times New Roman" w:eastAsia="Times New Roman" w:hAnsi="Times New Roman"/>
          <w:bCs/>
          <w:sz w:val="24"/>
          <w:szCs w:val="24"/>
          <w:lang w:eastAsia="pl-PL"/>
        </w:rPr>
        <w:t xml:space="preserve"> PZP. W związku z powyższym, Zamawiający żąda od wykonawcy, który polega na zdolnościach lub sytuacji innych podmiotów na zasadach określonych w art. 22a PZP, przedstawienia w odniesieniu do tych podmiotów dokumentów wymienionych w § 5 pkt 1–9 Rozporządzenia Ministra Rozwoju z dnia 26 lipca 2016 r. w sprawie rodzajów dokumentów, jakich może żądać zamawiający od wykonawcy w postępowaniu o udzielenie zamówienia (Dz. U. z 2016 r., poz. 1126) – dalej </w:t>
      </w:r>
      <w:proofErr w:type="spellStart"/>
      <w:r w:rsidRPr="00365275">
        <w:rPr>
          <w:rFonts w:ascii="Times New Roman" w:eastAsia="Times New Roman" w:hAnsi="Times New Roman"/>
          <w:bCs/>
          <w:sz w:val="24"/>
          <w:szCs w:val="24"/>
          <w:lang w:eastAsia="pl-PL"/>
        </w:rPr>
        <w:t>r.r.d</w:t>
      </w:r>
      <w:proofErr w:type="spellEnd"/>
      <w:r w:rsidRPr="00365275">
        <w:rPr>
          <w:rFonts w:ascii="Times New Roman" w:eastAsia="Times New Roman" w:hAnsi="Times New Roman"/>
          <w:bCs/>
          <w:sz w:val="24"/>
          <w:szCs w:val="24"/>
          <w:lang w:eastAsia="pl-PL"/>
        </w:rPr>
        <w:t>., tj. odpisu z właściwego rejestru lub z centralnej ewidencji i informacji o działalności gospodarczej, jeżeli odrębne przepisy wymagają wpisu do rejestru lub ewidencji, w celu potwierdzenia braku podstaw wykluczenia na podstawie art. 24 ust. 5 pkt 1 PZP</w:t>
      </w:r>
    </w:p>
    <w:p w14:paraId="61E3D736" w14:textId="77777777" w:rsidR="00035DB9" w:rsidRPr="00365275" w:rsidRDefault="00035DB9" w:rsidP="00035DB9">
      <w:pPr>
        <w:spacing w:after="0" w:line="240" w:lineRule="auto"/>
        <w:jc w:val="both"/>
        <w:rPr>
          <w:rFonts w:ascii="Times New Roman" w:eastAsia="Times New Roman" w:hAnsi="Times New Roman"/>
          <w:bCs/>
          <w:sz w:val="24"/>
          <w:szCs w:val="24"/>
          <w:lang w:eastAsia="pl-PL"/>
        </w:rPr>
      </w:pPr>
    </w:p>
    <w:p w14:paraId="7CC42ED8" w14:textId="77777777" w:rsidR="00035DB9" w:rsidRPr="00365275" w:rsidRDefault="00035DB9" w:rsidP="00035DB9">
      <w:pPr>
        <w:spacing w:after="0" w:line="240" w:lineRule="auto"/>
        <w:jc w:val="both"/>
        <w:rPr>
          <w:rFonts w:ascii="Times New Roman" w:eastAsia="Times New Roman" w:hAnsi="Times New Roman"/>
          <w:bCs/>
          <w:sz w:val="24"/>
          <w:szCs w:val="24"/>
          <w:lang w:eastAsia="pl-PL"/>
        </w:rPr>
      </w:pPr>
      <w:r w:rsidRPr="00365275">
        <w:rPr>
          <w:rFonts w:ascii="Times New Roman" w:eastAsia="Times New Roman" w:hAnsi="Times New Roman"/>
          <w:bCs/>
          <w:sz w:val="24"/>
          <w:szCs w:val="24"/>
          <w:lang w:eastAsia="pl-PL"/>
        </w:rPr>
        <w:t xml:space="preserve">Zamawiający nie żąda od wykonawcy przedstawienia dokumentów wymienionych w § 5 pkt 1–9 </w:t>
      </w:r>
      <w:proofErr w:type="spellStart"/>
      <w:r w:rsidRPr="00365275">
        <w:rPr>
          <w:rFonts w:ascii="Times New Roman" w:eastAsia="Times New Roman" w:hAnsi="Times New Roman"/>
          <w:bCs/>
          <w:sz w:val="24"/>
          <w:szCs w:val="24"/>
          <w:lang w:eastAsia="pl-PL"/>
        </w:rPr>
        <w:t>r.r.d</w:t>
      </w:r>
      <w:proofErr w:type="spellEnd"/>
      <w:r w:rsidRPr="00365275">
        <w:rPr>
          <w:rFonts w:ascii="Times New Roman" w:eastAsia="Times New Roman" w:hAnsi="Times New Roman"/>
          <w:bCs/>
          <w:sz w:val="24"/>
          <w:szCs w:val="24"/>
          <w:lang w:eastAsia="pl-PL"/>
        </w:rPr>
        <w:t>., dotyczących podwykonawcy, któremu zamierza powierzyć wykonanie części zamówienia, a który nie jest podmiotem, na którego zdolnościach lub sytuacji wykonawca polega na zasadach określonych w art. 22a PZP.</w:t>
      </w:r>
    </w:p>
    <w:p w14:paraId="0D461AD2" w14:textId="77777777" w:rsidR="00035DB9" w:rsidRPr="00365275" w:rsidRDefault="00035DB9" w:rsidP="00035DB9">
      <w:pPr>
        <w:spacing w:after="0" w:line="240" w:lineRule="auto"/>
        <w:jc w:val="both"/>
        <w:rPr>
          <w:rFonts w:ascii="Times New Roman" w:eastAsia="Times New Roman" w:hAnsi="Times New Roman"/>
          <w:bCs/>
          <w:sz w:val="24"/>
          <w:szCs w:val="24"/>
          <w:lang w:eastAsia="pl-PL"/>
        </w:rPr>
      </w:pPr>
      <w:r w:rsidRPr="00365275">
        <w:rPr>
          <w:rFonts w:ascii="Times New Roman" w:eastAsia="Times New Roman" w:hAnsi="Times New Roman"/>
          <w:bCs/>
          <w:sz w:val="24"/>
          <w:szCs w:val="24"/>
          <w:lang w:eastAsia="pl-PL"/>
        </w:rPr>
        <w:t xml:space="preserve">Uwaga: </w:t>
      </w:r>
    </w:p>
    <w:p w14:paraId="557F91A0" w14:textId="77777777" w:rsidR="00035DB9" w:rsidRPr="00365275" w:rsidRDefault="00035DB9" w:rsidP="00035DB9">
      <w:pPr>
        <w:spacing w:after="0" w:line="240" w:lineRule="auto"/>
        <w:jc w:val="both"/>
        <w:rPr>
          <w:rFonts w:ascii="Times New Roman" w:eastAsia="Times New Roman" w:hAnsi="Times New Roman"/>
          <w:bCs/>
          <w:sz w:val="24"/>
          <w:szCs w:val="24"/>
          <w:lang w:eastAsia="pl-PL"/>
        </w:rPr>
      </w:pPr>
      <w:r w:rsidRPr="00365275">
        <w:rPr>
          <w:rFonts w:ascii="Times New Roman" w:eastAsia="Times New Roman" w:hAnsi="Times New Roman"/>
          <w:bCs/>
          <w:sz w:val="24"/>
          <w:szCs w:val="24"/>
          <w:lang w:eastAsia="pl-PL"/>
        </w:rPr>
        <w:t>Wykonawca nie jest obowiązany do złożenia oświadczeń lub dokumentów potwierdzających okoliczności, o których mowa w art. 25 ust. 1 pkt 1 i 3 PZP,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p>
    <w:p w14:paraId="1A028ED4" w14:textId="77777777" w:rsidR="00035DB9" w:rsidRPr="00365275" w:rsidRDefault="00035DB9" w:rsidP="00035DB9">
      <w:pPr>
        <w:spacing w:after="0" w:line="240" w:lineRule="auto"/>
        <w:jc w:val="both"/>
        <w:rPr>
          <w:rFonts w:ascii="Times New Roman" w:eastAsia="Times New Roman" w:hAnsi="Times New Roman"/>
          <w:bCs/>
          <w:i/>
          <w:sz w:val="24"/>
          <w:szCs w:val="24"/>
          <w:lang w:eastAsia="pl-PL"/>
        </w:rPr>
      </w:pPr>
    </w:p>
    <w:p w14:paraId="6F2E1D79" w14:textId="77777777" w:rsidR="00035DB9" w:rsidRPr="00365275" w:rsidRDefault="00035DB9" w:rsidP="0078321A">
      <w:pPr>
        <w:spacing w:after="0" w:line="240" w:lineRule="auto"/>
        <w:contextualSpacing/>
        <w:jc w:val="center"/>
        <w:rPr>
          <w:rFonts w:ascii="Times New Roman" w:eastAsia="Times New Roman" w:hAnsi="Times New Roman"/>
          <w:bCs/>
          <w:sz w:val="24"/>
          <w:szCs w:val="24"/>
          <w:lang w:eastAsia="pl-PL"/>
        </w:rPr>
      </w:pPr>
      <w:r w:rsidRPr="00365275">
        <w:rPr>
          <w:rFonts w:ascii="Times New Roman" w:eastAsia="Times New Roman" w:hAnsi="Times New Roman"/>
          <w:bCs/>
          <w:i/>
          <w:sz w:val="24"/>
          <w:szCs w:val="24"/>
          <w:lang w:eastAsia="pl-PL"/>
        </w:rPr>
        <w:t>Oświadczenia, o których mowa w niniejszym Dziale – pkt 1 - 3, dotyczące wykonawcy i innych podmiotów, na których zdolnościach lub sytuacji polega wykonawca na zasadach określonych w art. 22a PZP oraz dotyczące podwykonawców, składane są w oryginale. Dokumenty, o których mowa powyżej, inne niż oświadczenia, składane są w oryginale lub kopii poświadczonej za zgodność z oryginałem. 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572DAF94" w14:textId="77777777" w:rsidR="002E7449" w:rsidRPr="00365275" w:rsidRDefault="002E7449" w:rsidP="00B95155">
      <w:pPr>
        <w:spacing w:after="0" w:line="240" w:lineRule="auto"/>
        <w:jc w:val="both"/>
        <w:rPr>
          <w:rFonts w:ascii="Times New Roman" w:eastAsia="Times New Roman" w:hAnsi="Times New Roman"/>
          <w:b/>
          <w:sz w:val="24"/>
          <w:szCs w:val="24"/>
          <w:u w:val="single"/>
          <w:lang w:eastAsia="pl-PL"/>
        </w:rPr>
      </w:pPr>
    </w:p>
    <w:p w14:paraId="0EB5AE17" w14:textId="77777777" w:rsidR="00880008" w:rsidRPr="00365275" w:rsidRDefault="009B7C31" w:rsidP="00880008">
      <w:pPr>
        <w:spacing w:after="0" w:line="240" w:lineRule="auto"/>
        <w:rPr>
          <w:rFonts w:ascii="Times New Roman" w:eastAsia="Times New Roman" w:hAnsi="Times New Roman"/>
          <w:b/>
          <w:sz w:val="24"/>
          <w:szCs w:val="24"/>
          <w:lang w:eastAsia="pl-PL"/>
        </w:rPr>
      </w:pPr>
      <w:r w:rsidRPr="00365275">
        <w:rPr>
          <w:rFonts w:ascii="Times New Roman" w:hAnsi="Times New Roman"/>
          <w:noProof/>
          <w:sz w:val="24"/>
          <w:szCs w:val="24"/>
          <w:lang w:eastAsia="pl-PL"/>
        </w:rPr>
        <mc:AlternateContent>
          <mc:Choice Requires="wps">
            <w:drawing>
              <wp:anchor distT="4294967295" distB="4294967295" distL="114300" distR="114300" simplePos="0" relativeHeight="251653632" behindDoc="0" locked="0" layoutInCell="0" allowOverlap="1" wp14:anchorId="653E125C" wp14:editId="1953356E">
                <wp:simplePos x="0" y="0"/>
                <wp:positionH relativeFrom="column">
                  <wp:posOffset>13970</wp:posOffset>
                </wp:positionH>
                <wp:positionV relativeFrom="paragraph">
                  <wp:posOffset>99694</wp:posOffset>
                </wp:positionV>
                <wp:extent cx="6126480" cy="0"/>
                <wp:effectExtent l="0" t="0" r="26670" b="19050"/>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4D936FAC" id="Line 5"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7.85pt" to="48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oS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" o:allowincell="f"/>
            </w:pict>
          </mc:Fallback>
        </mc:AlternateContent>
      </w:r>
    </w:p>
    <w:p w14:paraId="6AE45C5A" w14:textId="77777777" w:rsidR="00880008" w:rsidRPr="00365275" w:rsidRDefault="3E294F73" w:rsidP="00A35B78">
      <w:pPr>
        <w:numPr>
          <w:ilvl w:val="0"/>
          <w:numId w:val="7"/>
        </w:numPr>
        <w:spacing w:after="0" w:line="240" w:lineRule="auto"/>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lastRenderedPageBreak/>
        <w:t>Wykluczenie z postępowania</w:t>
      </w:r>
    </w:p>
    <w:p w14:paraId="55B7EB25" w14:textId="77777777" w:rsidR="00880008" w:rsidRPr="00365275" w:rsidRDefault="00880008" w:rsidP="00880008">
      <w:pPr>
        <w:spacing w:after="0" w:line="240" w:lineRule="auto"/>
        <w:ind w:left="360"/>
        <w:rPr>
          <w:rFonts w:ascii="Times New Roman" w:eastAsia="Times New Roman" w:hAnsi="Times New Roman"/>
          <w:b/>
          <w:sz w:val="24"/>
          <w:szCs w:val="24"/>
          <w:lang w:eastAsia="pl-PL"/>
        </w:rPr>
      </w:pPr>
    </w:p>
    <w:p w14:paraId="0BC4CD6D" w14:textId="77777777" w:rsidR="00035DB9" w:rsidRPr="00365275" w:rsidRDefault="00035DB9" w:rsidP="0010316F">
      <w:pPr>
        <w:numPr>
          <w:ilvl w:val="0"/>
          <w:numId w:val="20"/>
        </w:numPr>
        <w:tabs>
          <w:tab w:val="num" w:pos="284"/>
        </w:tabs>
        <w:spacing w:after="0" w:line="240" w:lineRule="auto"/>
        <w:ind w:left="284" w:hanging="284"/>
        <w:jc w:val="both"/>
        <w:rPr>
          <w:rFonts w:ascii="Times New Roman" w:eastAsia="Verdana" w:hAnsi="Times New Roman"/>
          <w:sz w:val="24"/>
          <w:szCs w:val="24"/>
          <w:lang w:val="cs-CZ" w:eastAsia="pl-PL"/>
        </w:rPr>
      </w:pPr>
      <w:r w:rsidRPr="00365275">
        <w:rPr>
          <w:rFonts w:ascii="Times New Roman" w:eastAsia="Verdana" w:hAnsi="Times New Roman"/>
          <w:sz w:val="24"/>
          <w:szCs w:val="24"/>
          <w:lang w:val="cs-CZ" w:eastAsia="pl-PL"/>
        </w:rPr>
        <w:t>Z postępowania o udzielenie zamówienia wyklucza się Wykonawców, w stosunku do których zachodzi którakolwiek z okoliczności wskazanych:</w:t>
      </w:r>
    </w:p>
    <w:p w14:paraId="1809800E" w14:textId="77777777" w:rsidR="00035DB9" w:rsidRPr="00365275" w:rsidRDefault="00035DB9" w:rsidP="0010316F">
      <w:pPr>
        <w:numPr>
          <w:ilvl w:val="0"/>
          <w:numId w:val="21"/>
        </w:numPr>
        <w:spacing w:after="0" w:line="240" w:lineRule="auto"/>
        <w:ind w:left="709" w:hanging="283"/>
        <w:jc w:val="both"/>
        <w:rPr>
          <w:rFonts w:ascii="Times New Roman" w:eastAsia="Verdana" w:hAnsi="Times New Roman"/>
          <w:sz w:val="24"/>
          <w:szCs w:val="24"/>
          <w:lang w:val="cs-CZ" w:eastAsia="pl-PL"/>
        </w:rPr>
      </w:pPr>
      <w:r w:rsidRPr="00365275">
        <w:rPr>
          <w:rFonts w:ascii="Times New Roman" w:eastAsia="Verdana" w:hAnsi="Times New Roman"/>
          <w:sz w:val="24"/>
          <w:szCs w:val="24"/>
          <w:lang w:val="cs-CZ" w:eastAsia="pl-PL"/>
        </w:rPr>
        <w:t>w art. 24 ust. 1 pkt 12-23 ustawy PZP;</w:t>
      </w:r>
    </w:p>
    <w:p w14:paraId="3F824811" w14:textId="77777777" w:rsidR="00035DB9" w:rsidRPr="00365275" w:rsidRDefault="00035DB9" w:rsidP="0010316F">
      <w:pPr>
        <w:numPr>
          <w:ilvl w:val="0"/>
          <w:numId w:val="21"/>
        </w:numPr>
        <w:spacing w:after="0" w:line="240" w:lineRule="auto"/>
        <w:ind w:left="709" w:hanging="283"/>
        <w:jc w:val="both"/>
        <w:rPr>
          <w:rFonts w:ascii="Times New Roman" w:eastAsia="Verdana" w:hAnsi="Times New Roman"/>
          <w:sz w:val="24"/>
          <w:szCs w:val="24"/>
          <w:lang w:val="cs-CZ" w:eastAsia="pl-PL"/>
        </w:rPr>
      </w:pPr>
      <w:r w:rsidRPr="00365275">
        <w:rPr>
          <w:rFonts w:ascii="Times New Roman" w:hAnsi="Times New Roman"/>
          <w:sz w:val="24"/>
          <w:szCs w:val="24"/>
          <w:lang w:val="cs-CZ"/>
        </w:rPr>
        <w:t>w art. 24 ust. 5 pkt 1 ustawy PZP, tj.:</w:t>
      </w:r>
    </w:p>
    <w:p w14:paraId="041389BF" w14:textId="77777777" w:rsidR="00035DB9" w:rsidRPr="00365275" w:rsidRDefault="00035DB9" w:rsidP="0010316F">
      <w:pPr>
        <w:numPr>
          <w:ilvl w:val="0"/>
          <w:numId w:val="22"/>
        </w:numPr>
        <w:autoSpaceDE w:val="0"/>
        <w:autoSpaceDN w:val="0"/>
        <w:adjustRightInd w:val="0"/>
        <w:spacing w:after="0" w:line="240" w:lineRule="auto"/>
        <w:ind w:left="1135" w:hanging="284"/>
        <w:contextualSpacing/>
        <w:jc w:val="both"/>
        <w:rPr>
          <w:rFonts w:ascii="Times New Roman" w:hAnsi="Times New Roman"/>
          <w:sz w:val="24"/>
          <w:szCs w:val="24"/>
        </w:rPr>
      </w:pPr>
      <w:r w:rsidRPr="00365275">
        <w:rPr>
          <w:rFonts w:ascii="Times New Roman" w:hAnsi="Times New Roman"/>
          <w:sz w:val="24"/>
          <w:szCs w:val="24"/>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2019 r. poz. 243 ze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2019 r. poz. 498 ze zm.);</w:t>
      </w:r>
    </w:p>
    <w:p w14:paraId="7C98287E" w14:textId="77777777" w:rsidR="00035DB9" w:rsidRPr="00365275" w:rsidRDefault="00035DB9" w:rsidP="0010316F">
      <w:pPr>
        <w:numPr>
          <w:ilvl w:val="0"/>
          <w:numId w:val="20"/>
        </w:numPr>
        <w:tabs>
          <w:tab w:val="num" w:pos="284"/>
        </w:tabs>
        <w:spacing w:after="0" w:line="240" w:lineRule="auto"/>
        <w:ind w:left="284" w:hanging="284"/>
        <w:jc w:val="both"/>
        <w:rPr>
          <w:rFonts w:ascii="Times New Roman" w:eastAsia="Verdana" w:hAnsi="Times New Roman"/>
          <w:sz w:val="24"/>
          <w:szCs w:val="24"/>
          <w:lang w:val="cs-CZ" w:eastAsia="pl-PL"/>
        </w:rPr>
      </w:pPr>
      <w:r w:rsidRPr="00365275">
        <w:rPr>
          <w:rFonts w:ascii="Times New Roman" w:eastAsia="Verdana" w:hAnsi="Times New Roman"/>
          <w:sz w:val="24"/>
          <w:szCs w:val="24"/>
          <w:lang w:val="cs-CZ" w:eastAsia="pl-PL"/>
        </w:rPr>
        <w:t>Wykluczenie Wykonawcy następuje zgodnie z art. 24 ust. 7 ustawy PZP.</w:t>
      </w:r>
    </w:p>
    <w:p w14:paraId="74566E3E" w14:textId="77777777" w:rsidR="00035DB9" w:rsidRPr="00365275" w:rsidRDefault="00035DB9" w:rsidP="0010316F">
      <w:pPr>
        <w:numPr>
          <w:ilvl w:val="0"/>
          <w:numId w:val="20"/>
        </w:numPr>
        <w:tabs>
          <w:tab w:val="num" w:pos="284"/>
        </w:tabs>
        <w:spacing w:after="0" w:line="240" w:lineRule="auto"/>
        <w:ind w:left="284" w:hanging="284"/>
        <w:jc w:val="both"/>
        <w:rPr>
          <w:rFonts w:ascii="Times New Roman" w:eastAsia="Verdana" w:hAnsi="Times New Roman"/>
          <w:sz w:val="24"/>
          <w:szCs w:val="24"/>
          <w:lang w:val="cs-CZ" w:eastAsia="pl-PL"/>
        </w:rPr>
      </w:pPr>
      <w:r w:rsidRPr="00365275">
        <w:rPr>
          <w:rFonts w:ascii="Times New Roman" w:eastAsia="Verdana" w:hAnsi="Times New Roman"/>
          <w:sz w:val="24"/>
          <w:szCs w:val="24"/>
          <w:lang w:val="cs-CZ" w:eastAsia="pl-PL"/>
        </w:rPr>
        <w:t>Wykonawca, który podlega wykluczeniu na podstawie art. 24 ust. 1 pkt 13-14 oraz 16-20 lub ust. 5 pkt. 1 ustawy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Regulacji, o której mowa w zdaniu pierwszym nie stosuje się, jeżeli wobec wykonawcy, będącego podmiotem zbiorowym, orzeczono prawomocnym wyrokiem sądu zakaz ubiegania się o udzielenie zamówienia oraz nie upłynął określony w tym wyroku okres obowiązywania tego zakazu.</w:t>
      </w:r>
    </w:p>
    <w:p w14:paraId="32D0461F" w14:textId="77777777" w:rsidR="00035DB9" w:rsidRPr="00365275" w:rsidRDefault="00035DB9" w:rsidP="0010316F">
      <w:pPr>
        <w:numPr>
          <w:ilvl w:val="0"/>
          <w:numId w:val="20"/>
        </w:numPr>
        <w:tabs>
          <w:tab w:val="num" w:pos="284"/>
        </w:tabs>
        <w:spacing w:after="0" w:line="240" w:lineRule="auto"/>
        <w:ind w:left="284" w:hanging="284"/>
        <w:jc w:val="both"/>
        <w:rPr>
          <w:rFonts w:ascii="Times New Roman" w:eastAsia="Verdana" w:hAnsi="Times New Roman"/>
          <w:sz w:val="24"/>
          <w:szCs w:val="24"/>
          <w:lang w:val="cs-CZ" w:eastAsia="pl-PL"/>
        </w:rPr>
      </w:pPr>
      <w:r w:rsidRPr="00365275">
        <w:rPr>
          <w:rFonts w:ascii="Times New Roman" w:eastAsia="Verdana" w:hAnsi="Times New Roman"/>
          <w:sz w:val="24"/>
          <w:szCs w:val="24"/>
          <w:lang w:val="cs-CZ" w:eastAsia="pl-PL"/>
        </w:rPr>
        <w:t>Wykonawca nie podlega wykluczeniu, jeżeli zamawiający, uwzględniając wagę i szczególne okoliczności czynu Wykonawcy, uzna za wystarczające przedstawione przez Wykonawcę dowody, o których mowa w ust. 3.</w:t>
      </w:r>
    </w:p>
    <w:p w14:paraId="7B1EE801" w14:textId="77777777" w:rsidR="00035DB9" w:rsidRPr="00365275" w:rsidRDefault="00035DB9" w:rsidP="0010316F">
      <w:pPr>
        <w:numPr>
          <w:ilvl w:val="0"/>
          <w:numId w:val="20"/>
        </w:numPr>
        <w:tabs>
          <w:tab w:val="num" w:pos="284"/>
        </w:tabs>
        <w:spacing w:after="0" w:line="240" w:lineRule="auto"/>
        <w:ind w:left="284" w:hanging="284"/>
        <w:jc w:val="both"/>
        <w:rPr>
          <w:rFonts w:ascii="Times New Roman" w:eastAsia="Verdana" w:hAnsi="Times New Roman"/>
          <w:sz w:val="24"/>
          <w:szCs w:val="24"/>
          <w:lang w:val="cs-CZ" w:eastAsia="pl-PL"/>
        </w:rPr>
      </w:pPr>
      <w:r w:rsidRPr="00365275">
        <w:rPr>
          <w:rFonts w:ascii="Times New Roman" w:eastAsia="Verdana" w:hAnsi="Times New Roman"/>
          <w:sz w:val="24"/>
          <w:szCs w:val="24"/>
          <w:lang w:val="cs-CZ" w:eastAsia="pl-PL"/>
        </w:rPr>
        <w:t>Zamawiający może wykluczyć wykonawcę na każdym etapie postępowania o udzielenie zamówienia.</w:t>
      </w:r>
    </w:p>
    <w:p w14:paraId="6BB758E9" w14:textId="77777777" w:rsidR="00880008" w:rsidRPr="00365275" w:rsidRDefault="00035DB9" w:rsidP="00035DB9">
      <w:pPr>
        <w:spacing w:after="0" w:line="240" w:lineRule="auto"/>
        <w:ind w:right="-2"/>
        <w:jc w:val="both"/>
        <w:rPr>
          <w:rFonts w:ascii="Times New Roman" w:eastAsia="Times New Roman" w:hAnsi="Times New Roman"/>
          <w:i/>
          <w:iCs/>
          <w:sz w:val="24"/>
          <w:szCs w:val="24"/>
          <w:lang w:eastAsia="pl-PL"/>
        </w:rPr>
      </w:pPr>
      <w:r w:rsidRPr="00365275">
        <w:rPr>
          <w:rFonts w:ascii="Times New Roman" w:eastAsia="Times New Roman" w:hAnsi="Times New Roman"/>
          <w:sz w:val="24"/>
          <w:szCs w:val="24"/>
          <w:lang w:eastAsia="pl-PL"/>
        </w:rPr>
        <w:t>Ofertę Wykonawcy wykluczonego uznaje się za odrzuconą</w:t>
      </w:r>
      <w:r w:rsidR="3E294F73" w:rsidRPr="00365275">
        <w:rPr>
          <w:rFonts w:ascii="Times New Roman" w:eastAsia="Times New Roman" w:hAnsi="Times New Roman"/>
          <w:i/>
          <w:iCs/>
          <w:sz w:val="24"/>
          <w:szCs w:val="24"/>
          <w:lang w:eastAsia="pl-PL"/>
        </w:rPr>
        <w:t>.</w:t>
      </w:r>
    </w:p>
    <w:p w14:paraId="73DAC7DF" w14:textId="77777777" w:rsidR="00880008" w:rsidRPr="00365275" w:rsidRDefault="009B7C31" w:rsidP="00880008">
      <w:pPr>
        <w:spacing w:after="0" w:line="240" w:lineRule="auto"/>
        <w:rPr>
          <w:rFonts w:ascii="Times New Roman" w:eastAsia="Times New Roman" w:hAnsi="Times New Roman"/>
          <w:sz w:val="24"/>
          <w:szCs w:val="24"/>
          <w:lang w:eastAsia="pl-PL"/>
        </w:rPr>
      </w:pPr>
      <w:r w:rsidRPr="00365275">
        <w:rPr>
          <w:rFonts w:ascii="Times New Roman" w:hAnsi="Times New Roman"/>
          <w:noProof/>
          <w:sz w:val="24"/>
          <w:szCs w:val="24"/>
          <w:lang w:eastAsia="pl-PL"/>
        </w:rPr>
        <mc:AlternateContent>
          <mc:Choice Requires="wps">
            <w:drawing>
              <wp:anchor distT="4294967295" distB="4294967295" distL="114300" distR="114300" simplePos="0" relativeHeight="251655680" behindDoc="0" locked="0" layoutInCell="1" allowOverlap="1" wp14:anchorId="283586EB" wp14:editId="2885A390">
                <wp:simplePos x="0" y="0"/>
                <wp:positionH relativeFrom="column">
                  <wp:posOffset>65405</wp:posOffset>
                </wp:positionH>
                <wp:positionV relativeFrom="paragraph">
                  <wp:posOffset>141604</wp:posOffset>
                </wp:positionV>
                <wp:extent cx="6126480" cy="0"/>
                <wp:effectExtent l="0" t="0" r="26670"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1E039031" id="Line 6"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pt,11.15pt" to="487.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fc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"/>
            </w:pict>
          </mc:Fallback>
        </mc:AlternateContent>
      </w:r>
    </w:p>
    <w:p w14:paraId="2B329F23" w14:textId="77777777" w:rsidR="00705B20" w:rsidRPr="00365275" w:rsidRDefault="00705B20" w:rsidP="00880008">
      <w:pPr>
        <w:spacing w:after="0" w:line="240" w:lineRule="auto"/>
        <w:rPr>
          <w:rFonts w:ascii="Times New Roman" w:eastAsia="Times New Roman" w:hAnsi="Times New Roman"/>
          <w:sz w:val="24"/>
          <w:szCs w:val="24"/>
          <w:lang w:eastAsia="pl-PL"/>
        </w:rPr>
      </w:pPr>
    </w:p>
    <w:p w14:paraId="500FD58F" w14:textId="77777777" w:rsidR="00880008" w:rsidRPr="00365275" w:rsidRDefault="3E294F73" w:rsidP="3E294F73">
      <w:pPr>
        <w:spacing w:after="0" w:line="240" w:lineRule="auto"/>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V.     Termin realizacji zamówienia</w:t>
      </w:r>
    </w:p>
    <w:p w14:paraId="0A80B29C" w14:textId="3E12B345" w:rsidR="007B4598" w:rsidRPr="00365275" w:rsidRDefault="007B4598" w:rsidP="007B4598">
      <w:pPr>
        <w:spacing w:after="0" w:line="240" w:lineRule="auto"/>
        <w:rPr>
          <w:rFonts w:ascii="Times New Roman" w:eastAsia="Times New Roman" w:hAnsi="Times New Roman"/>
          <w:b/>
          <w:i/>
          <w:sz w:val="24"/>
          <w:szCs w:val="24"/>
          <w:lang w:eastAsia="pl-PL"/>
        </w:rPr>
      </w:pPr>
      <w:r w:rsidRPr="00365275">
        <w:rPr>
          <w:rFonts w:ascii="Times New Roman" w:eastAsia="Times New Roman" w:hAnsi="Times New Roman"/>
          <w:sz w:val="24"/>
          <w:szCs w:val="24"/>
          <w:lang w:eastAsia="pl-PL"/>
        </w:rPr>
        <w:t>Wymagany termin realizacji niniejszego zamówienia</w:t>
      </w:r>
      <w:r w:rsidRPr="00365275">
        <w:rPr>
          <w:rFonts w:ascii="Times New Roman" w:eastAsia="Times New Roman" w:hAnsi="Times New Roman"/>
          <w:b/>
          <w:i/>
          <w:sz w:val="24"/>
          <w:szCs w:val="24"/>
          <w:lang w:eastAsia="pl-PL"/>
        </w:rPr>
        <w:t xml:space="preserve">: </w:t>
      </w:r>
      <w:r w:rsidR="007944C1" w:rsidRPr="00365275">
        <w:rPr>
          <w:rFonts w:ascii="Times New Roman" w:eastAsia="Times New Roman" w:hAnsi="Times New Roman"/>
          <w:b/>
          <w:sz w:val="24"/>
          <w:szCs w:val="24"/>
          <w:lang w:eastAsia="pl-PL"/>
        </w:rPr>
        <w:t xml:space="preserve">21 miesięcy </w:t>
      </w:r>
      <w:r w:rsidRPr="00365275">
        <w:rPr>
          <w:rFonts w:ascii="Times New Roman" w:eastAsia="Times New Roman" w:hAnsi="Times New Roman"/>
          <w:b/>
          <w:sz w:val="24"/>
          <w:szCs w:val="24"/>
          <w:lang w:eastAsia="pl-PL"/>
        </w:rPr>
        <w:t>od dnia podpisania umowy lub do wyczerpania wartości umowy – w zależności, które z wymienionych zdarzeń nastąpi wcześniej.</w:t>
      </w:r>
    </w:p>
    <w:p w14:paraId="0650AE1E" w14:textId="77777777" w:rsidR="00880008" w:rsidRPr="00365275" w:rsidRDefault="009B7C31" w:rsidP="00880008">
      <w:pPr>
        <w:spacing w:after="0" w:line="240" w:lineRule="auto"/>
        <w:rPr>
          <w:rFonts w:ascii="Times New Roman" w:eastAsia="Times New Roman" w:hAnsi="Times New Roman"/>
          <w:sz w:val="24"/>
          <w:szCs w:val="24"/>
          <w:lang w:eastAsia="pl-PL"/>
        </w:rPr>
      </w:pPr>
      <w:r w:rsidRPr="00365275">
        <w:rPr>
          <w:rFonts w:ascii="Times New Roman" w:hAnsi="Times New Roman"/>
          <w:noProof/>
          <w:sz w:val="24"/>
          <w:szCs w:val="24"/>
          <w:lang w:eastAsia="pl-PL"/>
        </w:rPr>
        <mc:AlternateContent>
          <mc:Choice Requires="wps">
            <w:drawing>
              <wp:anchor distT="4294967295" distB="4294967295" distL="114300" distR="114300" simplePos="0" relativeHeight="251656704" behindDoc="0" locked="0" layoutInCell="0" allowOverlap="1" wp14:anchorId="29E09C03" wp14:editId="28CDEA9F">
                <wp:simplePos x="0" y="0"/>
                <wp:positionH relativeFrom="column">
                  <wp:posOffset>13970</wp:posOffset>
                </wp:positionH>
                <wp:positionV relativeFrom="paragraph">
                  <wp:posOffset>6349</wp:posOffset>
                </wp:positionV>
                <wp:extent cx="6126480" cy="0"/>
                <wp:effectExtent l="0" t="0" r="26670" b="1905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2D43CDA2" id="Line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5pt" to="48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vc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" o:allowincell="f"/>
            </w:pict>
          </mc:Fallback>
        </mc:AlternateContent>
      </w:r>
    </w:p>
    <w:p w14:paraId="60346527" w14:textId="77777777" w:rsidR="000028F3" w:rsidRPr="00365275" w:rsidRDefault="3E294F73" w:rsidP="0010316F">
      <w:pPr>
        <w:numPr>
          <w:ilvl w:val="0"/>
          <w:numId w:val="17"/>
        </w:numPr>
        <w:spacing w:after="0" w:line="240" w:lineRule="auto"/>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Kryteria oceny ofert</w:t>
      </w:r>
    </w:p>
    <w:p w14:paraId="5519621B" w14:textId="77777777" w:rsidR="000028F3" w:rsidRPr="00365275" w:rsidRDefault="3E294F73" w:rsidP="3E294F73">
      <w:pPr>
        <w:spacing w:after="0" w:line="240" w:lineRule="auto"/>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Przy wyborze najkorzystniejszej oferty Zamawiający będzie się kierował następującymi kryteriami i ich wagami oraz w następujący sposób będzie oceniał spełnianie kryteriów:</w:t>
      </w:r>
    </w:p>
    <w:p w14:paraId="49D596F3" w14:textId="77777777" w:rsidR="000028F3" w:rsidRPr="00365275" w:rsidRDefault="000028F3" w:rsidP="0010316F">
      <w:pPr>
        <w:pStyle w:val="Akapitzlist"/>
        <w:numPr>
          <w:ilvl w:val="0"/>
          <w:numId w:val="18"/>
        </w:numPr>
        <w:spacing w:after="0" w:line="240" w:lineRule="auto"/>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 xml:space="preserve">cena brutto </w:t>
      </w:r>
      <w:r w:rsidRPr="00365275">
        <w:rPr>
          <w:rFonts w:ascii="Times New Roman" w:eastAsia="Times New Roman" w:hAnsi="Times New Roman"/>
          <w:sz w:val="24"/>
          <w:szCs w:val="24"/>
          <w:lang w:eastAsia="pl-PL"/>
        </w:rPr>
        <w:t xml:space="preserve">               </w:t>
      </w:r>
      <w:r w:rsidR="00266BD2" w:rsidRPr="00365275">
        <w:rPr>
          <w:rFonts w:ascii="Times New Roman" w:eastAsia="Times New Roman" w:hAnsi="Times New Roman"/>
          <w:sz w:val="24"/>
          <w:szCs w:val="24"/>
          <w:lang w:eastAsia="pl-PL"/>
        </w:rPr>
        <w:tab/>
      </w:r>
      <w:r w:rsidR="00266BD2" w:rsidRPr="00365275">
        <w:rPr>
          <w:rFonts w:ascii="Times New Roman" w:eastAsia="Times New Roman" w:hAnsi="Times New Roman"/>
          <w:sz w:val="24"/>
          <w:szCs w:val="24"/>
          <w:lang w:eastAsia="pl-PL"/>
        </w:rPr>
        <w:tab/>
      </w:r>
      <w:r w:rsidR="00266BD2" w:rsidRPr="00365275">
        <w:rPr>
          <w:rFonts w:ascii="Times New Roman" w:eastAsia="Times New Roman" w:hAnsi="Times New Roman"/>
          <w:sz w:val="24"/>
          <w:szCs w:val="24"/>
          <w:lang w:eastAsia="pl-PL"/>
        </w:rPr>
        <w:tab/>
      </w:r>
      <w:r w:rsidRPr="00365275">
        <w:rPr>
          <w:rFonts w:ascii="Times New Roman" w:eastAsia="Times New Roman" w:hAnsi="Times New Roman"/>
          <w:sz w:val="24"/>
          <w:szCs w:val="24"/>
          <w:lang w:eastAsia="pl-PL"/>
        </w:rPr>
        <w:t xml:space="preserve">-     </w:t>
      </w:r>
      <w:r w:rsidR="00250A08" w:rsidRPr="00365275">
        <w:rPr>
          <w:rFonts w:ascii="Times New Roman" w:eastAsia="Times New Roman" w:hAnsi="Times New Roman"/>
          <w:b/>
          <w:bCs/>
          <w:sz w:val="24"/>
          <w:szCs w:val="24"/>
          <w:lang w:eastAsia="pl-PL"/>
        </w:rPr>
        <w:t>60%</w:t>
      </w:r>
    </w:p>
    <w:p w14:paraId="220CCCC2" w14:textId="77777777" w:rsidR="000028F3" w:rsidRPr="00365275" w:rsidRDefault="000028F3" w:rsidP="0010316F">
      <w:pPr>
        <w:pStyle w:val="Akapitzlist"/>
        <w:numPr>
          <w:ilvl w:val="0"/>
          <w:numId w:val="18"/>
        </w:numPr>
        <w:spacing w:after="0" w:line="240" w:lineRule="auto"/>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 xml:space="preserve">termin </w:t>
      </w:r>
      <w:r w:rsidR="0010316F" w:rsidRPr="00365275">
        <w:rPr>
          <w:rFonts w:ascii="Times New Roman" w:eastAsia="Times New Roman" w:hAnsi="Times New Roman"/>
          <w:b/>
          <w:bCs/>
          <w:sz w:val="24"/>
          <w:szCs w:val="24"/>
          <w:lang w:eastAsia="pl-PL"/>
        </w:rPr>
        <w:t>płatności faktur</w:t>
      </w:r>
      <w:r w:rsidR="00981C39" w:rsidRPr="00365275">
        <w:rPr>
          <w:rFonts w:ascii="Times New Roman" w:eastAsia="Times New Roman" w:hAnsi="Times New Roman"/>
          <w:b/>
          <w:bCs/>
          <w:sz w:val="24"/>
          <w:szCs w:val="24"/>
          <w:lang w:eastAsia="pl-PL"/>
        </w:rPr>
        <w:tab/>
      </w:r>
      <w:r w:rsidR="003C505B" w:rsidRPr="00365275">
        <w:rPr>
          <w:rFonts w:ascii="Times New Roman" w:eastAsia="Times New Roman" w:hAnsi="Times New Roman"/>
          <w:b/>
          <w:sz w:val="24"/>
          <w:szCs w:val="24"/>
          <w:lang w:eastAsia="pl-PL"/>
        </w:rPr>
        <w:tab/>
      </w:r>
      <w:r w:rsidRPr="00365275">
        <w:rPr>
          <w:rFonts w:ascii="Times New Roman" w:eastAsia="Times New Roman" w:hAnsi="Times New Roman"/>
          <w:b/>
          <w:bCs/>
          <w:sz w:val="24"/>
          <w:szCs w:val="24"/>
          <w:lang w:eastAsia="pl-PL"/>
        </w:rPr>
        <w:t xml:space="preserve">   </w:t>
      </w:r>
      <w:r w:rsidR="00266BD2" w:rsidRPr="00365275">
        <w:rPr>
          <w:rFonts w:ascii="Times New Roman" w:eastAsia="Times New Roman" w:hAnsi="Times New Roman"/>
          <w:b/>
          <w:sz w:val="24"/>
          <w:szCs w:val="24"/>
          <w:lang w:eastAsia="pl-PL"/>
        </w:rPr>
        <w:tab/>
      </w:r>
      <w:r w:rsidRPr="00365275">
        <w:rPr>
          <w:rFonts w:ascii="Times New Roman" w:eastAsia="Times New Roman" w:hAnsi="Times New Roman"/>
          <w:sz w:val="24"/>
          <w:szCs w:val="24"/>
          <w:lang w:eastAsia="pl-PL"/>
        </w:rPr>
        <w:t xml:space="preserve">- </w:t>
      </w:r>
      <w:r w:rsidR="003E4291" w:rsidRPr="00365275">
        <w:rPr>
          <w:rFonts w:ascii="Times New Roman" w:eastAsia="Times New Roman" w:hAnsi="Times New Roman"/>
          <w:b/>
          <w:bCs/>
          <w:sz w:val="24"/>
          <w:szCs w:val="24"/>
          <w:lang w:eastAsia="pl-PL"/>
        </w:rPr>
        <w:t xml:space="preserve">    </w:t>
      </w:r>
      <w:r w:rsidR="00981C39" w:rsidRPr="00365275">
        <w:rPr>
          <w:rFonts w:ascii="Times New Roman" w:eastAsia="Times New Roman" w:hAnsi="Times New Roman"/>
          <w:b/>
          <w:bCs/>
          <w:sz w:val="24"/>
          <w:szCs w:val="24"/>
          <w:lang w:eastAsia="pl-PL"/>
        </w:rPr>
        <w:t>4</w:t>
      </w:r>
      <w:r w:rsidR="00250A08" w:rsidRPr="00365275">
        <w:rPr>
          <w:rFonts w:ascii="Times New Roman" w:eastAsia="Times New Roman" w:hAnsi="Times New Roman"/>
          <w:b/>
          <w:bCs/>
          <w:sz w:val="24"/>
          <w:szCs w:val="24"/>
          <w:lang w:eastAsia="pl-PL"/>
        </w:rPr>
        <w:t>0</w:t>
      </w:r>
      <w:r w:rsidRPr="00365275">
        <w:rPr>
          <w:rFonts w:ascii="Times New Roman" w:eastAsia="Times New Roman" w:hAnsi="Times New Roman"/>
          <w:b/>
          <w:bCs/>
          <w:sz w:val="24"/>
          <w:szCs w:val="24"/>
          <w:lang w:eastAsia="pl-PL"/>
        </w:rPr>
        <w:t>%</w:t>
      </w:r>
    </w:p>
    <w:p w14:paraId="6017F834" w14:textId="77777777" w:rsidR="000028F3" w:rsidRPr="00365275" w:rsidRDefault="3E294F73" w:rsidP="3E294F73">
      <w:pPr>
        <w:spacing w:after="0" w:line="240" w:lineRule="auto"/>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___________________________________________________________________________</w:t>
      </w:r>
    </w:p>
    <w:p w14:paraId="1299D8E8" w14:textId="77777777" w:rsidR="0010316F" w:rsidRPr="00365275" w:rsidRDefault="0010316F" w:rsidP="0010316F">
      <w:pPr>
        <w:keepNext/>
        <w:numPr>
          <w:ilvl w:val="0"/>
          <w:numId w:val="17"/>
        </w:numPr>
        <w:spacing w:after="0" w:line="240" w:lineRule="auto"/>
        <w:outlineLvl w:val="2"/>
        <w:rPr>
          <w:rFonts w:ascii="Times New Roman" w:eastAsia="Times New Roman" w:hAnsi="Times New Roman"/>
          <w:b/>
          <w:sz w:val="24"/>
          <w:szCs w:val="24"/>
          <w:lang w:eastAsia="pl-PL"/>
        </w:rPr>
      </w:pPr>
      <w:r w:rsidRPr="00365275">
        <w:rPr>
          <w:rFonts w:ascii="Times New Roman" w:eastAsia="Times New Roman" w:hAnsi="Times New Roman"/>
          <w:b/>
          <w:sz w:val="24"/>
          <w:szCs w:val="24"/>
          <w:lang w:eastAsia="pl-PL"/>
        </w:rPr>
        <w:t>Sposób oceny ofert według przyjętych kryteriów</w:t>
      </w:r>
    </w:p>
    <w:p w14:paraId="3322F2FB" w14:textId="77777777" w:rsidR="0010316F" w:rsidRPr="00365275" w:rsidRDefault="0010316F" w:rsidP="0010316F">
      <w:pPr>
        <w:spacing w:after="0" w:line="240" w:lineRule="auto"/>
        <w:rPr>
          <w:rFonts w:ascii="Times New Roman" w:eastAsia="Times New Roman" w:hAnsi="Times New Roman"/>
          <w:b/>
          <w:sz w:val="24"/>
          <w:szCs w:val="24"/>
          <w:lang w:eastAsia="pl-PL"/>
        </w:rPr>
      </w:pPr>
      <w:r w:rsidRPr="00365275">
        <w:rPr>
          <w:rFonts w:ascii="Times New Roman" w:eastAsia="Times New Roman" w:hAnsi="Times New Roman"/>
          <w:b/>
          <w:sz w:val="24"/>
          <w:szCs w:val="24"/>
          <w:lang w:eastAsia="pl-PL"/>
        </w:rPr>
        <w:t>1%=1 pkt</w:t>
      </w:r>
    </w:p>
    <w:p w14:paraId="5ED05196" w14:textId="77777777" w:rsidR="0010316F" w:rsidRPr="00365275" w:rsidRDefault="0010316F" w:rsidP="0010316F">
      <w:pPr>
        <w:spacing w:after="0" w:line="240" w:lineRule="auto"/>
        <w:jc w:val="both"/>
        <w:outlineLvl w:val="0"/>
        <w:rPr>
          <w:rFonts w:ascii="Times New Roman" w:eastAsia="Times New Roman" w:hAnsi="Times New Roman"/>
          <w:b/>
          <w:sz w:val="24"/>
          <w:szCs w:val="24"/>
          <w:u w:val="single"/>
          <w:lang w:eastAsia="pl-PL"/>
        </w:rPr>
      </w:pPr>
    </w:p>
    <w:p w14:paraId="78D6CF7D" w14:textId="77777777" w:rsidR="0010316F" w:rsidRPr="00365275" w:rsidRDefault="0010316F" w:rsidP="0010316F">
      <w:pPr>
        <w:spacing w:after="0" w:line="240" w:lineRule="auto"/>
        <w:jc w:val="both"/>
        <w:outlineLvl w:val="0"/>
        <w:rPr>
          <w:rFonts w:ascii="Times New Roman" w:eastAsia="Times New Roman" w:hAnsi="Times New Roman"/>
          <w:b/>
          <w:sz w:val="24"/>
          <w:szCs w:val="24"/>
          <w:u w:val="single"/>
          <w:lang w:eastAsia="pl-PL"/>
        </w:rPr>
      </w:pPr>
      <w:r w:rsidRPr="00365275">
        <w:rPr>
          <w:rFonts w:ascii="Times New Roman" w:eastAsia="Times New Roman" w:hAnsi="Times New Roman"/>
          <w:b/>
          <w:sz w:val="24"/>
          <w:szCs w:val="24"/>
          <w:u w:val="single"/>
          <w:lang w:eastAsia="pl-PL"/>
        </w:rPr>
        <w:lastRenderedPageBreak/>
        <w:t xml:space="preserve">Kryterium 1 </w:t>
      </w:r>
    </w:p>
    <w:p w14:paraId="63E2F31B" w14:textId="77777777" w:rsidR="0010316F" w:rsidRPr="00365275" w:rsidRDefault="0010316F" w:rsidP="0010316F">
      <w:pPr>
        <w:spacing w:after="0" w:line="240" w:lineRule="auto"/>
        <w:jc w:val="both"/>
        <w:outlineLvl w:val="0"/>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będzie obliczone za pomocą następującego wzoru:</w:t>
      </w:r>
    </w:p>
    <w:p w14:paraId="14954706" w14:textId="77777777" w:rsidR="0010316F" w:rsidRPr="00365275" w:rsidRDefault="0010316F" w:rsidP="0010316F">
      <w:pPr>
        <w:spacing w:after="0" w:line="240" w:lineRule="auto"/>
        <w:jc w:val="both"/>
        <w:outlineLvl w:val="0"/>
        <w:rPr>
          <w:rFonts w:ascii="Times New Roman" w:eastAsia="Times New Roman" w:hAnsi="Times New Roman"/>
          <w:sz w:val="24"/>
          <w:szCs w:val="24"/>
          <w:lang w:eastAsia="pl-PL"/>
        </w:rPr>
      </w:pPr>
    </w:p>
    <w:p w14:paraId="3DD28074" w14:textId="77777777" w:rsidR="0010316F" w:rsidRPr="00365275" w:rsidRDefault="0010316F" w:rsidP="0010316F">
      <w:pPr>
        <w:spacing w:after="0" w:line="240" w:lineRule="auto"/>
        <w:jc w:val="both"/>
        <w:rPr>
          <w:rFonts w:ascii="Times New Roman" w:eastAsia="Times New Roman" w:hAnsi="Times New Roman"/>
          <w:b/>
          <w:sz w:val="24"/>
          <w:szCs w:val="24"/>
          <w:lang w:eastAsia="pl-PL"/>
        </w:rPr>
      </w:pPr>
      <w:r w:rsidRPr="00365275">
        <w:rPr>
          <w:rFonts w:ascii="Times New Roman" w:eastAsia="Times New Roman" w:hAnsi="Times New Roman"/>
          <w:b/>
          <w:sz w:val="24"/>
          <w:szCs w:val="24"/>
          <w:lang w:eastAsia="pl-PL"/>
        </w:rPr>
        <w:t xml:space="preserve">                   Cena brutto  = [(</w:t>
      </w:r>
      <w:proofErr w:type="spellStart"/>
      <w:r w:rsidRPr="00365275">
        <w:rPr>
          <w:rFonts w:ascii="Times New Roman" w:eastAsia="Times New Roman" w:hAnsi="Times New Roman"/>
          <w:b/>
          <w:sz w:val="24"/>
          <w:szCs w:val="24"/>
          <w:lang w:eastAsia="pl-PL"/>
        </w:rPr>
        <w:t>Cn</w:t>
      </w:r>
      <w:proofErr w:type="spellEnd"/>
      <w:r w:rsidRPr="00365275">
        <w:rPr>
          <w:rFonts w:ascii="Times New Roman" w:eastAsia="Times New Roman" w:hAnsi="Times New Roman"/>
          <w:b/>
          <w:sz w:val="24"/>
          <w:szCs w:val="24"/>
          <w:lang w:eastAsia="pl-PL"/>
        </w:rPr>
        <w:t xml:space="preserve"> : </w:t>
      </w:r>
      <w:proofErr w:type="spellStart"/>
      <w:r w:rsidRPr="00365275">
        <w:rPr>
          <w:rFonts w:ascii="Times New Roman" w:eastAsia="Times New Roman" w:hAnsi="Times New Roman"/>
          <w:b/>
          <w:sz w:val="24"/>
          <w:szCs w:val="24"/>
          <w:lang w:eastAsia="pl-PL"/>
        </w:rPr>
        <w:t>Cb</w:t>
      </w:r>
      <w:proofErr w:type="spellEnd"/>
      <w:r w:rsidRPr="00365275">
        <w:rPr>
          <w:rFonts w:ascii="Times New Roman" w:eastAsia="Times New Roman" w:hAnsi="Times New Roman"/>
          <w:b/>
          <w:sz w:val="24"/>
          <w:szCs w:val="24"/>
          <w:lang w:eastAsia="pl-PL"/>
        </w:rPr>
        <w:t>) x 60 %] x 100</w:t>
      </w:r>
    </w:p>
    <w:p w14:paraId="4F96C2B9" w14:textId="77777777" w:rsidR="0010316F" w:rsidRPr="00365275" w:rsidRDefault="0010316F" w:rsidP="0010316F">
      <w:p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     gdzie:</w:t>
      </w:r>
    </w:p>
    <w:p w14:paraId="65B91237" w14:textId="77777777" w:rsidR="0010316F" w:rsidRPr="00365275" w:rsidRDefault="0010316F" w:rsidP="0010316F">
      <w:p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                </w:t>
      </w:r>
      <w:proofErr w:type="spellStart"/>
      <w:r w:rsidRPr="00365275">
        <w:rPr>
          <w:rFonts w:ascii="Times New Roman" w:eastAsia="Times New Roman" w:hAnsi="Times New Roman"/>
          <w:sz w:val="24"/>
          <w:szCs w:val="24"/>
          <w:lang w:eastAsia="pl-PL"/>
        </w:rPr>
        <w:t>Cn</w:t>
      </w:r>
      <w:proofErr w:type="spellEnd"/>
      <w:r w:rsidRPr="00365275">
        <w:rPr>
          <w:rFonts w:ascii="Times New Roman" w:eastAsia="Times New Roman" w:hAnsi="Times New Roman"/>
          <w:sz w:val="24"/>
          <w:szCs w:val="24"/>
          <w:lang w:eastAsia="pl-PL"/>
        </w:rPr>
        <w:t xml:space="preserve">   -    cena najniższa (brutto)</w:t>
      </w:r>
    </w:p>
    <w:p w14:paraId="07FCAE1D" w14:textId="77777777" w:rsidR="0010316F" w:rsidRPr="00365275" w:rsidRDefault="0010316F" w:rsidP="0010316F">
      <w:p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                </w:t>
      </w:r>
      <w:proofErr w:type="spellStart"/>
      <w:r w:rsidRPr="00365275">
        <w:rPr>
          <w:rFonts w:ascii="Times New Roman" w:eastAsia="Times New Roman" w:hAnsi="Times New Roman"/>
          <w:sz w:val="24"/>
          <w:szCs w:val="24"/>
          <w:lang w:eastAsia="pl-PL"/>
        </w:rPr>
        <w:t>Cb</w:t>
      </w:r>
      <w:proofErr w:type="spellEnd"/>
      <w:r w:rsidRPr="00365275">
        <w:rPr>
          <w:rFonts w:ascii="Times New Roman" w:eastAsia="Times New Roman" w:hAnsi="Times New Roman"/>
          <w:sz w:val="24"/>
          <w:szCs w:val="24"/>
          <w:lang w:eastAsia="pl-PL"/>
        </w:rPr>
        <w:t xml:space="preserve">   -    cena wynikająca z oferty badanej (brutto)</w:t>
      </w:r>
    </w:p>
    <w:p w14:paraId="03B031C1" w14:textId="77777777" w:rsidR="0010316F" w:rsidRPr="00365275" w:rsidRDefault="0010316F" w:rsidP="0010316F">
      <w:pPr>
        <w:spacing w:after="0" w:line="240" w:lineRule="auto"/>
        <w:rPr>
          <w:rFonts w:ascii="Times New Roman" w:eastAsia="Times New Roman" w:hAnsi="Times New Roman"/>
          <w:sz w:val="24"/>
          <w:szCs w:val="24"/>
          <w:lang w:eastAsia="pl-PL"/>
        </w:rPr>
      </w:pPr>
    </w:p>
    <w:p w14:paraId="19717AD4" w14:textId="77777777" w:rsidR="0010316F" w:rsidRPr="00365275" w:rsidRDefault="0010316F" w:rsidP="0010316F">
      <w:pPr>
        <w:spacing w:after="0" w:line="240" w:lineRule="auto"/>
        <w:rPr>
          <w:rFonts w:ascii="Times New Roman" w:eastAsia="Times New Roman" w:hAnsi="Times New Roman"/>
          <w:b/>
          <w:sz w:val="24"/>
          <w:szCs w:val="24"/>
          <w:lang w:eastAsia="pl-PL"/>
        </w:rPr>
      </w:pPr>
      <w:r w:rsidRPr="00365275">
        <w:rPr>
          <w:rFonts w:ascii="Times New Roman" w:eastAsia="Times New Roman" w:hAnsi="Times New Roman"/>
          <w:b/>
          <w:sz w:val="24"/>
          <w:szCs w:val="24"/>
          <w:lang w:eastAsia="pl-PL"/>
        </w:rPr>
        <w:t>Maksymalną ilość punktów w obrębie kryterium otrzyma oferta z najniższą ceną.</w:t>
      </w:r>
    </w:p>
    <w:p w14:paraId="3181D5F5" w14:textId="77777777" w:rsidR="0010316F" w:rsidRPr="00365275" w:rsidRDefault="0010316F" w:rsidP="0010316F">
      <w:p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 - - - - - - - - - - - - - - - - - - - - - - - - - - - - - - - - - - - - - - - - - - - - - - - - - - - - - - - - - - - - - - - - </w:t>
      </w:r>
    </w:p>
    <w:p w14:paraId="5CF9E1A8" w14:textId="77777777" w:rsidR="0010316F" w:rsidRPr="00365275" w:rsidRDefault="0010316F" w:rsidP="0010316F">
      <w:pPr>
        <w:spacing w:after="0" w:line="240" w:lineRule="auto"/>
        <w:jc w:val="both"/>
        <w:outlineLvl w:val="0"/>
        <w:rPr>
          <w:rFonts w:ascii="Times New Roman" w:eastAsia="Times New Roman" w:hAnsi="Times New Roman"/>
          <w:sz w:val="24"/>
          <w:szCs w:val="24"/>
          <w:lang w:eastAsia="pl-PL"/>
        </w:rPr>
      </w:pPr>
      <w:r w:rsidRPr="00365275">
        <w:rPr>
          <w:rFonts w:ascii="Times New Roman" w:eastAsia="Times New Roman" w:hAnsi="Times New Roman"/>
          <w:b/>
          <w:sz w:val="24"/>
          <w:szCs w:val="24"/>
          <w:u w:val="single"/>
          <w:lang w:eastAsia="pl-PL"/>
        </w:rPr>
        <w:t xml:space="preserve">Kryterium 2 </w:t>
      </w:r>
    </w:p>
    <w:p w14:paraId="7952D912" w14:textId="77777777" w:rsidR="0010316F" w:rsidRPr="00365275" w:rsidRDefault="0010316F" w:rsidP="0010316F">
      <w:pPr>
        <w:spacing w:after="0" w:line="240" w:lineRule="auto"/>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będzie obliczone za pomocą następującego wzoru: </w:t>
      </w:r>
    </w:p>
    <w:p w14:paraId="7A5E8F15" w14:textId="77777777" w:rsidR="0010316F" w:rsidRPr="00365275" w:rsidRDefault="0010316F" w:rsidP="0010316F">
      <w:pPr>
        <w:spacing w:after="0" w:line="240" w:lineRule="auto"/>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     </w:t>
      </w:r>
    </w:p>
    <w:p w14:paraId="18A40919" w14:textId="77777777" w:rsidR="0010316F" w:rsidRPr="00365275" w:rsidRDefault="0010316F" w:rsidP="0010316F">
      <w:pPr>
        <w:spacing w:after="0" w:line="240" w:lineRule="auto"/>
        <w:rPr>
          <w:rFonts w:ascii="Times New Roman" w:eastAsia="Times New Roman" w:hAnsi="Times New Roman"/>
          <w:b/>
          <w:sz w:val="24"/>
          <w:szCs w:val="24"/>
          <w:lang w:eastAsia="pl-PL"/>
        </w:rPr>
      </w:pPr>
      <w:r w:rsidRPr="00365275">
        <w:rPr>
          <w:rFonts w:ascii="Times New Roman" w:eastAsia="Times New Roman" w:hAnsi="Times New Roman"/>
          <w:sz w:val="24"/>
          <w:szCs w:val="24"/>
          <w:lang w:eastAsia="pl-PL"/>
        </w:rPr>
        <w:t xml:space="preserve"> 2.</w:t>
      </w:r>
      <w:r w:rsidRPr="00365275">
        <w:rPr>
          <w:rFonts w:ascii="Times New Roman" w:eastAsia="Times New Roman" w:hAnsi="Times New Roman"/>
          <w:b/>
          <w:sz w:val="24"/>
          <w:szCs w:val="24"/>
          <w:lang w:eastAsia="pl-PL"/>
        </w:rPr>
        <w:t xml:space="preserve">   Termin płatności faktur</w:t>
      </w:r>
      <w:r w:rsidRPr="00365275">
        <w:rPr>
          <w:rFonts w:ascii="Times New Roman" w:eastAsia="Times New Roman" w:hAnsi="Times New Roman"/>
          <w:b/>
          <w:sz w:val="24"/>
          <w:szCs w:val="24"/>
          <w:lang w:eastAsia="pl-PL"/>
        </w:rPr>
        <w:tab/>
        <w:t xml:space="preserve"> </w:t>
      </w:r>
      <w:r w:rsidRPr="00365275">
        <w:rPr>
          <w:rFonts w:ascii="Times New Roman" w:eastAsia="Times New Roman" w:hAnsi="Times New Roman"/>
          <w:sz w:val="24"/>
          <w:szCs w:val="24"/>
          <w:lang w:eastAsia="pl-PL"/>
        </w:rPr>
        <w:t xml:space="preserve">- </w:t>
      </w:r>
      <w:r w:rsidRPr="00365275">
        <w:rPr>
          <w:rFonts w:ascii="Times New Roman" w:eastAsia="Times New Roman" w:hAnsi="Times New Roman"/>
          <w:b/>
          <w:sz w:val="24"/>
          <w:szCs w:val="24"/>
          <w:lang w:eastAsia="pl-PL"/>
        </w:rPr>
        <w:t xml:space="preserve">    40 %</w:t>
      </w:r>
    </w:p>
    <w:p w14:paraId="67FDD048" w14:textId="77777777" w:rsidR="0010316F" w:rsidRPr="00365275" w:rsidRDefault="0010316F" w:rsidP="0010316F">
      <w:pPr>
        <w:shd w:val="clear" w:color="auto" w:fill="FFFFFF"/>
        <w:spacing w:after="0" w:line="240" w:lineRule="auto"/>
        <w:jc w:val="both"/>
        <w:rPr>
          <w:rFonts w:eastAsia="Times New Roman" w:cs="Calibri"/>
          <w:lang w:eastAsia="pl-PL"/>
        </w:rPr>
      </w:pPr>
    </w:p>
    <w:p w14:paraId="0F2C4FF2" w14:textId="77777777" w:rsidR="0010316F" w:rsidRPr="00365275" w:rsidRDefault="0010316F" w:rsidP="0010316F">
      <w:pPr>
        <w:shd w:val="clear" w:color="auto" w:fill="FFFFFF"/>
        <w:spacing w:after="0" w:line="240" w:lineRule="auto"/>
        <w:jc w:val="both"/>
        <w:rPr>
          <w:rFonts w:eastAsia="Times New Roman" w:cs="Calibri"/>
          <w:lang w:eastAsia="pl-PL"/>
        </w:rPr>
      </w:pPr>
      <w:r w:rsidRPr="00365275">
        <w:rPr>
          <w:rFonts w:ascii="Times New Roman" w:eastAsia="Times New Roman" w:hAnsi="Times New Roman"/>
          <w:sz w:val="24"/>
          <w:szCs w:val="24"/>
          <w:bdr w:val="none" w:sz="0" w:space="0" w:color="auto" w:frame="1"/>
          <w:lang w:eastAsia="pl-PL"/>
        </w:rPr>
        <w:t>Maksymalna liczba 40 punktów, zostanie przyznana za zaoferowanie 30-dniowego terminu płatności faktur. W przypadku zaoferowania terminu płatności:</w:t>
      </w:r>
    </w:p>
    <w:p w14:paraId="3203BF12" w14:textId="77777777" w:rsidR="0010316F" w:rsidRPr="00365275" w:rsidRDefault="0010316F" w:rsidP="0010316F">
      <w:pPr>
        <w:shd w:val="clear" w:color="auto" w:fill="FFFFFF"/>
        <w:spacing w:after="0" w:line="240" w:lineRule="auto"/>
        <w:jc w:val="both"/>
        <w:rPr>
          <w:rFonts w:eastAsia="Times New Roman" w:cs="Calibri"/>
          <w:lang w:eastAsia="pl-PL"/>
        </w:rPr>
      </w:pPr>
      <w:r w:rsidRPr="00365275">
        <w:rPr>
          <w:rFonts w:ascii="Times New Roman" w:eastAsia="Times New Roman" w:hAnsi="Times New Roman"/>
          <w:sz w:val="24"/>
          <w:szCs w:val="24"/>
          <w:bdr w:val="none" w:sz="0" w:space="0" w:color="auto" w:frame="1"/>
          <w:lang w:eastAsia="pl-PL"/>
        </w:rPr>
        <w:t>- 21-dniowego - przyznanych zostanie 20 pkt;</w:t>
      </w:r>
    </w:p>
    <w:p w14:paraId="54C5EC4E" w14:textId="77777777" w:rsidR="0010316F" w:rsidRPr="00365275" w:rsidRDefault="0010316F" w:rsidP="0010316F">
      <w:pPr>
        <w:shd w:val="clear" w:color="auto" w:fill="FFFFFF"/>
        <w:spacing w:after="0" w:line="240" w:lineRule="auto"/>
        <w:jc w:val="both"/>
        <w:rPr>
          <w:rFonts w:eastAsia="Times New Roman" w:cs="Calibri"/>
          <w:lang w:eastAsia="pl-PL"/>
        </w:rPr>
      </w:pPr>
      <w:r w:rsidRPr="00365275">
        <w:rPr>
          <w:rFonts w:ascii="Times New Roman" w:eastAsia="Times New Roman" w:hAnsi="Times New Roman"/>
          <w:sz w:val="24"/>
          <w:szCs w:val="24"/>
          <w:bdr w:val="none" w:sz="0" w:space="0" w:color="auto" w:frame="1"/>
          <w:lang w:eastAsia="pl-PL"/>
        </w:rPr>
        <w:t>- 14-dniowego - przyznanych zostanie 0 pkt;</w:t>
      </w:r>
    </w:p>
    <w:p w14:paraId="48075336" w14:textId="77777777" w:rsidR="0010316F" w:rsidRPr="00365275" w:rsidRDefault="0010316F" w:rsidP="0010316F">
      <w:pPr>
        <w:shd w:val="clear" w:color="auto" w:fill="FFFFFF"/>
        <w:spacing w:after="0" w:line="240" w:lineRule="auto"/>
        <w:jc w:val="both"/>
        <w:rPr>
          <w:rFonts w:eastAsia="Times New Roman" w:cs="Calibri"/>
          <w:lang w:eastAsia="pl-PL"/>
        </w:rPr>
      </w:pPr>
      <w:r w:rsidRPr="00365275">
        <w:rPr>
          <w:rFonts w:ascii="Times New Roman" w:eastAsia="Times New Roman" w:hAnsi="Times New Roman"/>
          <w:b/>
          <w:bCs/>
          <w:i/>
          <w:iCs/>
          <w:sz w:val="24"/>
          <w:szCs w:val="24"/>
          <w:bdr w:val="none" w:sz="0" w:space="0" w:color="auto" w:frame="1"/>
          <w:lang w:eastAsia="pl-PL"/>
        </w:rPr>
        <w:t> </w:t>
      </w:r>
    </w:p>
    <w:p w14:paraId="5C102784" w14:textId="77777777" w:rsidR="0010316F" w:rsidRPr="00365275" w:rsidRDefault="0010316F" w:rsidP="0010316F">
      <w:pPr>
        <w:shd w:val="clear" w:color="auto" w:fill="FFFFFF"/>
        <w:spacing w:after="0" w:line="240" w:lineRule="auto"/>
        <w:jc w:val="both"/>
        <w:rPr>
          <w:rFonts w:eastAsia="Times New Roman" w:cs="Calibri"/>
          <w:lang w:eastAsia="pl-PL"/>
        </w:rPr>
      </w:pPr>
      <w:r w:rsidRPr="00365275">
        <w:rPr>
          <w:rFonts w:ascii="Times New Roman" w:eastAsia="Times New Roman" w:hAnsi="Times New Roman"/>
          <w:b/>
          <w:bCs/>
          <w:i/>
          <w:iCs/>
          <w:sz w:val="24"/>
          <w:szCs w:val="24"/>
          <w:bdr w:val="none" w:sz="0" w:space="0" w:color="auto" w:frame="1"/>
          <w:lang w:eastAsia="pl-PL"/>
        </w:rPr>
        <w:t>Minimalny termin płatności faktury– 14 dni kalendarzowych.</w:t>
      </w:r>
    </w:p>
    <w:p w14:paraId="72C8D82E" w14:textId="77777777" w:rsidR="0010316F" w:rsidRPr="00365275" w:rsidRDefault="0010316F" w:rsidP="0010316F">
      <w:pPr>
        <w:shd w:val="clear" w:color="auto" w:fill="FFFFFF"/>
        <w:spacing w:after="0" w:line="240" w:lineRule="auto"/>
        <w:jc w:val="both"/>
        <w:rPr>
          <w:rFonts w:eastAsia="Times New Roman" w:cs="Calibri"/>
          <w:lang w:eastAsia="pl-PL"/>
        </w:rPr>
      </w:pPr>
      <w:r w:rsidRPr="00365275">
        <w:rPr>
          <w:rFonts w:ascii="Times New Roman" w:eastAsia="Times New Roman" w:hAnsi="Times New Roman"/>
          <w:b/>
          <w:bCs/>
          <w:i/>
          <w:iCs/>
          <w:sz w:val="24"/>
          <w:szCs w:val="24"/>
          <w:bdr w:val="none" w:sz="0" w:space="0" w:color="auto" w:frame="1"/>
          <w:lang w:eastAsia="pl-PL"/>
        </w:rPr>
        <w:t>Zaoferowanie krótszego terminu płatności lub brak informacji w zakresie terminu płatności w ofercie spowoduje odrzucenie oferty. Termin musi być podany w dniach kalendarzowych.</w:t>
      </w:r>
    </w:p>
    <w:p w14:paraId="1E1A45C3" w14:textId="77777777" w:rsidR="0010316F" w:rsidRPr="00365275" w:rsidRDefault="0010316F" w:rsidP="0010316F">
      <w:pPr>
        <w:jc w:val="both"/>
        <w:rPr>
          <w:rFonts w:ascii="Times New Roman" w:hAnsi="Times New Roman"/>
          <w:b/>
          <w:i/>
          <w:sz w:val="24"/>
          <w:szCs w:val="24"/>
        </w:rPr>
      </w:pPr>
      <w:r w:rsidRPr="00365275">
        <w:rPr>
          <w:rFonts w:ascii="Times New Roman" w:hAnsi="Times New Roman"/>
          <w:b/>
          <w:i/>
          <w:sz w:val="24"/>
          <w:szCs w:val="24"/>
        </w:rPr>
        <w:t xml:space="preserve">Suma punktów otrzymanych przez ofertę w kryterium 1 -2 będzie wynikiem otrzymanym przez daną ofertę. Wynik zostanie zaokrąglony do dwóch miejsc po przecinku, zgodnie z zasadami zaokrąglania. </w:t>
      </w:r>
    </w:p>
    <w:p w14:paraId="70F316CA" w14:textId="77777777" w:rsidR="006B7882" w:rsidRPr="00365275" w:rsidRDefault="006B7882" w:rsidP="006B7882">
      <w:pPr>
        <w:spacing w:after="0" w:line="240" w:lineRule="auto"/>
        <w:ind w:left="75"/>
        <w:jc w:val="both"/>
        <w:outlineLvl w:val="0"/>
        <w:rPr>
          <w:rFonts w:ascii="Times New Roman" w:eastAsia="Times New Roman" w:hAnsi="Times New Roman"/>
          <w:b/>
          <w:sz w:val="24"/>
          <w:szCs w:val="24"/>
          <w:lang w:eastAsia="pl-PL"/>
        </w:rPr>
      </w:pPr>
    </w:p>
    <w:p w14:paraId="38BE3221" w14:textId="77777777" w:rsidR="006B7882" w:rsidRPr="00365275" w:rsidRDefault="3E294F73" w:rsidP="00A35B78">
      <w:pPr>
        <w:numPr>
          <w:ilvl w:val="0"/>
          <w:numId w:val="13"/>
        </w:numPr>
        <w:tabs>
          <w:tab w:val="num" w:pos="284"/>
        </w:tabs>
        <w:spacing w:after="0" w:line="240" w:lineRule="auto"/>
        <w:ind w:left="284" w:hanging="284"/>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 wyniku komisyjnej analizy i oceny otrzymanych ofert, stosując kryteria ustawowe i określone w SIWZ dokonany zostanie wybór najkorzystniejszej oferty. </w:t>
      </w:r>
    </w:p>
    <w:p w14:paraId="7395E172" w14:textId="77777777" w:rsidR="006B7882" w:rsidRPr="00365275" w:rsidRDefault="3E294F73" w:rsidP="00A35B78">
      <w:pPr>
        <w:numPr>
          <w:ilvl w:val="0"/>
          <w:numId w:val="13"/>
        </w:numPr>
        <w:tabs>
          <w:tab w:val="num" w:pos="284"/>
        </w:tabs>
        <w:spacing w:after="0" w:line="240" w:lineRule="auto"/>
        <w:ind w:left="284" w:hanging="284"/>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 toku dokonywania oceny złożonych ofert Zamawiający, zgodnie z art. 87 ust. 1 ustawy, może żądać udzielenia przez Wykonawców wyjaśnień dotyczących treści złożonych przez nich ofert. </w:t>
      </w:r>
    </w:p>
    <w:p w14:paraId="57F6BADD" w14:textId="77777777" w:rsidR="006B7882" w:rsidRPr="00365275" w:rsidRDefault="3E294F73" w:rsidP="00A35B78">
      <w:pPr>
        <w:numPr>
          <w:ilvl w:val="0"/>
          <w:numId w:val="13"/>
        </w:numPr>
        <w:tabs>
          <w:tab w:val="num" w:pos="284"/>
        </w:tabs>
        <w:spacing w:after="0" w:line="240" w:lineRule="auto"/>
        <w:ind w:left="284" w:hanging="284"/>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Zgodnie z art. 87 ust. 2 ustawy Zamawiający poprawi w treści oferty oczywiste omyłki pisarskie, oczywiste omyłki rachunkowe, z uwzględnieniem konsekwencji rachunkowych dokonanych poprawek oraz inne omyłki polegające na niezgodności oferty ze specyfikacją istotnych warunków zamówienia, niepowodujące istotnych zmian w treści oferty, niezwłocznie zawiadamiając o tym Wykonawcę, którego oferta została poprawiona</w:t>
      </w:r>
    </w:p>
    <w:p w14:paraId="2F6B9238" w14:textId="77777777" w:rsidR="00880008" w:rsidRPr="00365275" w:rsidRDefault="00880008" w:rsidP="00880008">
      <w:pPr>
        <w:pBdr>
          <w:bottom w:val="single" w:sz="6" w:space="1" w:color="auto"/>
        </w:pBdr>
        <w:spacing w:after="0" w:line="240" w:lineRule="auto"/>
        <w:jc w:val="both"/>
        <w:rPr>
          <w:rFonts w:ascii="Times New Roman" w:eastAsia="Times New Roman" w:hAnsi="Times New Roman"/>
          <w:b/>
          <w:sz w:val="24"/>
          <w:szCs w:val="24"/>
          <w:lang w:eastAsia="pl-PL"/>
        </w:rPr>
      </w:pPr>
    </w:p>
    <w:p w14:paraId="4CD53154" w14:textId="77777777" w:rsidR="00880008" w:rsidRPr="00365275" w:rsidRDefault="00880008" w:rsidP="00880008">
      <w:pPr>
        <w:spacing w:after="0" w:line="240" w:lineRule="auto"/>
        <w:rPr>
          <w:rFonts w:ascii="Times New Roman" w:eastAsia="Times New Roman" w:hAnsi="Times New Roman"/>
          <w:sz w:val="24"/>
          <w:szCs w:val="24"/>
          <w:lang w:eastAsia="pl-PL"/>
        </w:rPr>
      </w:pPr>
    </w:p>
    <w:p w14:paraId="29D24C31" w14:textId="77777777" w:rsidR="00880008" w:rsidRPr="00365275" w:rsidRDefault="3E294F73" w:rsidP="0010316F">
      <w:pPr>
        <w:pStyle w:val="Akapitzlist"/>
        <w:numPr>
          <w:ilvl w:val="0"/>
          <w:numId w:val="26"/>
        </w:numPr>
        <w:spacing w:after="0" w:line="240" w:lineRule="auto"/>
        <w:jc w:val="both"/>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 xml:space="preserve"> Opis sposobu obliczenia ceny oferty</w:t>
      </w:r>
    </w:p>
    <w:p w14:paraId="03C1C421" w14:textId="77777777" w:rsidR="00880008" w:rsidRPr="00365275" w:rsidRDefault="00880008" w:rsidP="0001607A">
      <w:pPr>
        <w:spacing w:after="0" w:line="240" w:lineRule="auto"/>
        <w:jc w:val="both"/>
        <w:rPr>
          <w:rFonts w:ascii="Times New Roman" w:eastAsia="Times New Roman" w:hAnsi="Times New Roman"/>
          <w:b/>
          <w:sz w:val="24"/>
          <w:szCs w:val="24"/>
          <w:lang w:eastAsia="pl-PL"/>
        </w:rPr>
      </w:pPr>
    </w:p>
    <w:p w14:paraId="3B8DCEAD" w14:textId="77777777" w:rsidR="006B7882" w:rsidRPr="00365275" w:rsidRDefault="3E294F73" w:rsidP="00A35B78">
      <w:pPr>
        <w:numPr>
          <w:ilvl w:val="0"/>
          <w:numId w:val="14"/>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Wykonawca określi ceny jednostkowe netto </w:t>
      </w:r>
      <w:r w:rsidR="00C407B9" w:rsidRPr="00365275">
        <w:rPr>
          <w:rFonts w:ascii="Times New Roman" w:eastAsia="Times New Roman" w:hAnsi="Times New Roman"/>
          <w:sz w:val="24"/>
          <w:szCs w:val="24"/>
          <w:lang w:eastAsia="pl-PL"/>
        </w:rPr>
        <w:t xml:space="preserve">i brutto </w:t>
      </w:r>
      <w:r w:rsidRPr="00365275">
        <w:rPr>
          <w:rFonts w:ascii="Times New Roman" w:eastAsia="Times New Roman" w:hAnsi="Times New Roman"/>
          <w:sz w:val="24"/>
          <w:szCs w:val="24"/>
          <w:lang w:eastAsia="pl-PL"/>
        </w:rPr>
        <w:t>oraz wartość netto</w:t>
      </w:r>
      <w:r w:rsidR="00C407B9" w:rsidRPr="00365275">
        <w:rPr>
          <w:rFonts w:ascii="Times New Roman" w:eastAsia="Times New Roman" w:hAnsi="Times New Roman"/>
          <w:sz w:val="24"/>
          <w:szCs w:val="24"/>
          <w:lang w:eastAsia="pl-PL"/>
        </w:rPr>
        <w:t xml:space="preserve"> i brutto</w:t>
      </w:r>
      <w:r w:rsidRPr="00365275">
        <w:rPr>
          <w:rFonts w:ascii="Times New Roman" w:eastAsia="Times New Roman" w:hAnsi="Times New Roman"/>
          <w:sz w:val="24"/>
          <w:szCs w:val="24"/>
          <w:lang w:eastAsia="pl-PL"/>
        </w:rPr>
        <w:t xml:space="preserve"> dla każdej pozycji zadania na formularzu cen jednostkowych i wartość netto i brutto w ofercie. </w:t>
      </w:r>
    </w:p>
    <w:p w14:paraId="4A3E8E86" w14:textId="77777777" w:rsidR="006B7882" w:rsidRPr="00365275" w:rsidRDefault="3E294F73" w:rsidP="00A35B78">
      <w:pPr>
        <w:numPr>
          <w:ilvl w:val="0"/>
          <w:numId w:val="14"/>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Wszystkie elementy oferty powinny zawierać w sobie ewentualne upusty stosowane przez wykonawcę, tzn. muszą być one wkalkulowane w cenę oferty.</w:t>
      </w:r>
    </w:p>
    <w:p w14:paraId="5CEE960D" w14:textId="77777777" w:rsidR="006B7882" w:rsidRPr="00365275" w:rsidRDefault="3E294F73" w:rsidP="00A35B78">
      <w:pPr>
        <w:numPr>
          <w:ilvl w:val="0"/>
          <w:numId w:val="14"/>
        </w:numPr>
        <w:spacing w:after="0" w:line="240" w:lineRule="auto"/>
        <w:jc w:val="both"/>
        <w:rPr>
          <w:rFonts w:ascii="Times New Roman" w:eastAsia="Times New Roman" w:hAnsi="Times New Roman"/>
          <w:sz w:val="24"/>
          <w:szCs w:val="24"/>
          <w:lang w:eastAsia="pl-PL"/>
        </w:rPr>
      </w:pPr>
      <w:r w:rsidRPr="00365275">
        <w:rPr>
          <w:rFonts w:ascii="Times New Roman" w:hAnsi="Times New Roman"/>
          <w:sz w:val="24"/>
          <w:szCs w:val="24"/>
        </w:rPr>
        <w:t xml:space="preserve">Jeżeli złożono ofertę,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Wykonawca, składając ofertę, informuje zamawiającego, czy wybór oferty będzie prowadzić do powstania u </w:t>
      </w:r>
      <w:r w:rsidRPr="00365275">
        <w:rPr>
          <w:rFonts w:ascii="Times New Roman" w:hAnsi="Times New Roman"/>
          <w:sz w:val="24"/>
          <w:szCs w:val="24"/>
        </w:rPr>
        <w:lastRenderedPageBreak/>
        <w:t>zamawiającego obowiązku podatkowego, wskazując nazwę (rodzaj) towaru lub usługi, których dostawa lub świadczenie będzie prowadzić do jego powstania, oraz wskazując ich wartość bez kwoty podatku</w:t>
      </w:r>
      <w:r w:rsidRPr="00365275">
        <w:rPr>
          <w:rFonts w:ascii="Times New Roman" w:eastAsia="Times New Roman" w:hAnsi="Times New Roman"/>
          <w:sz w:val="24"/>
          <w:szCs w:val="24"/>
          <w:lang w:eastAsia="pl-PL"/>
        </w:rPr>
        <w:t>.</w:t>
      </w:r>
    </w:p>
    <w:p w14:paraId="47FF55BA" w14:textId="77777777" w:rsidR="006B7882" w:rsidRPr="00365275" w:rsidRDefault="3E294F73" w:rsidP="00A35B78">
      <w:pPr>
        <w:numPr>
          <w:ilvl w:val="0"/>
          <w:numId w:val="14"/>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Wszystkie ceny określone przez wykonawcę są wiążące i zostaną wprowadzone do umowy.</w:t>
      </w:r>
    </w:p>
    <w:p w14:paraId="298894B7" w14:textId="77777777" w:rsidR="006B7882" w:rsidRPr="00365275" w:rsidRDefault="006B7882" w:rsidP="0001607A">
      <w:pPr>
        <w:spacing w:after="0" w:line="240" w:lineRule="auto"/>
        <w:jc w:val="both"/>
        <w:rPr>
          <w:rFonts w:ascii="Times New Roman" w:eastAsia="Times New Roman" w:hAnsi="Times New Roman"/>
          <w:b/>
          <w:sz w:val="24"/>
          <w:szCs w:val="24"/>
          <w:lang w:eastAsia="pl-PL"/>
        </w:rPr>
      </w:pPr>
    </w:p>
    <w:p w14:paraId="77BE09A4" w14:textId="77777777" w:rsidR="006B7882" w:rsidRPr="00365275" w:rsidRDefault="3E294F73" w:rsidP="3E294F73">
      <w:pPr>
        <w:spacing w:after="0" w:line="240" w:lineRule="auto"/>
        <w:jc w:val="both"/>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UWAGA:</w:t>
      </w:r>
    </w:p>
    <w:p w14:paraId="5084DEA0" w14:textId="77777777" w:rsidR="006B7882" w:rsidRPr="00365275" w:rsidRDefault="3E294F73" w:rsidP="3E294F73">
      <w:p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 Rozliczenia między Zamawiającym a Wykonawcą prowadzone będą w walucie PLN. </w:t>
      </w:r>
    </w:p>
    <w:p w14:paraId="145D7852" w14:textId="77777777" w:rsidR="00880008" w:rsidRPr="00365275" w:rsidRDefault="009B7C31" w:rsidP="00880008">
      <w:pPr>
        <w:spacing w:after="0" w:line="240" w:lineRule="auto"/>
        <w:rPr>
          <w:rFonts w:ascii="Times New Roman" w:eastAsia="Times New Roman" w:hAnsi="Times New Roman"/>
          <w:sz w:val="24"/>
          <w:szCs w:val="24"/>
          <w:lang w:eastAsia="pl-PL"/>
        </w:rPr>
      </w:pPr>
      <w:r w:rsidRPr="00365275">
        <w:rPr>
          <w:rFonts w:ascii="Times New Roman" w:hAnsi="Times New Roman"/>
          <w:noProof/>
          <w:sz w:val="24"/>
          <w:szCs w:val="24"/>
          <w:lang w:eastAsia="pl-PL"/>
        </w:rPr>
        <mc:AlternateContent>
          <mc:Choice Requires="wps">
            <w:drawing>
              <wp:anchor distT="4294967295" distB="4294967295" distL="114300" distR="114300" simplePos="0" relativeHeight="251651584" behindDoc="0" locked="0" layoutInCell="0" allowOverlap="1" wp14:anchorId="7EAE8CD5" wp14:editId="095DB4A1">
                <wp:simplePos x="0" y="0"/>
                <wp:positionH relativeFrom="column">
                  <wp:posOffset>13970</wp:posOffset>
                </wp:positionH>
                <wp:positionV relativeFrom="paragraph">
                  <wp:posOffset>23494</wp:posOffset>
                </wp:positionV>
                <wp:extent cx="6126480" cy="0"/>
                <wp:effectExtent l="0" t="0" r="26670" b="19050"/>
                <wp:wrapNone/>
                <wp:docPr id="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1F1707EE" id="Line 54"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85pt" to="48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8rEw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" o:allowincell="f"/>
            </w:pict>
          </mc:Fallback>
        </mc:AlternateContent>
      </w:r>
    </w:p>
    <w:p w14:paraId="60DD8D3F" w14:textId="77777777" w:rsidR="00880008" w:rsidRPr="00365275" w:rsidRDefault="3E294F73" w:rsidP="0010316F">
      <w:pPr>
        <w:numPr>
          <w:ilvl w:val="0"/>
          <w:numId w:val="26"/>
        </w:numPr>
        <w:spacing w:after="0" w:line="240" w:lineRule="auto"/>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Termin związania ofertą</w:t>
      </w:r>
    </w:p>
    <w:p w14:paraId="2E809137" w14:textId="77777777" w:rsidR="00880008" w:rsidRPr="00365275" w:rsidRDefault="00880008" w:rsidP="00880008">
      <w:pPr>
        <w:spacing w:after="0" w:line="240" w:lineRule="auto"/>
        <w:rPr>
          <w:rFonts w:ascii="Times New Roman" w:eastAsia="Times New Roman" w:hAnsi="Times New Roman"/>
          <w:b/>
          <w:sz w:val="24"/>
          <w:szCs w:val="24"/>
          <w:lang w:eastAsia="pl-PL"/>
        </w:rPr>
      </w:pPr>
    </w:p>
    <w:p w14:paraId="154FB0F7" w14:textId="77777777" w:rsidR="00880008" w:rsidRPr="00365275" w:rsidRDefault="3E294F73" w:rsidP="00880008">
      <w:p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Okres związania Wykonawców złożoną ofertą wynosi </w:t>
      </w:r>
      <w:r w:rsidRPr="00365275">
        <w:rPr>
          <w:rFonts w:ascii="Times New Roman" w:eastAsia="Times New Roman" w:hAnsi="Times New Roman"/>
          <w:b/>
          <w:bCs/>
          <w:sz w:val="24"/>
          <w:szCs w:val="24"/>
          <w:lang w:eastAsia="pl-PL"/>
        </w:rPr>
        <w:t>30 dni</w:t>
      </w:r>
      <w:r w:rsidRPr="00365275">
        <w:rPr>
          <w:rFonts w:ascii="Times New Roman" w:eastAsia="Times New Roman" w:hAnsi="Times New Roman"/>
          <w:sz w:val="24"/>
          <w:szCs w:val="24"/>
          <w:lang w:eastAsia="pl-PL"/>
        </w:rPr>
        <w:t xml:space="preserve"> licząc od upływu terminu składania ofert. </w:t>
      </w:r>
      <w:r w:rsidR="00035DB9" w:rsidRPr="00365275">
        <w:rPr>
          <w:rFonts w:ascii="Times New Roman" w:eastAsia="Times New Roman" w:hAnsi="Times New Roman"/>
          <w:sz w:val="24"/>
          <w:szCs w:val="24"/>
          <w:lang w:eastAsia="pl-PL"/>
        </w:rPr>
        <w:t xml:space="preserve">Zamawiający nie wymaga wniesienia wadium. </w:t>
      </w:r>
    </w:p>
    <w:p w14:paraId="2D44C03C" w14:textId="77777777" w:rsidR="00880008" w:rsidRPr="00365275" w:rsidRDefault="009B7C31" w:rsidP="00880008">
      <w:pPr>
        <w:spacing w:after="0" w:line="240" w:lineRule="auto"/>
        <w:rPr>
          <w:rFonts w:ascii="Times New Roman" w:eastAsia="Times New Roman" w:hAnsi="Times New Roman"/>
          <w:sz w:val="24"/>
          <w:szCs w:val="24"/>
          <w:lang w:eastAsia="pl-PL"/>
        </w:rPr>
      </w:pPr>
      <w:r w:rsidRPr="00365275">
        <w:rPr>
          <w:rFonts w:ascii="Times New Roman" w:hAnsi="Times New Roman"/>
          <w:noProof/>
          <w:sz w:val="24"/>
          <w:szCs w:val="24"/>
          <w:lang w:eastAsia="pl-PL"/>
        </w:rPr>
        <mc:AlternateContent>
          <mc:Choice Requires="wps">
            <w:drawing>
              <wp:anchor distT="4294967295" distB="4294967295" distL="114300" distR="114300" simplePos="0" relativeHeight="251652608" behindDoc="0" locked="0" layoutInCell="0" allowOverlap="1" wp14:anchorId="6AE731AB" wp14:editId="42695B44">
                <wp:simplePos x="0" y="0"/>
                <wp:positionH relativeFrom="column">
                  <wp:posOffset>13970</wp:posOffset>
                </wp:positionH>
                <wp:positionV relativeFrom="paragraph">
                  <wp:posOffset>99694</wp:posOffset>
                </wp:positionV>
                <wp:extent cx="6126480" cy="0"/>
                <wp:effectExtent l="0" t="0" r="26670" b="19050"/>
                <wp:wrapNone/>
                <wp:docPr id="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4262647D" id="Line 12"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7.85pt" to="48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a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" o:allowincell="f"/>
            </w:pict>
          </mc:Fallback>
        </mc:AlternateContent>
      </w:r>
    </w:p>
    <w:p w14:paraId="418F82BB" w14:textId="77777777" w:rsidR="00880008" w:rsidRPr="00365275" w:rsidRDefault="3E294F73" w:rsidP="0010316F">
      <w:pPr>
        <w:numPr>
          <w:ilvl w:val="0"/>
          <w:numId w:val="26"/>
        </w:numPr>
        <w:spacing w:after="0" w:line="240" w:lineRule="auto"/>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Składanie i otwarcie ofert</w:t>
      </w:r>
    </w:p>
    <w:p w14:paraId="39971DF8" w14:textId="77777777" w:rsidR="00880008" w:rsidRPr="00365275" w:rsidRDefault="00880008" w:rsidP="00880008">
      <w:pPr>
        <w:spacing w:after="0" w:line="240" w:lineRule="auto"/>
        <w:rPr>
          <w:rFonts w:ascii="Times New Roman" w:eastAsia="Times New Roman" w:hAnsi="Times New Roman"/>
          <w:b/>
          <w:sz w:val="24"/>
          <w:szCs w:val="24"/>
          <w:lang w:eastAsia="pl-PL"/>
        </w:rPr>
      </w:pPr>
    </w:p>
    <w:p w14:paraId="75658B5B" w14:textId="77777777" w:rsidR="0024694C" w:rsidRPr="00365275" w:rsidRDefault="00035DB9" w:rsidP="0010316F">
      <w:pPr>
        <w:numPr>
          <w:ilvl w:val="0"/>
          <w:numId w:val="23"/>
        </w:numPr>
        <w:tabs>
          <w:tab w:val="num" w:pos="0"/>
        </w:tabs>
        <w:suppressAutoHyphens/>
        <w:spacing w:after="0" w:line="240" w:lineRule="auto"/>
        <w:contextualSpacing/>
        <w:jc w:val="both"/>
        <w:rPr>
          <w:rFonts w:ascii="Times" w:eastAsia="Times New Roman" w:hAnsi="Times"/>
          <w:b/>
          <w:sz w:val="24"/>
          <w:szCs w:val="24"/>
          <w:lang w:eastAsia="pl-PL"/>
        </w:rPr>
      </w:pPr>
      <w:r w:rsidRPr="00365275">
        <w:rPr>
          <w:rFonts w:ascii="Times New Roman" w:eastAsia="Times New Roman" w:hAnsi="Times New Roman"/>
          <w:sz w:val="24"/>
          <w:szCs w:val="24"/>
          <w:lang w:eastAsia="zh-CN"/>
        </w:rPr>
        <w:t>Ofertę wr</w:t>
      </w:r>
      <w:r w:rsidR="0024694C" w:rsidRPr="00365275">
        <w:rPr>
          <w:rFonts w:ascii="Times New Roman" w:eastAsia="Times New Roman" w:hAnsi="Times New Roman"/>
          <w:sz w:val="24"/>
          <w:szCs w:val="24"/>
          <w:lang w:eastAsia="zh-CN"/>
        </w:rPr>
        <w:t>az z załącznikami należy złożyć:</w:t>
      </w:r>
    </w:p>
    <w:p w14:paraId="53A02136" w14:textId="275E16B4" w:rsidR="00035DB9" w:rsidRPr="00365275" w:rsidRDefault="0024694C" w:rsidP="0010316F">
      <w:pPr>
        <w:pStyle w:val="Akapitzlist"/>
        <w:numPr>
          <w:ilvl w:val="0"/>
          <w:numId w:val="38"/>
        </w:numPr>
        <w:suppressAutoHyphens/>
        <w:spacing w:after="0" w:line="240" w:lineRule="auto"/>
        <w:jc w:val="both"/>
        <w:rPr>
          <w:rFonts w:ascii="Times" w:eastAsia="Times New Roman" w:hAnsi="Times"/>
          <w:b/>
          <w:sz w:val="24"/>
          <w:szCs w:val="24"/>
          <w:lang w:eastAsia="pl-PL"/>
        </w:rPr>
      </w:pPr>
      <w:r w:rsidRPr="00365275">
        <w:rPr>
          <w:rFonts w:ascii="Times New Roman" w:eastAsia="Times New Roman" w:hAnsi="Times New Roman"/>
          <w:sz w:val="24"/>
          <w:szCs w:val="24"/>
          <w:lang w:eastAsia="zh-CN"/>
        </w:rPr>
        <w:t xml:space="preserve">w przypadku ofert składanych w formie elektronicznej - </w:t>
      </w:r>
      <w:r w:rsidR="00035DB9" w:rsidRPr="00365275">
        <w:rPr>
          <w:rFonts w:ascii="Times New Roman" w:eastAsia="Times New Roman" w:hAnsi="Times New Roman"/>
          <w:sz w:val="24"/>
          <w:szCs w:val="24"/>
          <w:lang w:eastAsia="zh-CN"/>
        </w:rPr>
        <w:t xml:space="preserve">za pośrednictwem platformy zakupowej pod adresem: </w:t>
      </w:r>
      <w:hyperlink r:id="rId13" w:history="1">
        <w:r w:rsidR="00035DB9" w:rsidRPr="00365275">
          <w:rPr>
            <w:rFonts w:ascii="Times New Roman" w:eastAsia="Times New Roman" w:hAnsi="Times New Roman"/>
            <w:b/>
            <w:sz w:val="24"/>
            <w:szCs w:val="24"/>
            <w:u w:val="single"/>
            <w:lang w:eastAsia="zh-CN"/>
          </w:rPr>
          <w:t>https://platformazakupowa.pl/pn/usz</w:t>
        </w:r>
      </w:hyperlink>
      <w:r w:rsidR="00035DB9" w:rsidRPr="00365275">
        <w:rPr>
          <w:rFonts w:ascii="Times New Roman" w:eastAsia="Times New Roman" w:hAnsi="Times New Roman"/>
          <w:sz w:val="24"/>
          <w:szCs w:val="24"/>
          <w:lang w:eastAsia="zh-CN"/>
        </w:rPr>
        <w:t xml:space="preserve"> w terminie najpóźniej do dnia </w:t>
      </w:r>
      <w:r w:rsidR="00A0013B" w:rsidRPr="00365275">
        <w:rPr>
          <w:rFonts w:ascii="Times New Roman" w:eastAsia="Times New Roman" w:hAnsi="Times New Roman"/>
          <w:b/>
          <w:sz w:val="24"/>
          <w:szCs w:val="24"/>
          <w:highlight w:val="yellow"/>
          <w:lang w:eastAsia="zh-CN"/>
        </w:rPr>
        <w:t>05.10.</w:t>
      </w:r>
      <w:r w:rsidR="00035DB9" w:rsidRPr="00365275">
        <w:rPr>
          <w:rFonts w:ascii="Times New Roman" w:eastAsia="Times New Roman" w:hAnsi="Times New Roman"/>
          <w:b/>
          <w:sz w:val="24"/>
          <w:szCs w:val="24"/>
          <w:highlight w:val="yellow"/>
          <w:lang w:eastAsia="zh-CN"/>
        </w:rPr>
        <w:t>2020</w:t>
      </w:r>
      <w:r w:rsidRPr="00365275">
        <w:rPr>
          <w:rFonts w:ascii="Times New Roman" w:eastAsia="Times New Roman" w:hAnsi="Times New Roman"/>
          <w:b/>
          <w:sz w:val="24"/>
          <w:szCs w:val="24"/>
          <w:highlight w:val="yellow"/>
          <w:lang w:eastAsia="zh-CN"/>
        </w:rPr>
        <w:t xml:space="preserve"> r. do godz. </w:t>
      </w:r>
      <w:r w:rsidR="00D03B14" w:rsidRPr="00365275">
        <w:rPr>
          <w:rFonts w:ascii="Times New Roman" w:eastAsia="Times New Roman" w:hAnsi="Times New Roman"/>
          <w:b/>
          <w:sz w:val="24"/>
          <w:szCs w:val="24"/>
          <w:highlight w:val="yellow"/>
          <w:lang w:eastAsia="zh-CN"/>
        </w:rPr>
        <w:t>08</w:t>
      </w:r>
      <w:r w:rsidRPr="00365275">
        <w:rPr>
          <w:rFonts w:ascii="Times New Roman" w:eastAsia="Times New Roman" w:hAnsi="Times New Roman"/>
          <w:b/>
          <w:sz w:val="24"/>
          <w:szCs w:val="24"/>
          <w:highlight w:val="yellow"/>
          <w:lang w:eastAsia="zh-CN"/>
        </w:rPr>
        <w:t>:30;</w:t>
      </w:r>
    </w:p>
    <w:p w14:paraId="4126F7E6" w14:textId="25D78E52" w:rsidR="0024694C" w:rsidRPr="00365275" w:rsidRDefault="0024694C" w:rsidP="0010316F">
      <w:pPr>
        <w:pStyle w:val="Akapitzlist"/>
        <w:numPr>
          <w:ilvl w:val="0"/>
          <w:numId w:val="38"/>
        </w:numPr>
        <w:suppressAutoHyphens/>
        <w:spacing w:after="0" w:line="240" w:lineRule="auto"/>
        <w:jc w:val="both"/>
        <w:rPr>
          <w:rFonts w:ascii="Times" w:eastAsia="Times New Roman" w:hAnsi="Times"/>
          <w:sz w:val="24"/>
          <w:szCs w:val="24"/>
          <w:lang w:eastAsia="pl-PL"/>
        </w:rPr>
      </w:pPr>
      <w:r w:rsidRPr="00365275">
        <w:rPr>
          <w:rFonts w:ascii="Times" w:eastAsia="Times New Roman" w:hAnsi="Times"/>
          <w:sz w:val="24"/>
          <w:szCs w:val="24"/>
          <w:lang w:eastAsia="pl-PL"/>
        </w:rPr>
        <w:t>w przypadku ofert składanych w formie pisemnej - oferty należy składać w siedzibie Zamawiającego w Dziale Zamówień Publicznych w pokoju nr 205, budynek administracji US, al. Papieża Jana Pawła II nr 31, Szczecin</w:t>
      </w:r>
      <w:r w:rsidRPr="00365275">
        <w:rPr>
          <w:rFonts w:ascii="Times New Roman" w:eastAsia="Times New Roman" w:hAnsi="Times New Roman"/>
          <w:sz w:val="24"/>
          <w:szCs w:val="24"/>
          <w:lang w:eastAsia="zh-CN"/>
        </w:rPr>
        <w:t xml:space="preserve"> </w:t>
      </w:r>
      <w:r w:rsidR="00035DB9" w:rsidRPr="00365275">
        <w:rPr>
          <w:rFonts w:ascii="Times" w:eastAsia="Times New Roman" w:hAnsi="Times"/>
          <w:sz w:val="24"/>
          <w:szCs w:val="24"/>
          <w:lang w:eastAsia="pl-PL"/>
        </w:rPr>
        <w:t>w terminie najpóźniej do dnia</w:t>
      </w:r>
      <w:r w:rsidR="0010316F" w:rsidRPr="00365275">
        <w:rPr>
          <w:rFonts w:ascii="Times" w:eastAsia="Times New Roman" w:hAnsi="Times"/>
          <w:sz w:val="24"/>
          <w:szCs w:val="24"/>
          <w:lang w:eastAsia="pl-PL"/>
        </w:rPr>
        <w:t xml:space="preserve"> </w:t>
      </w:r>
      <w:r w:rsidR="00A0013B" w:rsidRPr="00365275">
        <w:rPr>
          <w:rFonts w:ascii="Times" w:eastAsia="Times New Roman" w:hAnsi="Times"/>
          <w:b/>
          <w:sz w:val="24"/>
          <w:szCs w:val="24"/>
          <w:highlight w:val="yellow"/>
          <w:lang w:eastAsia="pl-PL"/>
        </w:rPr>
        <w:t>05.10.</w:t>
      </w:r>
      <w:r w:rsidR="00035DB9" w:rsidRPr="00365275">
        <w:rPr>
          <w:rFonts w:ascii="Times" w:eastAsia="Times New Roman" w:hAnsi="Times"/>
          <w:b/>
          <w:sz w:val="24"/>
          <w:szCs w:val="24"/>
          <w:highlight w:val="yellow"/>
          <w:lang w:eastAsia="pl-PL"/>
        </w:rPr>
        <w:t>2020</w:t>
      </w:r>
      <w:r w:rsidRPr="00365275">
        <w:rPr>
          <w:rFonts w:ascii="Times" w:eastAsia="Times New Roman" w:hAnsi="Times"/>
          <w:b/>
          <w:sz w:val="24"/>
          <w:szCs w:val="24"/>
          <w:highlight w:val="yellow"/>
          <w:lang w:eastAsia="pl-PL"/>
        </w:rPr>
        <w:t xml:space="preserve"> r. do godz. </w:t>
      </w:r>
      <w:r w:rsidR="00D03B14" w:rsidRPr="00365275">
        <w:rPr>
          <w:rFonts w:ascii="Times" w:eastAsia="Times New Roman" w:hAnsi="Times"/>
          <w:b/>
          <w:sz w:val="24"/>
          <w:szCs w:val="24"/>
          <w:highlight w:val="yellow"/>
          <w:lang w:eastAsia="pl-PL"/>
        </w:rPr>
        <w:t>08</w:t>
      </w:r>
      <w:r w:rsidRPr="00365275">
        <w:rPr>
          <w:rFonts w:ascii="Times" w:eastAsia="Times New Roman" w:hAnsi="Times"/>
          <w:b/>
          <w:sz w:val="24"/>
          <w:szCs w:val="24"/>
          <w:highlight w:val="yellow"/>
          <w:lang w:eastAsia="pl-PL"/>
        </w:rPr>
        <w:t>:30</w:t>
      </w:r>
    </w:p>
    <w:p w14:paraId="0F00FFE2" w14:textId="77777777" w:rsidR="00035DB9" w:rsidRPr="00365275" w:rsidRDefault="0024694C" w:rsidP="0010316F">
      <w:pPr>
        <w:numPr>
          <w:ilvl w:val="0"/>
          <w:numId w:val="23"/>
        </w:numPr>
        <w:suppressAutoHyphens/>
        <w:spacing w:after="0" w:line="240" w:lineRule="auto"/>
        <w:contextualSpacing/>
        <w:jc w:val="both"/>
        <w:rPr>
          <w:rFonts w:ascii="Times" w:eastAsia="Times New Roman" w:hAnsi="Times"/>
          <w:sz w:val="24"/>
          <w:szCs w:val="24"/>
          <w:lang w:eastAsia="pl-PL"/>
        </w:rPr>
      </w:pPr>
      <w:r w:rsidRPr="00365275">
        <w:rPr>
          <w:rFonts w:ascii="Times New Roman" w:eastAsia="Times New Roman" w:hAnsi="Times New Roman"/>
          <w:sz w:val="24"/>
          <w:szCs w:val="24"/>
          <w:lang w:eastAsia="zh-CN"/>
        </w:rPr>
        <w:t xml:space="preserve">Oferty zostaną otwarte w tym samym dniu o </w:t>
      </w:r>
      <w:r w:rsidRPr="00365275">
        <w:rPr>
          <w:rFonts w:ascii="Times New Roman" w:eastAsia="Times New Roman" w:hAnsi="Times New Roman"/>
          <w:b/>
          <w:sz w:val="24"/>
          <w:szCs w:val="24"/>
          <w:lang w:eastAsia="zh-CN"/>
        </w:rPr>
        <w:t xml:space="preserve">godz. </w:t>
      </w:r>
      <w:r w:rsidR="00D03B14" w:rsidRPr="00365275">
        <w:rPr>
          <w:rFonts w:ascii="Times New Roman" w:eastAsia="Times New Roman" w:hAnsi="Times New Roman"/>
          <w:b/>
          <w:sz w:val="24"/>
          <w:szCs w:val="24"/>
          <w:highlight w:val="yellow"/>
          <w:lang w:eastAsia="zh-CN"/>
        </w:rPr>
        <w:t>09:</w:t>
      </w:r>
      <w:r w:rsidRPr="00365275">
        <w:rPr>
          <w:rFonts w:ascii="Times New Roman" w:eastAsia="Times New Roman" w:hAnsi="Times New Roman"/>
          <w:b/>
          <w:sz w:val="24"/>
          <w:szCs w:val="24"/>
          <w:highlight w:val="yellow"/>
          <w:lang w:eastAsia="zh-CN"/>
        </w:rPr>
        <w:t>00</w:t>
      </w:r>
      <w:r w:rsidRPr="00365275">
        <w:rPr>
          <w:rFonts w:ascii="Times New Roman" w:eastAsia="Times New Roman" w:hAnsi="Times New Roman"/>
          <w:sz w:val="24"/>
          <w:szCs w:val="24"/>
          <w:lang w:eastAsia="zh-CN"/>
        </w:rPr>
        <w:t xml:space="preserve"> w Dziale Zamówień Publicznych  US, pok. 204, al. Papieża Jana Pawła II 31, Szczecin</w:t>
      </w:r>
      <w:r w:rsidR="00035DB9" w:rsidRPr="00365275">
        <w:rPr>
          <w:rFonts w:ascii="Times New Roman" w:eastAsia="Times New Roman" w:hAnsi="Times New Roman"/>
          <w:sz w:val="24"/>
          <w:szCs w:val="24"/>
          <w:lang w:eastAsia="zh-CN"/>
        </w:rPr>
        <w:t xml:space="preserve">. </w:t>
      </w:r>
    </w:p>
    <w:p w14:paraId="346545F6" w14:textId="77777777" w:rsidR="00035DB9" w:rsidRPr="00365275" w:rsidRDefault="00035DB9" w:rsidP="0010316F">
      <w:pPr>
        <w:numPr>
          <w:ilvl w:val="0"/>
          <w:numId w:val="23"/>
        </w:numPr>
        <w:suppressAutoHyphens/>
        <w:spacing w:after="0" w:line="240" w:lineRule="auto"/>
        <w:contextualSpacing/>
        <w:jc w:val="both"/>
        <w:rPr>
          <w:rFonts w:ascii="Times" w:eastAsia="Times New Roman" w:hAnsi="Times"/>
          <w:sz w:val="24"/>
          <w:szCs w:val="24"/>
          <w:lang w:eastAsia="pl-PL"/>
        </w:rPr>
      </w:pPr>
      <w:r w:rsidRPr="00365275">
        <w:rPr>
          <w:rFonts w:ascii="Times New Roman" w:eastAsia="Times New Roman" w:hAnsi="Times New Roman"/>
          <w:sz w:val="24"/>
          <w:szCs w:val="24"/>
          <w:lang w:eastAsia="zh-CN"/>
        </w:rPr>
        <w:t xml:space="preserve">Niezwłocznie po otwarciu ofert zamawiający zamieści na stronie </w:t>
      </w:r>
      <w:hyperlink r:id="rId14" w:history="1">
        <w:r w:rsidRPr="00365275">
          <w:rPr>
            <w:rFonts w:ascii="Times New Roman" w:eastAsia="Times New Roman" w:hAnsi="Times New Roman"/>
            <w:sz w:val="24"/>
            <w:szCs w:val="24"/>
            <w:u w:val="single"/>
            <w:lang w:eastAsia="zh-CN"/>
          </w:rPr>
          <w:t>http://zp.univ.szczecin.pl</w:t>
        </w:r>
      </w:hyperlink>
      <w:r w:rsidRPr="00365275">
        <w:rPr>
          <w:rFonts w:ascii="Times New Roman" w:eastAsia="Times New Roman" w:hAnsi="Times New Roman"/>
          <w:sz w:val="24"/>
          <w:szCs w:val="24"/>
          <w:lang w:eastAsia="zh-CN"/>
        </w:rPr>
        <w:t xml:space="preserve"> lub za pośrednictwem platformy zakupowej pod adresem: </w:t>
      </w:r>
      <w:hyperlink r:id="rId15" w:history="1">
        <w:r w:rsidRPr="00365275">
          <w:rPr>
            <w:rFonts w:ascii="Times New Roman" w:eastAsia="Times New Roman" w:hAnsi="Times New Roman"/>
            <w:b/>
            <w:sz w:val="24"/>
            <w:szCs w:val="24"/>
            <w:u w:val="single"/>
            <w:lang w:eastAsia="zh-CN"/>
          </w:rPr>
          <w:t>https://platformazakupowa.pl/pn/usz</w:t>
        </w:r>
      </w:hyperlink>
      <w:r w:rsidRPr="00365275">
        <w:rPr>
          <w:rFonts w:ascii="Times New Roman" w:eastAsia="Times New Roman" w:hAnsi="Times New Roman"/>
          <w:sz w:val="24"/>
          <w:szCs w:val="24"/>
          <w:lang w:eastAsia="zh-CN"/>
        </w:rPr>
        <w:t xml:space="preserve"> informacje dotyczące:</w:t>
      </w:r>
    </w:p>
    <w:p w14:paraId="2C39C56F" w14:textId="77777777" w:rsidR="00035DB9" w:rsidRPr="00365275" w:rsidRDefault="00035DB9" w:rsidP="0010316F">
      <w:pPr>
        <w:numPr>
          <w:ilvl w:val="0"/>
          <w:numId w:val="24"/>
        </w:numPr>
        <w:suppressAutoHyphens/>
        <w:spacing w:after="0" w:line="240" w:lineRule="auto"/>
        <w:ind w:left="1080"/>
        <w:contextualSpacing/>
        <w:jc w:val="both"/>
        <w:rPr>
          <w:rFonts w:ascii="Times New Roman" w:eastAsia="Times New Roman" w:hAnsi="Times New Roman"/>
          <w:sz w:val="24"/>
          <w:szCs w:val="24"/>
          <w:lang w:eastAsia="zh-CN"/>
        </w:rPr>
      </w:pPr>
      <w:r w:rsidRPr="00365275">
        <w:rPr>
          <w:rFonts w:ascii="Times New Roman" w:eastAsia="Times New Roman" w:hAnsi="Times New Roman"/>
          <w:sz w:val="24"/>
          <w:szCs w:val="24"/>
          <w:lang w:eastAsia="zh-CN"/>
        </w:rPr>
        <w:t xml:space="preserve">kwoty, jaką zamierza przeznaczyć na sfinansowanie zamówienia, </w:t>
      </w:r>
    </w:p>
    <w:p w14:paraId="3F580FB6" w14:textId="77777777" w:rsidR="00035DB9" w:rsidRPr="00365275" w:rsidRDefault="00035DB9" w:rsidP="0010316F">
      <w:pPr>
        <w:numPr>
          <w:ilvl w:val="0"/>
          <w:numId w:val="24"/>
        </w:numPr>
        <w:suppressAutoHyphens/>
        <w:spacing w:after="0" w:line="240" w:lineRule="auto"/>
        <w:ind w:left="1080"/>
        <w:contextualSpacing/>
        <w:jc w:val="both"/>
        <w:rPr>
          <w:rFonts w:ascii="Times" w:eastAsia="Times New Roman" w:hAnsi="Times"/>
          <w:sz w:val="24"/>
          <w:szCs w:val="24"/>
          <w:lang w:eastAsia="pl-PL"/>
        </w:rPr>
      </w:pPr>
      <w:r w:rsidRPr="00365275">
        <w:rPr>
          <w:rFonts w:ascii="Times" w:eastAsia="Times New Roman" w:hAnsi="Times"/>
          <w:sz w:val="24"/>
          <w:szCs w:val="24"/>
          <w:lang w:eastAsia="pl-PL"/>
        </w:rPr>
        <w:t xml:space="preserve">firm oraz adresów wykonawców, którzy złożyli oferty w terminie, </w:t>
      </w:r>
    </w:p>
    <w:p w14:paraId="305F9189" w14:textId="77777777" w:rsidR="00880008" w:rsidRPr="00365275" w:rsidRDefault="00035DB9" w:rsidP="0010316F">
      <w:pPr>
        <w:numPr>
          <w:ilvl w:val="0"/>
          <w:numId w:val="24"/>
        </w:numPr>
        <w:suppressAutoHyphens/>
        <w:spacing w:after="0" w:line="240" w:lineRule="auto"/>
        <w:ind w:left="1080"/>
        <w:contextualSpacing/>
        <w:jc w:val="both"/>
        <w:rPr>
          <w:rFonts w:ascii="Times" w:eastAsia="Times New Roman" w:hAnsi="Times"/>
          <w:sz w:val="24"/>
          <w:szCs w:val="24"/>
          <w:lang w:eastAsia="pl-PL"/>
        </w:rPr>
      </w:pPr>
      <w:r w:rsidRPr="00365275">
        <w:rPr>
          <w:rFonts w:ascii="Times" w:eastAsia="Times New Roman" w:hAnsi="Times"/>
          <w:sz w:val="24"/>
          <w:szCs w:val="24"/>
          <w:lang w:eastAsia="pl-PL"/>
        </w:rPr>
        <w:t>ceny, terminu wykonania zamówienia, okresu gwarancji i warunków płatności zawartych w ofertach</w:t>
      </w:r>
      <w:r w:rsidR="3E294F73" w:rsidRPr="00365275">
        <w:rPr>
          <w:rFonts w:ascii="Times New Roman" w:eastAsia="Times New Roman" w:hAnsi="Times New Roman"/>
          <w:sz w:val="24"/>
          <w:szCs w:val="24"/>
          <w:lang w:eastAsia="pl-PL"/>
        </w:rPr>
        <w:t xml:space="preserve">. </w:t>
      </w:r>
    </w:p>
    <w:p w14:paraId="5D5EF522" w14:textId="77777777" w:rsidR="00880008" w:rsidRPr="00365275" w:rsidRDefault="009B7C31" w:rsidP="00880008">
      <w:pPr>
        <w:spacing w:after="0" w:line="240" w:lineRule="auto"/>
        <w:rPr>
          <w:rFonts w:ascii="Times New Roman" w:eastAsia="Times New Roman" w:hAnsi="Times New Roman"/>
          <w:sz w:val="24"/>
          <w:szCs w:val="24"/>
          <w:lang w:eastAsia="pl-PL"/>
        </w:rPr>
      </w:pPr>
      <w:r w:rsidRPr="00365275">
        <w:rPr>
          <w:rFonts w:ascii="Times New Roman" w:hAnsi="Times New Roman"/>
          <w:noProof/>
          <w:sz w:val="24"/>
          <w:szCs w:val="24"/>
          <w:lang w:eastAsia="pl-PL"/>
        </w:rPr>
        <mc:AlternateContent>
          <mc:Choice Requires="wps">
            <w:drawing>
              <wp:anchor distT="4294967295" distB="4294967295" distL="114300" distR="114300" simplePos="0" relativeHeight="251654656" behindDoc="0" locked="0" layoutInCell="0" allowOverlap="1" wp14:anchorId="5EDF1A24" wp14:editId="2FFABA22">
                <wp:simplePos x="0" y="0"/>
                <wp:positionH relativeFrom="column">
                  <wp:posOffset>13970</wp:posOffset>
                </wp:positionH>
                <wp:positionV relativeFrom="paragraph">
                  <wp:posOffset>131444</wp:posOffset>
                </wp:positionV>
                <wp:extent cx="6126480" cy="0"/>
                <wp:effectExtent l="0" t="0" r="26670" b="19050"/>
                <wp:wrapNone/>
                <wp:docPr id="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11D7D6A1" id="Line 13"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0.35pt" to="48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YZ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" o:allowincell="f"/>
            </w:pict>
          </mc:Fallback>
        </mc:AlternateContent>
      </w:r>
    </w:p>
    <w:p w14:paraId="1EEEF451" w14:textId="77777777" w:rsidR="00880008" w:rsidRPr="00365275" w:rsidRDefault="3E294F73" w:rsidP="0010316F">
      <w:pPr>
        <w:numPr>
          <w:ilvl w:val="0"/>
          <w:numId w:val="26"/>
        </w:numPr>
        <w:spacing w:after="0" w:line="240" w:lineRule="auto"/>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 xml:space="preserve">  Informacje o trybie otwarcia i oceny ofert</w:t>
      </w:r>
    </w:p>
    <w:p w14:paraId="501F8E88" w14:textId="77777777" w:rsidR="00880008" w:rsidRPr="00365275" w:rsidRDefault="00880008" w:rsidP="00880008">
      <w:pPr>
        <w:spacing w:after="0" w:line="240" w:lineRule="auto"/>
        <w:rPr>
          <w:rFonts w:ascii="Times New Roman" w:eastAsia="Times New Roman" w:hAnsi="Times New Roman"/>
          <w:b/>
          <w:sz w:val="24"/>
          <w:szCs w:val="24"/>
          <w:lang w:eastAsia="pl-PL"/>
        </w:rPr>
      </w:pPr>
    </w:p>
    <w:p w14:paraId="65ABDFB4" w14:textId="77777777" w:rsidR="00035DB9" w:rsidRPr="00365275" w:rsidRDefault="00035DB9" w:rsidP="00035DB9">
      <w:pPr>
        <w:spacing w:after="0" w:line="240" w:lineRule="auto"/>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ceny ofert dokona Komisja Przetargowa.</w:t>
      </w:r>
    </w:p>
    <w:p w14:paraId="0DB1F69A" w14:textId="77777777" w:rsidR="00035DB9" w:rsidRPr="00365275" w:rsidRDefault="00035DB9" w:rsidP="00A35B78">
      <w:pPr>
        <w:numPr>
          <w:ilvl w:val="0"/>
          <w:numId w:val="8"/>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Podczas otwarcia ofert Przewodniczący Komisji ogłosi:</w:t>
      </w:r>
    </w:p>
    <w:p w14:paraId="7F4E2F3C" w14:textId="77777777" w:rsidR="00035DB9" w:rsidRPr="00365275" w:rsidRDefault="00035DB9" w:rsidP="00A35B78">
      <w:pPr>
        <w:numPr>
          <w:ilvl w:val="0"/>
          <w:numId w:val="9"/>
        </w:numPr>
        <w:spacing w:after="0" w:line="240" w:lineRule="auto"/>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imię i nazwisko, nazwę (firmę) oraz adres (siedzibę) Wykonawców,</w:t>
      </w:r>
    </w:p>
    <w:p w14:paraId="757700F6" w14:textId="77777777" w:rsidR="00035DB9" w:rsidRPr="00365275" w:rsidRDefault="00035DB9" w:rsidP="00A35B78">
      <w:pPr>
        <w:numPr>
          <w:ilvl w:val="0"/>
          <w:numId w:val="9"/>
        </w:numPr>
        <w:spacing w:after="0" w:line="240" w:lineRule="auto"/>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ceny ofert,</w:t>
      </w:r>
    </w:p>
    <w:p w14:paraId="716CDA6B" w14:textId="77777777" w:rsidR="00035DB9" w:rsidRPr="00365275" w:rsidRDefault="00035DB9" w:rsidP="00A35B78">
      <w:pPr>
        <w:numPr>
          <w:ilvl w:val="0"/>
          <w:numId w:val="9"/>
        </w:numPr>
        <w:spacing w:after="0" w:line="240" w:lineRule="auto"/>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termin wykonania zamówienia, </w:t>
      </w:r>
    </w:p>
    <w:p w14:paraId="78044137" w14:textId="77777777" w:rsidR="00035DB9" w:rsidRPr="00365275" w:rsidRDefault="00035DB9" w:rsidP="00A35B78">
      <w:pPr>
        <w:numPr>
          <w:ilvl w:val="0"/>
          <w:numId w:val="9"/>
        </w:numPr>
        <w:spacing w:after="0" w:line="240" w:lineRule="auto"/>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warunki płatności zawarte w ofercie.</w:t>
      </w:r>
    </w:p>
    <w:p w14:paraId="5646CF0B" w14:textId="77777777" w:rsidR="00035DB9" w:rsidRPr="00365275" w:rsidRDefault="00035DB9" w:rsidP="00A35B78">
      <w:pPr>
        <w:numPr>
          <w:ilvl w:val="0"/>
          <w:numId w:val="8"/>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Otwarcie ofert jest jawne.</w:t>
      </w:r>
    </w:p>
    <w:p w14:paraId="7581C0C5" w14:textId="77777777" w:rsidR="00035DB9" w:rsidRPr="00365275" w:rsidRDefault="00035DB9" w:rsidP="00A35B78">
      <w:pPr>
        <w:numPr>
          <w:ilvl w:val="0"/>
          <w:numId w:val="8"/>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Bezpośrednio przed otwarciem ofert Zamawiający podaje kwotę, jaką zamierza przeznaczyć na sfinansowanie zamówienia. </w:t>
      </w:r>
    </w:p>
    <w:p w14:paraId="0DCD355D" w14:textId="77777777" w:rsidR="00035DB9" w:rsidRPr="00365275" w:rsidRDefault="00035DB9" w:rsidP="00A35B78">
      <w:pPr>
        <w:numPr>
          <w:ilvl w:val="0"/>
          <w:numId w:val="8"/>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Niezwłocznie po otwarciu ofert zamawiający zamieszcza na stronie internetowej </w:t>
      </w:r>
      <w:hyperlink r:id="rId16" w:history="1">
        <w:r w:rsidRPr="00365275">
          <w:rPr>
            <w:rStyle w:val="Hipercze"/>
            <w:rFonts w:ascii="Times New Roman" w:eastAsia="Times New Roman" w:hAnsi="Times New Roman"/>
            <w:color w:val="auto"/>
            <w:sz w:val="24"/>
            <w:szCs w:val="24"/>
            <w:lang w:eastAsia="pl-PL"/>
          </w:rPr>
          <w:t>https://zp.univ.szczecin.pl</w:t>
        </w:r>
      </w:hyperlink>
      <w:r w:rsidRPr="00365275">
        <w:rPr>
          <w:rFonts w:ascii="Times New Roman" w:eastAsia="Times New Roman" w:hAnsi="Times New Roman"/>
          <w:sz w:val="24"/>
          <w:szCs w:val="24"/>
          <w:lang w:eastAsia="pl-PL"/>
        </w:rPr>
        <w:t xml:space="preserve"> lub </w:t>
      </w:r>
      <w:hyperlink r:id="rId17" w:history="1">
        <w:r w:rsidRPr="00365275">
          <w:rPr>
            <w:rStyle w:val="Hipercze"/>
            <w:rFonts w:ascii="Times New Roman" w:eastAsia="Times New Roman" w:hAnsi="Times New Roman"/>
            <w:color w:val="auto"/>
            <w:sz w:val="24"/>
            <w:szCs w:val="24"/>
            <w:lang w:eastAsia="pl-PL"/>
          </w:rPr>
          <w:t>https://platformazakupowa.pl/pn/usz</w:t>
        </w:r>
      </w:hyperlink>
      <w:r w:rsidRPr="00365275">
        <w:rPr>
          <w:rFonts w:ascii="Times New Roman" w:eastAsia="Times New Roman" w:hAnsi="Times New Roman"/>
          <w:sz w:val="24"/>
          <w:szCs w:val="24"/>
          <w:lang w:eastAsia="pl-PL"/>
        </w:rPr>
        <w:t xml:space="preserve"> informacje dotyczące kwoty, jaką zamierza przeznaczyć na sfinansowanie zamówienia; firm oraz adresów wykonawców, którzy złożyli oferty w terminie oraz ceny, terminu wykonania zamówienia, okresu gwarancji i warunków płatności zawartych w ofertach. </w:t>
      </w:r>
    </w:p>
    <w:p w14:paraId="1484E490" w14:textId="77777777" w:rsidR="00035DB9" w:rsidRPr="00365275" w:rsidRDefault="00035DB9" w:rsidP="00A35B78">
      <w:pPr>
        <w:numPr>
          <w:ilvl w:val="0"/>
          <w:numId w:val="8"/>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Zamawiający przed udzieleniem zamówienia, </w:t>
      </w:r>
      <w:r w:rsidRPr="00365275">
        <w:rPr>
          <w:rFonts w:ascii="Times New Roman" w:eastAsia="Times New Roman" w:hAnsi="Times New Roman"/>
          <w:b/>
          <w:sz w:val="24"/>
          <w:szCs w:val="24"/>
          <w:lang w:eastAsia="pl-PL"/>
        </w:rPr>
        <w:t>może wezwać</w:t>
      </w:r>
      <w:r w:rsidRPr="00365275">
        <w:rPr>
          <w:rFonts w:ascii="Times New Roman" w:eastAsia="Times New Roman" w:hAnsi="Times New Roman"/>
          <w:sz w:val="24"/>
          <w:szCs w:val="24"/>
          <w:lang w:eastAsia="pl-PL"/>
        </w:rPr>
        <w:t xml:space="preserve"> wykonawcę, którego oferta została najwyżej oceniona, do złożenia w wyznaczonym, nie krótszym niż </w:t>
      </w:r>
      <w:r w:rsidRPr="00365275">
        <w:rPr>
          <w:rFonts w:ascii="Times New Roman" w:eastAsia="Times New Roman" w:hAnsi="Times New Roman"/>
          <w:b/>
          <w:sz w:val="24"/>
          <w:szCs w:val="24"/>
          <w:lang w:eastAsia="pl-PL"/>
        </w:rPr>
        <w:t>5 dni</w:t>
      </w:r>
      <w:r w:rsidRPr="00365275">
        <w:rPr>
          <w:rFonts w:ascii="Times New Roman" w:eastAsia="Times New Roman" w:hAnsi="Times New Roman"/>
          <w:sz w:val="24"/>
          <w:szCs w:val="24"/>
          <w:lang w:eastAsia="pl-PL"/>
        </w:rPr>
        <w:t xml:space="preserve">, terminie </w:t>
      </w:r>
      <w:r w:rsidRPr="00365275">
        <w:rPr>
          <w:rFonts w:ascii="Times New Roman" w:eastAsia="Times New Roman" w:hAnsi="Times New Roman"/>
          <w:sz w:val="24"/>
          <w:szCs w:val="24"/>
          <w:lang w:eastAsia="pl-PL"/>
        </w:rPr>
        <w:lastRenderedPageBreak/>
        <w:t>aktualnych na dzień złożenia oświadczeń lub dokumentów potwierdzających okoliczności, o których mowa w art. 25 ust. 1 PZP.</w:t>
      </w:r>
    </w:p>
    <w:p w14:paraId="49412F7E" w14:textId="77777777" w:rsidR="00035DB9" w:rsidRPr="00365275" w:rsidRDefault="00035DB9" w:rsidP="00A35B78">
      <w:pPr>
        <w:numPr>
          <w:ilvl w:val="0"/>
          <w:numId w:val="8"/>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lub kryteria selekcji, a jeżeli zachodzą uzasadnione podstawy do uznania, że złożone uprzednio oświadczenia lub dokumenty nie są już aktualne, do złożenia aktualnych oświadczeń lub dokumentów.</w:t>
      </w:r>
    </w:p>
    <w:p w14:paraId="64C7E40A" w14:textId="77777777" w:rsidR="00035DB9" w:rsidRPr="00365275" w:rsidRDefault="00035DB9" w:rsidP="00A35B78">
      <w:pPr>
        <w:numPr>
          <w:ilvl w:val="0"/>
          <w:numId w:val="8"/>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Wykonawca nie jest obowiązany do złożenia oświadczeń lub dokumentów potwierdzających okoliczności, o których mowa w art. 25 ust. 1 pkt 1 i 3 PZP,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w:t>
      </w:r>
      <w:proofErr w:type="spellStart"/>
      <w:r w:rsidRPr="00365275">
        <w:rPr>
          <w:rFonts w:ascii="Times New Roman" w:eastAsia="Times New Roman" w:hAnsi="Times New Roman"/>
          <w:sz w:val="24"/>
          <w:szCs w:val="24"/>
          <w:lang w:eastAsia="pl-PL"/>
        </w:rPr>
        <w:t>t.j</w:t>
      </w:r>
      <w:proofErr w:type="spellEnd"/>
      <w:r w:rsidRPr="00365275">
        <w:rPr>
          <w:rFonts w:ascii="Times New Roman" w:eastAsia="Times New Roman" w:hAnsi="Times New Roman"/>
          <w:sz w:val="24"/>
          <w:szCs w:val="24"/>
          <w:lang w:eastAsia="pl-PL"/>
        </w:rPr>
        <w:t>. Dz. U. z 2019 r. poz. 700).</w:t>
      </w:r>
    </w:p>
    <w:p w14:paraId="638449B8" w14:textId="77777777" w:rsidR="00035DB9" w:rsidRPr="00365275" w:rsidRDefault="00035DB9" w:rsidP="00A35B78">
      <w:pPr>
        <w:numPr>
          <w:ilvl w:val="0"/>
          <w:numId w:val="8"/>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W toku badania i oceny złożonych ofert Zamawiający może żądać udzielenia przez Wykonawców wyjaśnień dotyczących treści złożonych przez nich ofert jak również dokumentów potwierdzających prawdziwość danych zawartych w ofercie.</w:t>
      </w:r>
    </w:p>
    <w:p w14:paraId="650CFBDF" w14:textId="77777777" w:rsidR="00035DB9" w:rsidRPr="00365275" w:rsidRDefault="00035DB9" w:rsidP="00A35B78">
      <w:pPr>
        <w:numPr>
          <w:ilvl w:val="0"/>
          <w:numId w:val="8"/>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Zamawiający dokona badania ofert. Jeżeli okaże się, że nie złożono żadnej oferty niepodlegającej odrzuceniu, postępowanie zostanie unieważnione.</w:t>
      </w:r>
    </w:p>
    <w:p w14:paraId="3E2786A8" w14:textId="77777777" w:rsidR="00035DB9" w:rsidRPr="00365275" w:rsidRDefault="00035DB9" w:rsidP="00A35B78">
      <w:pPr>
        <w:numPr>
          <w:ilvl w:val="0"/>
          <w:numId w:val="8"/>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 toku dokonywania oceny złożonych ofert Zamawiający, zgodnie z art. 87 ust. 1 ustawy, może żądać udzielenia przez Wykonawców wyjaśnień dotyczących treści złożonych przez nich ofert. </w:t>
      </w:r>
    </w:p>
    <w:p w14:paraId="0D65C369" w14:textId="77777777" w:rsidR="00035DB9" w:rsidRPr="00365275" w:rsidRDefault="00035DB9" w:rsidP="00A35B78">
      <w:pPr>
        <w:numPr>
          <w:ilvl w:val="0"/>
          <w:numId w:val="8"/>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Zamawiający przyzna zamówienie Wykonawcy, którego oferta odpowiada zasadom określonym w ustawie i niniejszej specyfikacji oraz została uznana za najkorzystniejszą. </w:t>
      </w:r>
    </w:p>
    <w:p w14:paraId="14064799" w14:textId="77777777" w:rsidR="00035DB9" w:rsidRPr="00365275" w:rsidRDefault="00035DB9" w:rsidP="00A35B78">
      <w:pPr>
        <w:numPr>
          <w:ilvl w:val="0"/>
          <w:numId w:val="8"/>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Wybrany Wykonawca zostanie powiadomiony o decyzji Zamawiającego oraz określony będzie termin zawarcia umowy. </w:t>
      </w:r>
    </w:p>
    <w:p w14:paraId="4FF571C0" w14:textId="77777777" w:rsidR="00035DB9" w:rsidRPr="00365275" w:rsidRDefault="00035DB9" w:rsidP="00A35B78">
      <w:pPr>
        <w:numPr>
          <w:ilvl w:val="0"/>
          <w:numId w:val="8"/>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O wyborze oferty najkorzystniejszej zostaną powiadomieni pisemnie, drogą elektroniczną, lub za pomocą faxu wszyscy Wykonawcy, którzy złożyli oferty w niniejszym postępowaniu.</w:t>
      </w:r>
    </w:p>
    <w:p w14:paraId="1619C34C" w14:textId="77777777" w:rsidR="00880008" w:rsidRPr="00365275" w:rsidRDefault="00035DB9" w:rsidP="00A35B78">
      <w:pPr>
        <w:numPr>
          <w:ilvl w:val="0"/>
          <w:numId w:val="8"/>
        </w:num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Wyniki przetargu zostaną niezwłocznie wywieszone w siedzibie Zamawiającego oraz zamieszczone na jego stronie internetowej</w:t>
      </w:r>
      <w:r w:rsidR="3E294F73" w:rsidRPr="00365275">
        <w:rPr>
          <w:rFonts w:ascii="Times New Roman" w:eastAsia="Times New Roman" w:hAnsi="Times New Roman"/>
          <w:sz w:val="24"/>
          <w:szCs w:val="24"/>
          <w:lang w:eastAsia="pl-PL"/>
        </w:rPr>
        <w:t>.</w:t>
      </w:r>
    </w:p>
    <w:p w14:paraId="7565E757" w14:textId="77777777" w:rsidR="00880008" w:rsidRPr="00365275" w:rsidRDefault="00880008" w:rsidP="00880008">
      <w:pPr>
        <w:spacing w:after="0" w:line="240" w:lineRule="auto"/>
        <w:jc w:val="both"/>
        <w:rPr>
          <w:rFonts w:ascii="Times New Roman" w:eastAsia="Times New Roman" w:hAnsi="Times New Roman"/>
          <w:sz w:val="24"/>
          <w:szCs w:val="24"/>
          <w:lang w:eastAsia="pl-PL"/>
        </w:rPr>
      </w:pPr>
    </w:p>
    <w:p w14:paraId="6168DF4D" w14:textId="77777777" w:rsidR="00880008" w:rsidRPr="00365275" w:rsidRDefault="009B7C31" w:rsidP="00880008">
      <w:pPr>
        <w:spacing w:after="0" w:line="240" w:lineRule="auto"/>
        <w:jc w:val="both"/>
        <w:rPr>
          <w:rFonts w:ascii="Times New Roman" w:eastAsia="Times New Roman" w:hAnsi="Times New Roman"/>
          <w:sz w:val="24"/>
          <w:szCs w:val="24"/>
          <w:lang w:eastAsia="pl-PL"/>
        </w:rPr>
      </w:pPr>
      <w:r w:rsidRPr="00365275">
        <w:rPr>
          <w:rFonts w:ascii="Times New Roman" w:hAnsi="Times New Roman"/>
          <w:noProof/>
          <w:sz w:val="24"/>
          <w:szCs w:val="24"/>
          <w:lang w:eastAsia="pl-PL"/>
        </w:rPr>
        <mc:AlternateContent>
          <mc:Choice Requires="wps">
            <w:drawing>
              <wp:anchor distT="4294967295" distB="4294967295" distL="114300" distR="114300" simplePos="0" relativeHeight="251657728" behindDoc="0" locked="0" layoutInCell="0" allowOverlap="1" wp14:anchorId="40C38923" wp14:editId="2870D4F0">
                <wp:simplePos x="0" y="0"/>
                <wp:positionH relativeFrom="column">
                  <wp:posOffset>13970</wp:posOffset>
                </wp:positionH>
                <wp:positionV relativeFrom="paragraph">
                  <wp:posOffset>49529</wp:posOffset>
                </wp:positionV>
                <wp:extent cx="6126480" cy="0"/>
                <wp:effectExtent l="0" t="0" r="26670" b="19050"/>
                <wp:wrapNone/>
                <wp:docPr id="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67FCC7B0" id="Line 1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3.9pt" to="48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hH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" o:allowincell="f"/>
            </w:pict>
          </mc:Fallback>
        </mc:AlternateContent>
      </w:r>
    </w:p>
    <w:p w14:paraId="0F4B7FFE" w14:textId="77777777" w:rsidR="00880008" w:rsidRPr="00365275" w:rsidRDefault="3E294F73" w:rsidP="0010316F">
      <w:pPr>
        <w:numPr>
          <w:ilvl w:val="0"/>
          <w:numId w:val="26"/>
        </w:numPr>
        <w:spacing w:after="0" w:line="240" w:lineRule="auto"/>
        <w:jc w:val="both"/>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Sposób udzielania wyjaśnień dotyczących dokumentacji</w:t>
      </w:r>
    </w:p>
    <w:p w14:paraId="5E79DFC8" w14:textId="77777777" w:rsidR="00880008" w:rsidRPr="00365275" w:rsidRDefault="00880008" w:rsidP="00880008">
      <w:pPr>
        <w:spacing w:after="0" w:line="240" w:lineRule="auto"/>
        <w:jc w:val="both"/>
        <w:rPr>
          <w:rFonts w:ascii="Times New Roman" w:eastAsia="Times New Roman" w:hAnsi="Times New Roman"/>
          <w:b/>
          <w:sz w:val="24"/>
          <w:szCs w:val="24"/>
          <w:lang w:eastAsia="pl-PL"/>
        </w:rPr>
      </w:pPr>
    </w:p>
    <w:p w14:paraId="048AD174" w14:textId="77777777" w:rsidR="00035DB9" w:rsidRPr="00365275" w:rsidRDefault="00035DB9" w:rsidP="0010316F">
      <w:pPr>
        <w:numPr>
          <w:ilvl w:val="0"/>
          <w:numId w:val="25"/>
        </w:numPr>
        <w:autoSpaceDE w:val="0"/>
        <w:autoSpaceDN w:val="0"/>
        <w:adjustRightInd w:val="0"/>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Każdy Wykonawca ma prawo zwrócić się do Zamawiającego o udzielenie wyjaśnień </w:t>
      </w:r>
      <w:r w:rsidRPr="00365275">
        <w:rPr>
          <w:rFonts w:ascii="Times New Roman" w:eastAsia="Times New Roman" w:hAnsi="Times New Roman"/>
          <w:i/>
          <w:sz w:val="24"/>
          <w:szCs w:val="24"/>
          <w:lang w:eastAsia="pl-PL"/>
        </w:rPr>
        <w:t>Specyfikacji Istotnych Warunków Zamówienia</w:t>
      </w:r>
      <w:r w:rsidRPr="00365275">
        <w:rPr>
          <w:rFonts w:ascii="Times New Roman" w:eastAsia="Times New Roman" w:hAnsi="Times New Roman"/>
          <w:sz w:val="24"/>
          <w:szCs w:val="24"/>
          <w:lang w:eastAsia="pl-PL"/>
        </w:rPr>
        <w:t xml:space="preserve">. Zamawiający udzieli wyjaśnień Wykonawcy niezwłocznie, nie później jednak niż na </w:t>
      </w:r>
      <w:r w:rsidRPr="00365275">
        <w:rPr>
          <w:rFonts w:ascii="Times New Roman" w:eastAsia="Times New Roman" w:hAnsi="Times New Roman"/>
          <w:b/>
          <w:sz w:val="24"/>
          <w:szCs w:val="24"/>
          <w:lang w:eastAsia="pl-PL"/>
        </w:rPr>
        <w:t>2 dni</w:t>
      </w:r>
      <w:r w:rsidRPr="00365275">
        <w:rPr>
          <w:rFonts w:ascii="Times New Roman" w:eastAsia="Times New Roman" w:hAnsi="Times New Roman"/>
          <w:sz w:val="24"/>
          <w:szCs w:val="24"/>
          <w:lang w:eastAsia="pl-PL"/>
        </w:rPr>
        <w:t xml:space="preserve"> przed upływem terminu składania ofert, pod warunkiem, że wniosek o wyjaśnienie treści </w:t>
      </w:r>
      <w:r w:rsidRPr="00365275">
        <w:rPr>
          <w:rFonts w:ascii="Times New Roman" w:eastAsia="Times New Roman" w:hAnsi="Times New Roman"/>
          <w:i/>
          <w:sz w:val="24"/>
          <w:szCs w:val="24"/>
          <w:lang w:eastAsia="pl-PL"/>
        </w:rPr>
        <w:t>SIWZ</w:t>
      </w:r>
      <w:r w:rsidRPr="00365275">
        <w:rPr>
          <w:rFonts w:ascii="Times New Roman" w:eastAsia="Times New Roman" w:hAnsi="Times New Roman"/>
          <w:sz w:val="24"/>
          <w:szCs w:val="24"/>
          <w:lang w:eastAsia="pl-PL"/>
        </w:rPr>
        <w:t xml:space="preserve"> wpłynie do Zamawiającego nie później, niż do końca dnia, w którym upływa połowa wyznaczonego terminu składania ofert. Przedłużenie  terminu składania ofert nie wpływa na bieg terminu składania wniosku, o którym mowa w zdaniu poprzedzającym. </w:t>
      </w:r>
    </w:p>
    <w:p w14:paraId="5C9201CA" w14:textId="77777777" w:rsidR="00035DB9" w:rsidRPr="00365275" w:rsidRDefault="00035DB9" w:rsidP="0010316F">
      <w:pPr>
        <w:numPr>
          <w:ilvl w:val="0"/>
          <w:numId w:val="25"/>
        </w:numPr>
        <w:autoSpaceDE w:val="0"/>
        <w:autoSpaceDN w:val="0"/>
        <w:adjustRightInd w:val="0"/>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Komunikacja między Zamawiającym, a Wykonawcami odbywa się przy użyciu platformy zakupowej (</w:t>
      </w:r>
      <w:hyperlink r:id="rId18" w:history="1">
        <w:r w:rsidRPr="00365275">
          <w:rPr>
            <w:rStyle w:val="Hipercze"/>
            <w:rFonts w:ascii="Times New Roman" w:eastAsia="Times New Roman" w:hAnsi="Times New Roman"/>
            <w:b/>
            <w:color w:val="auto"/>
            <w:sz w:val="24"/>
            <w:szCs w:val="24"/>
            <w:lang w:eastAsia="pl-PL"/>
          </w:rPr>
          <w:t>https://platformazakupowa.pl/pn/usz</w:t>
        </w:r>
      </w:hyperlink>
      <w:r w:rsidRPr="00365275">
        <w:rPr>
          <w:rFonts w:ascii="Times New Roman" w:eastAsia="Times New Roman" w:hAnsi="Times New Roman"/>
          <w:sz w:val="24"/>
          <w:szCs w:val="24"/>
          <w:lang w:eastAsia="pl-PL"/>
        </w:rPr>
        <w:t xml:space="preserve">) </w:t>
      </w:r>
    </w:p>
    <w:p w14:paraId="685B9A7E" w14:textId="77777777" w:rsidR="00035DB9" w:rsidRPr="00365275" w:rsidRDefault="00035DB9" w:rsidP="0010316F">
      <w:pPr>
        <w:numPr>
          <w:ilvl w:val="0"/>
          <w:numId w:val="25"/>
        </w:numPr>
        <w:autoSpaceDE w:val="0"/>
        <w:autoSpaceDN w:val="0"/>
        <w:adjustRightInd w:val="0"/>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Osobą uprawnioną do porozumiewania się z wykonawcami jest: </w:t>
      </w:r>
      <w:r w:rsidR="00AC19C9" w:rsidRPr="00365275">
        <w:rPr>
          <w:rFonts w:ascii="Times New Roman" w:eastAsia="Times New Roman" w:hAnsi="Times New Roman"/>
          <w:b/>
          <w:sz w:val="24"/>
          <w:szCs w:val="24"/>
          <w:lang w:eastAsia="pl-PL"/>
        </w:rPr>
        <w:t>Anna Kloczkowska</w:t>
      </w:r>
      <w:r w:rsidRPr="00365275">
        <w:rPr>
          <w:rFonts w:ascii="Times New Roman" w:eastAsia="Times New Roman" w:hAnsi="Times New Roman"/>
          <w:sz w:val="24"/>
          <w:szCs w:val="24"/>
          <w:lang w:eastAsia="pl-PL"/>
        </w:rPr>
        <w:t xml:space="preserve">, adres e-mail: </w:t>
      </w:r>
      <w:hyperlink r:id="rId19" w:history="1">
        <w:r w:rsidRPr="00365275">
          <w:rPr>
            <w:rStyle w:val="Hipercze"/>
            <w:rFonts w:ascii="Times New Roman" w:eastAsia="Times New Roman" w:hAnsi="Times New Roman"/>
            <w:color w:val="auto"/>
            <w:sz w:val="24"/>
            <w:szCs w:val="24"/>
            <w:lang w:eastAsia="pl-PL"/>
          </w:rPr>
          <w:t>przetargi@usz.edu.pl</w:t>
        </w:r>
      </w:hyperlink>
      <w:r w:rsidRPr="00365275">
        <w:rPr>
          <w:rFonts w:ascii="Times New Roman" w:eastAsia="Times New Roman" w:hAnsi="Times New Roman"/>
          <w:sz w:val="24"/>
          <w:szCs w:val="24"/>
          <w:lang w:eastAsia="pl-PL"/>
        </w:rPr>
        <w:t xml:space="preserve"> </w:t>
      </w:r>
    </w:p>
    <w:p w14:paraId="1D42B422" w14:textId="77777777" w:rsidR="00035DB9" w:rsidRPr="00365275" w:rsidRDefault="00035DB9" w:rsidP="0010316F">
      <w:pPr>
        <w:numPr>
          <w:ilvl w:val="0"/>
          <w:numId w:val="25"/>
        </w:numPr>
        <w:autoSpaceDE w:val="0"/>
        <w:autoSpaceDN w:val="0"/>
        <w:adjustRightInd w:val="0"/>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 sytuacjach awaryjnych np. w przypadku braku działania platformy zakupowej </w:t>
      </w:r>
      <w:hyperlink r:id="rId20" w:history="1">
        <w:r w:rsidRPr="00365275">
          <w:rPr>
            <w:rStyle w:val="Hipercze"/>
            <w:rFonts w:ascii="Times New Roman" w:eastAsia="Times New Roman" w:hAnsi="Times New Roman"/>
            <w:b/>
            <w:color w:val="auto"/>
            <w:sz w:val="24"/>
            <w:szCs w:val="24"/>
            <w:lang w:eastAsia="pl-PL"/>
          </w:rPr>
          <w:t>https://platformazakupowa.pl/pn/usz</w:t>
        </w:r>
      </w:hyperlink>
      <w:r w:rsidRPr="00365275">
        <w:rPr>
          <w:rFonts w:ascii="Times New Roman" w:eastAsia="Times New Roman" w:hAnsi="Times New Roman"/>
          <w:sz w:val="24"/>
          <w:szCs w:val="24"/>
          <w:lang w:eastAsia="pl-PL"/>
        </w:rPr>
        <w:t xml:space="preserve"> Zamawiający może również komunikować się z wykonawcami za pomocą poczty elektronicznej.</w:t>
      </w:r>
    </w:p>
    <w:p w14:paraId="23054675" w14:textId="77777777" w:rsidR="00035DB9" w:rsidRPr="00365275" w:rsidRDefault="00035DB9" w:rsidP="0010316F">
      <w:pPr>
        <w:numPr>
          <w:ilvl w:val="0"/>
          <w:numId w:val="25"/>
        </w:numPr>
        <w:autoSpaceDE w:val="0"/>
        <w:autoSpaceDN w:val="0"/>
        <w:adjustRightInd w:val="0"/>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lastRenderedPageBreak/>
        <w:t xml:space="preserve">Dokumenty elektroniczne, oświadczenia lub elektroniczne kopie dokumentów lub oświadczeń, o których mowa w niniejszej SIWZ, składane są przez Wykonawcę za pośrednictwem </w:t>
      </w:r>
      <w:hyperlink r:id="rId21" w:history="1">
        <w:r w:rsidRPr="00365275">
          <w:rPr>
            <w:rStyle w:val="Hipercze"/>
            <w:rFonts w:ascii="Times New Roman" w:eastAsia="Times New Roman" w:hAnsi="Times New Roman"/>
            <w:b/>
            <w:color w:val="auto"/>
            <w:sz w:val="24"/>
            <w:szCs w:val="24"/>
            <w:lang w:eastAsia="pl-PL"/>
          </w:rPr>
          <w:t>https://platformazakupowa.pl/pn/usz</w:t>
        </w:r>
      </w:hyperlink>
      <w:r w:rsidRPr="00365275">
        <w:rPr>
          <w:rFonts w:ascii="Times New Roman" w:eastAsia="Times New Roman" w:hAnsi="Times New Roman"/>
          <w:sz w:val="24"/>
          <w:szCs w:val="24"/>
          <w:lang w:eastAsia="pl-PL"/>
        </w:rPr>
        <w:t xml:space="preserve"> </w:t>
      </w:r>
    </w:p>
    <w:p w14:paraId="1C6CC2A2" w14:textId="77777777" w:rsidR="00035DB9" w:rsidRPr="00365275" w:rsidRDefault="00035DB9" w:rsidP="0010316F">
      <w:pPr>
        <w:numPr>
          <w:ilvl w:val="0"/>
          <w:numId w:val="25"/>
        </w:numPr>
        <w:autoSpaceDE w:val="0"/>
        <w:autoSpaceDN w:val="0"/>
        <w:adjustRightInd w:val="0"/>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Sposób sporządzenia dokumentów elektronicznych, oświadczeń lub elektronicznych kopii dokumentów lub oświadczeń musi być zgodny z wymaganiami określonymi w rozporządzeniu Prezesa Rady Ministrów z dnia 27 czerwca 2017 r. w sprawie użycia środków komunikacji elektronicznej w postępowaniu o udzielenie zamówienia publicznego oraz udostępniania i przechowywania dokumentów elektronicznych oraz rozporządzeniu Ministra Rozwoju z dnia 26 lipca 2016 r. w sprawie rodzajów dokumentów, jakich może żądać zamawiający od wykonawcy w postępowaniu o udzielenie zamówienia.</w:t>
      </w:r>
    </w:p>
    <w:p w14:paraId="1373894F" w14:textId="77777777" w:rsidR="00035DB9" w:rsidRPr="00365275" w:rsidRDefault="00035DB9" w:rsidP="0010316F">
      <w:pPr>
        <w:numPr>
          <w:ilvl w:val="0"/>
          <w:numId w:val="25"/>
        </w:numPr>
        <w:autoSpaceDE w:val="0"/>
        <w:autoSpaceDN w:val="0"/>
        <w:adjustRightInd w:val="0"/>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Wykonawcy mogą zwracać się do Zamawiającego o wyjaśnienie treści SIWZ, zgodnie z art. 38 ust. 1 PZP, kierując swoje zapytania do Zamawiającego, ze wskazaniem numeru postępowania określonego w SIWZ. Zapytania winny być składane w sposób określony w pkt. 2, z zastrzeżeniem postanowień pkt 4.</w:t>
      </w:r>
    </w:p>
    <w:p w14:paraId="526767FA" w14:textId="77777777" w:rsidR="00035DB9" w:rsidRPr="00365275" w:rsidRDefault="00035DB9" w:rsidP="0010316F">
      <w:pPr>
        <w:numPr>
          <w:ilvl w:val="0"/>
          <w:numId w:val="25"/>
        </w:numPr>
        <w:autoSpaceDE w:val="0"/>
        <w:autoSpaceDN w:val="0"/>
        <w:adjustRightInd w:val="0"/>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 uzasadnionych przypadkach zamawiający może przed upływem terminu składania ofert zmienić treść specyfikacji istotnych warunków zamówienia. Każda wprowadzona zmiana do </w:t>
      </w:r>
      <w:r w:rsidRPr="00365275">
        <w:rPr>
          <w:rFonts w:ascii="Times New Roman" w:eastAsia="Times New Roman" w:hAnsi="Times New Roman"/>
          <w:i/>
          <w:sz w:val="24"/>
          <w:szCs w:val="24"/>
          <w:lang w:eastAsia="pl-PL"/>
        </w:rPr>
        <w:t>SIWZ</w:t>
      </w:r>
      <w:r w:rsidRPr="00365275">
        <w:rPr>
          <w:rFonts w:ascii="Times New Roman" w:eastAsia="Times New Roman" w:hAnsi="Times New Roman"/>
          <w:sz w:val="24"/>
          <w:szCs w:val="24"/>
          <w:lang w:eastAsia="pl-PL"/>
        </w:rPr>
        <w:t xml:space="preserve"> staje się częścią składową dokumentacji postępowania. Dokonaną zmianę treści specyfikacji zamawiający udostępnia na stronie internetowej </w:t>
      </w:r>
      <w:hyperlink r:id="rId22" w:history="1">
        <w:r w:rsidRPr="00365275">
          <w:rPr>
            <w:rStyle w:val="Hipercze"/>
            <w:rFonts w:ascii="Times New Roman" w:eastAsia="Times New Roman" w:hAnsi="Times New Roman"/>
            <w:b/>
            <w:color w:val="auto"/>
            <w:sz w:val="24"/>
            <w:szCs w:val="24"/>
            <w:lang w:eastAsia="pl-PL"/>
          </w:rPr>
          <w:t>https://platformazakupowa.pl/pn/usz</w:t>
        </w:r>
      </w:hyperlink>
    </w:p>
    <w:p w14:paraId="640CB836" w14:textId="77777777" w:rsidR="00035DB9" w:rsidRPr="00365275" w:rsidRDefault="00035DB9" w:rsidP="0010316F">
      <w:pPr>
        <w:numPr>
          <w:ilvl w:val="0"/>
          <w:numId w:val="25"/>
        </w:numPr>
        <w:autoSpaceDE w:val="0"/>
        <w:autoSpaceDN w:val="0"/>
        <w:adjustRightInd w:val="0"/>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 przypadku, gdy zmiana treści </w:t>
      </w:r>
      <w:r w:rsidRPr="00365275">
        <w:rPr>
          <w:rFonts w:ascii="Times New Roman" w:eastAsia="Times New Roman" w:hAnsi="Times New Roman"/>
          <w:i/>
          <w:sz w:val="24"/>
          <w:szCs w:val="24"/>
          <w:lang w:eastAsia="pl-PL"/>
        </w:rPr>
        <w:t>SIWZ</w:t>
      </w:r>
      <w:r w:rsidRPr="00365275">
        <w:rPr>
          <w:rFonts w:ascii="Times New Roman" w:eastAsia="Times New Roman" w:hAnsi="Times New Roman"/>
          <w:sz w:val="24"/>
          <w:szCs w:val="24"/>
          <w:lang w:eastAsia="pl-PL"/>
        </w:rPr>
        <w:t xml:space="preserve"> powodować będzie konieczność modyfikacji lub uzupełnienia ofert wymagającą dodatkowego czasu na wprowadzenie zmian w ofertach, Zamawiający przedłuży termin składania ofert. W takim przypadku wszelkie prawa i zobowiązania Wykonawcy i Zamawiającego odnośnie wcześniej ustalonych terminów, z zastrzeżeniem pkt 1, będą podlegały nowemu terminowi. </w:t>
      </w:r>
    </w:p>
    <w:p w14:paraId="5703DA04" w14:textId="77777777" w:rsidR="00035DB9" w:rsidRPr="00365275" w:rsidRDefault="00035DB9" w:rsidP="0010316F">
      <w:pPr>
        <w:numPr>
          <w:ilvl w:val="0"/>
          <w:numId w:val="25"/>
        </w:numPr>
        <w:autoSpaceDE w:val="0"/>
        <w:autoSpaceDN w:val="0"/>
        <w:adjustRightInd w:val="0"/>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 przypadku, gdy modyfikacja treści </w:t>
      </w:r>
      <w:r w:rsidRPr="00365275">
        <w:rPr>
          <w:rFonts w:ascii="Times New Roman" w:eastAsia="Times New Roman" w:hAnsi="Times New Roman"/>
          <w:i/>
          <w:sz w:val="24"/>
          <w:szCs w:val="24"/>
          <w:lang w:eastAsia="pl-PL"/>
        </w:rPr>
        <w:t>SIWZ</w:t>
      </w:r>
      <w:r w:rsidRPr="00365275">
        <w:rPr>
          <w:rFonts w:ascii="Times New Roman" w:eastAsia="Times New Roman" w:hAnsi="Times New Roman"/>
          <w:sz w:val="24"/>
          <w:szCs w:val="24"/>
          <w:lang w:eastAsia="pl-PL"/>
        </w:rPr>
        <w:t xml:space="preserve"> powodować będzie konieczność dokonania zmian w treści ogłoszenia o zamówieniu opublikowanym w </w:t>
      </w:r>
      <w:r w:rsidRPr="00365275">
        <w:rPr>
          <w:rFonts w:ascii="Times New Roman" w:eastAsia="Times New Roman" w:hAnsi="Times New Roman"/>
          <w:i/>
          <w:sz w:val="24"/>
          <w:szCs w:val="24"/>
          <w:lang w:eastAsia="pl-PL"/>
        </w:rPr>
        <w:t>Biuletynie Zamówień Publicznych</w:t>
      </w:r>
      <w:r w:rsidRPr="00365275">
        <w:rPr>
          <w:rFonts w:ascii="Times New Roman" w:eastAsia="Times New Roman" w:hAnsi="Times New Roman"/>
          <w:sz w:val="24"/>
          <w:szCs w:val="24"/>
          <w:lang w:eastAsia="pl-PL"/>
        </w:rPr>
        <w:t>, Zamawiający przedłuży termin składania ofert o czas niezbędny do wprowadzenia zmian w ofertach, o ile okaże się to konieczne.</w:t>
      </w:r>
    </w:p>
    <w:p w14:paraId="49CFA298" w14:textId="77777777" w:rsidR="00035DB9" w:rsidRPr="00365275" w:rsidRDefault="00035DB9" w:rsidP="0010316F">
      <w:pPr>
        <w:numPr>
          <w:ilvl w:val="0"/>
          <w:numId w:val="25"/>
        </w:numPr>
        <w:autoSpaceDE w:val="0"/>
        <w:autoSpaceDN w:val="0"/>
        <w:adjustRightInd w:val="0"/>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Zamawiający nie zamierza zwoływać zebrania Wykonawców</w:t>
      </w:r>
    </w:p>
    <w:p w14:paraId="3D9D8493" w14:textId="77777777" w:rsidR="00880008" w:rsidRPr="00365275" w:rsidRDefault="3E294F73" w:rsidP="00035DB9">
      <w:pPr>
        <w:autoSpaceDE w:val="0"/>
        <w:autoSpaceDN w:val="0"/>
        <w:adjustRightInd w:val="0"/>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___________________________________________________________________________</w:t>
      </w:r>
    </w:p>
    <w:p w14:paraId="5EF3CFB2" w14:textId="77777777" w:rsidR="00880008" w:rsidRPr="00365275" w:rsidRDefault="00880008" w:rsidP="00880008">
      <w:p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 </w:t>
      </w:r>
    </w:p>
    <w:p w14:paraId="4A73C6C4" w14:textId="77777777" w:rsidR="00880008" w:rsidRPr="00365275" w:rsidRDefault="004A0CF7" w:rsidP="00035DB9">
      <w:pPr>
        <w:spacing w:after="0" w:line="240" w:lineRule="auto"/>
        <w:ind w:left="-218"/>
        <w:jc w:val="both"/>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 xml:space="preserve">   XI</w:t>
      </w:r>
      <w:r w:rsidR="00035DB9" w:rsidRPr="00365275">
        <w:rPr>
          <w:rFonts w:ascii="Times New Roman" w:eastAsia="Times New Roman" w:hAnsi="Times New Roman"/>
          <w:b/>
          <w:bCs/>
          <w:sz w:val="24"/>
          <w:szCs w:val="24"/>
          <w:lang w:eastAsia="pl-PL"/>
        </w:rPr>
        <w:t>I</w:t>
      </w:r>
      <w:r w:rsidR="3E294F73" w:rsidRPr="00365275">
        <w:rPr>
          <w:rFonts w:ascii="Times New Roman" w:eastAsia="Times New Roman" w:hAnsi="Times New Roman"/>
          <w:b/>
          <w:bCs/>
          <w:sz w:val="24"/>
          <w:szCs w:val="24"/>
          <w:lang w:eastAsia="pl-PL"/>
        </w:rPr>
        <w:t>.    Środki odwoławcze</w:t>
      </w:r>
    </w:p>
    <w:p w14:paraId="569D24A5" w14:textId="77777777" w:rsidR="00880008" w:rsidRPr="00365275" w:rsidRDefault="00880008" w:rsidP="00880008">
      <w:pPr>
        <w:spacing w:after="0" w:line="240" w:lineRule="auto"/>
        <w:ind w:left="-218"/>
        <w:jc w:val="both"/>
        <w:rPr>
          <w:rFonts w:ascii="Times New Roman" w:eastAsia="Times New Roman" w:hAnsi="Times New Roman"/>
          <w:b/>
          <w:sz w:val="24"/>
          <w:szCs w:val="24"/>
          <w:lang w:eastAsia="pl-PL"/>
        </w:rPr>
      </w:pPr>
    </w:p>
    <w:p w14:paraId="6593A6CE" w14:textId="77777777" w:rsidR="00035DB9" w:rsidRPr="00365275" w:rsidRDefault="00035DB9" w:rsidP="00A35B78">
      <w:pPr>
        <w:numPr>
          <w:ilvl w:val="0"/>
          <w:numId w:val="15"/>
        </w:numPr>
        <w:autoSpaceDE w:val="0"/>
        <w:autoSpaceDN w:val="0"/>
        <w:adjustRightInd w:val="0"/>
        <w:spacing w:after="0" w:line="240" w:lineRule="auto"/>
        <w:jc w:val="both"/>
        <w:rPr>
          <w:rFonts w:ascii="Times New Roman" w:hAnsi="Times New Roman"/>
          <w:bCs/>
          <w:i/>
          <w:sz w:val="24"/>
          <w:szCs w:val="24"/>
        </w:rPr>
      </w:pPr>
      <w:r w:rsidRPr="00365275">
        <w:rPr>
          <w:rFonts w:ascii="Times New Roman" w:hAnsi="Times New Roman"/>
          <w:bCs/>
          <w:sz w:val="24"/>
          <w:szCs w:val="24"/>
        </w:rPr>
        <w:t xml:space="preserve">Odwołanie przysługuje wyłącznie od niezgodnej z przepisami ustawy czynności Zamawiającego podjętej w postępowaniu o udzielenie zamówienia lub zaniechania czynności, do której Zamawiający jest zobowiązany na podstawie ustawy </w:t>
      </w:r>
      <w:r w:rsidRPr="00365275">
        <w:rPr>
          <w:rFonts w:ascii="Times New Roman" w:hAnsi="Times New Roman"/>
          <w:bCs/>
          <w:i/>
          <w:sz w:val="24"/>
          <w:szCs w:val="24"/>
        </w:rPr>
        <w:t xml:space="preserve">PZP. </w:t>
      </w:r>
    </w:p>
    <w:p w14:paraId="6C731702" w14:textId="77777777" w:rsidR="00035DB9" w:rsidRPr="00365275" w:rsidRDefault="00035DB9" w:rsidP="00A35B78">
      <w:pPr>
        <w:numPr>
          <w:ilvl w:val="0"/>
          <w:numId w:val="15"/>
        </w:numPr>
        <w:autoSpaceDE w:val="0"/>
        <w:autoSpaceDN w:val="0"/>
        <w:adjustRightInd w:val="0"/>
        <w:spacing w:after="0" w:line="240" w:lineRule="auto"/>
        <w:jc w:val="both"/>
        <w:rPr>
          <w:rFonts w:ascii="Times New Roman" w:hAnsi="Times New Roman"/>
          <w:bCs/>
          <w:i/>
          <w:sz w:val="24"/>
          <w:szCs w:val="24"/>
        </w:rPr>
      </w:pPr>
      <w:r w:rsidRPr="00365275">
        <w:rPr>
          <w:rFonts w:ascii="Times New Roman" w:hAnsi="Times New Roman"/>
          <w:bCs/>
          <w:sz w:val="24"/>
          <w:szCs w:val="24"/>
        </w:rPr>
        <w:t xml:space="preserve">Odwołanie przysługuje wyłącznie wobec czynności: </w:t>
      </w:r>
    </w:p>
    <w:p w14:paraId="16469054" w14:textId="77777777" w:rsidR="00035DB9" w:rsidRPr="00365275" w:rsidRDefault="00035DB9" w:rsidP="00A35B78">
      <w:pPr>
        <w:numPr>
          <w:ilvl w:val="0"/>
          <w:numId w:val="16"/>
        </w:numPr>
        <w:autoSpaceDE w:val="0"/>
        <w:autoSpaceDN w:val="0"/>
        <w:adjustRightInd w:val="0"/>
        <w:spacing w:after="0" w:line="240" w:lineRule="auto"/>
        <w:jc w:val="both"/>
        <w:rPr>
          <w:rFonts w:ascii="Times New Roman" w:hAnsi="Times New Roman"/>
          <w:bCs/>
          <w:sz w:val="24"/>
          <w:szCs w:val="24"/>
        </w:rPr>
      </w:pPr>
      <w:r w:rsidRPr="00365275">
        <w:rPr>
          <w:rFonts w:ascii="Times New Roman" w:hAnsi="Times New Roman"/>
          <w:bCs/>
          <w:sz w:val="24"/>
          <w:szCs w:val="24"/>
        </w:rPr>
        <w:t>opisu sposobu dokonywania oceny spełniania warunków udziału w postępowaniu,</w:t>
      </w:r>
    </w:p>
    <w:p w14:paraId="2C1BAFDF" w14:textId="77777777" w:rsidR="00035DB9" w:rsidRPr="00365275" w:rsidRDefault="00035DB9" w:rsidP="00A35B78">
      <w:pPr>
        <w:numPr>
          <w:ilvl w:val="0"/>
          <w:numId w:val="16"/>
        </w:numPr>
        <w:autoSpaceDE w:val="0"/>
        <w:autoSpaceDN w:val="0"/>
        <w:adjustRightInd w:val="0"/>
        <w:spacing w:after="0" w:line="240" w:lineRule="auto"/>
        <w:jc w:val="both"/>
        <w:rPr>
          <w:rFonts w:ascii="Times New Roman" w:hAnsi="Times New Roman"/>
          <w:bCs/>
          <w:sz w:val="24"/>
          <w:szCs w:val="24"/>
        </w:rPr>
      </w:pPr>
      <w:r w:rsidRPr="00365275">
        <w:rPr>
          <w:rFonts w:ascii="Times New Roman" w:hAnsi="Times New Roman"/>
          <w:bCs/>
          <w:sz w:val="24"/>
          <w:szCs w:val="24"/>
        </w:rPr>
        <w:t>wykluczenia odwołującego z postępowania o udzielenie zamówienia,</w:t>
      </w:r>
    </w:p>
    <w:p w14:paraId="3D36D12F" w14:textId="77777777" w:rsidR="00035DB9" w:rsidRPr="00365275" w:rsidRDefault="00035DB9" w:rsidP="00A35B78">
      <w:pPr>
        <w:numPr>
          <w:ilvl w:val="0"/>
          <w:numId w:val="16"/>
        </w:numPr>
        <w:autoSpaceDE w:val="0"/>
        <w:autoSpaceDN w:val="0"/>
        <w:adjustRightInd w:val="0"/>
        <w:spacing w:after="0" w:line="240" w:lineRule="auto"/>
        <w:jc w:val="both"/>
        <w:rPr>
          <w:rFonts w:ascii="Times New Roman" w:hAnsi="Times New Roman"/>
          <w:sz w:val="24"/>
          <w:szCs w:val="24"/>
        </w:rPr>
      </w:pPr>
      <w:r w:rsidRPr="00365275">
        <w:rPr>
          <w:rFonts w:ascii="Times New Roman" w:hAnsi="Times New Roman"/>
          <w:bCs/>
          <w:sz w:val="24"/>
          <w:szCs w:val="24"/>
        </w:rPr>
        <w:t>odrzucenia oferty odwołującego,</w:t>
      </w:r>
    </w:p>
    <w:p w14:paraId="7B03C360" w14:textId="77777777" w:rsidR="00035DB9" w:rsidRPr="00365275" w:rsidRDefault="00035DB9" w:rsidP="00A35B78">
      <w:pPr>
        <w:numPr>
          <w:ilvl w:val="0"/>
          <w:numId w:val="16"/>
        </w:numPr>
        <w:autoSpaceDE w:val="0"/>
        <w:autoSpaceDN w:val="0"/>
        <w:adjustRightInd w:val="0"/>
        <w:spacing w:after="0" w:line="240" w:lineRule="auto"/>
        <w:jc w:val="both"/>
        <w:rPr>
          <w:rFonts w:ascii="Times New Roman" w:hAnsi="Times New Roman"/>
          <w:sz w:val="24"/>
          <w:szCs w:val="24"/>
        </w:rPr>
      </w:pPr>
      <w:r w:rsidRPr="00365275">
        <w:rPr>
          <w:rFonts w:ascii="Times New Roman" w:hAnsi="Times New Roman"/>
          <w:sz w:val="24"/>
          <w:szCs w:val="24"/>
        </w:rPr>
        <w:t>opisu przedmiotu zamówienia,</w:t>
      </w:r>
    </w:p>
    <w:p w14:paraId="5A6B28C5" w14:textId="77777777" w:rsidR="00035DB9" w:rsidRPr="00365275" w:rsidRDefault="00035DB9" w:rsidP="00A35B78">
      <w:pPr>
        <w:numPr>
          <w:ilvl w:val="0"/>
          <w:numId w:val="16"/>
        </w:numPr>
        <w:autoSpaceDE w:val="0"/>
        <w:autoSpaceDN w:val="0"/>
        <w:adjustRightInd w:val="0"/>
        <w:spacing w:after="0" w:line="240" w:lineRule="auto"/>
        <w:jc w:val="both"/>
        <w:rPr>
          <w:rFonts w:ascii="Times New Roman" w:hAnsi="Times New Roman"/>
          <w:sz w:val="24"/>
          <w:szCs w:val="24"/>
        </w:rPr>
      </w:pPr>
      <w:r w:rsidRPr="00365275">
        <w:rPr>
          <w:rFonts w:ascii="Times New Roman" w:hAnsi="Times New Roman"/>
          <w:sz w:val="24"/>
          <w:szCs w:val="24"/>
        </w:rPr>
        <w:t>wyboru najkorzystniejszej oferty.</w:t>
      </w:r>
    </w:p>
    <w:p w14:paraId="5C07E0CF" w14:textId="77777777" w:rsidR="00035DB9" w:rsidRPr="00365275" w:rsidRDefault="00035DB9" w:rsidP="00A35B78">
      <w:pPr>
        <w:numPr>
          <w:ilvl w:val="0"/>
          <w:numId w:val="15"/>
        </w:numPr>
        <w:autoSpaceDE w:val="0"/>
        <w:autoSpaceDN w:val="0"/>
        <w:adjustRightInd w:val="0"/>
        <w:spacing w:after="0" w:line="240" w:lineRule="auto"/>
        <w:jc w:val="both"/>
        <w:rPr>
          <w:rFonts w:ascii="Times New Roman" w:hAnsi="Times New Roman"/>
          <w:bCs/>
          <w:sz w:val="24"/>
          <w:szCs w:val="24"/>
        </w:rPr>
      </w:pPr>
      <w:r w:rsidRPr="00365275">
        <w:rPr>
          <w:rFonts w:ascii="Times New Roman" w:hAnsi="Times New Roman"/>
          <w:bCs/>
          <w:sz w:val="24"/>
          <w:szCs w:val="24"/>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14:paraId="35485DD6" w14:textId="77777777" w:rsidR="00035DB9" w:rsidRPr="00365275" w:rsidRDefault="00035DB9" w:rsidP="00A35B78">
      <w:pPr>
        <w:numPr>
          <w:ilvl w:val="0"/>
          <w:numId w:val="15"/>
        </w:numPr>
        <w:autoSpaceDE w:val="0"/>
        <w:autoSpaceDN w:val="0"/>
        <w:adjustRightInd w:val="0"/>
        <w:spacing w:after="0" w:line="240" w:lineRule="auto"/>
        <w:jc w:val="both"/>
        <w:rPr>
          <w:rFonts w:ascii="Times New Roman" w:hAnsi="Times New Roman"/>
          <w:bCs/>
          <w:sz w:val="24"/>
          <w:szCs w:val="24"/>
        </w:rPr>
      </w:pPr>
      <w:r w:rsidRPr="00365275">
        <w:rPr>
          <w:rFonts w:ascii="Times New Roman" w:hAnsi="Times New Roman"/>
          <w:bCs/>
          <w:sz w:val="24"/>
          <w:szCs w:val="24"/>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14:paraId="34449F27" w14:textId="77777777" w:rsidR="00035DB9" w:rsidRPr="00365275" w:rsidRDefault="00035DB9" w:rsidP="00A35B78">
      <w:pPr>
        <w:numPr>
          <w:ilvl w:val="0"/>
          <w:numId w:val="15"/>
        </w:numPr>
        <w:autoSpaceDE w:val="0"/>
        <w:autoSpaceDN w:val="0"/>
        <w:adjustRightInd w:val="0"/>
        <w:spacing w:after="0" w:line="240" w:lineRule="auto"/>
        <w:jc w:val="both"/>
        <w:rPr>
          <w:rFonts w:ascii="Times New Roman" w:hAnsi="Times New Roman"/>
          <w:bCs/>
          <w:sz w:val="24"/>
          <w:szCs w:val="24"/>
        </w:rPr>
      </w:pPr>
      <w:r w:rsidRPr="00365275">
        <w:rPr>
          <w:rFonts w:ascii="Times New Roman" w:hAnsi="Times New Roman"/>
          <w:bCs/>
          <w:sz w:val="24"/>
          <w:szCs w:val="24"/>
        </w:rPr>
        <w:lastRenderedPageBreak/>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środków komunikacji elektronicznej, o których mowa w art. 2 pkt 17 ustawy </w:t>
      </w:r>
      <w:proofErr w:type="spellStart"/>
      <w:r w:rsidRPr="00365275">
        <w:rPr>
          <w:rFonts w:ascii="Times New Roman" w:hAnsi="Times New Roman"/>
          <w:bCs/>
          <w:sz w:val="24"/>
          <w:szCs w:val="24"/>
        </w:rPr>
        <w:t>Pzp</w:t>
      </w:r>
      <w:proofErr w:type="spellEnd"/>
      <w:r w:rsidRPr="00365275">
        <w:rPr>
          <w:rFonts w:ascii="Times New Roman" w:hAnsi="Times New Roman"/>
          <w:bCs/>
          <w:sz w:val="24"/>
          <w:szCs w:val="24"/>
        </w:rPr>
        <w:t>.</w:t>
      </w:r>
    </w:p>
    <w:p w14:paraId="479A6ECA" w14:textId="77777777" w:rsidR="00035DB9" w:rsidRPr="00365275" w:rsidRDefault="00035DB9" w:rsidP="00A35B78">
      <w:pPr>
        <w:numPr>
          <w:ilvl w:val="0"/>
          <w:numId w:val="15"/>
        </w:numPr>
        <w:autoSpaceDE w:val="0"/>
        <w:autoSpaceDN w:val="0"/>
        <w:adjustRightInd w:val="0"/>
        <w:spacing w:after="0" w:line="240" w:lineRule="auto"/>
        <w:jc w:val="both"/>
        <w:rPr>
          <w:rFonts w:ascii="Times New Roman" w:hAnsi="Times New Roman"/>
          <w:bCs/>
          <w:sz w:val="24"/>
          <w:szCs w:val="24"/>
        </w:rPr>
      </w:pPr>
      <w:r w:rsidRPr="00365275">
        <w:rPr>
          <w:rFonts w:ascii="Times New Roman" w:hAnsi="Times New Roman"/>
          <w:bCs/>
          <w:sz w:val="24"/>
          <w:szCs w:val="24"/>
        </w:rPr>
        <w:t>Odwołanie wnosi się w terminie 5 dni od dnia przesłania informacji o czynności Zamawiającego stanowiącej podstawę jego wniesienia – jeżeli zostały przesłane w sposób określony w art. 180 ust.5 PZP, albo w terminie 10 dni – jeżeli zostały przesłane w inny sposób. Jeżeli koniec terminu do wykonania czynności przypada na sobotę lub dzień ustawowo wolny od pracy, termin upływa dnia następnego po dniu lub dniach wolnych od pracy.</w:t>
      </w:r>
    </w:p>
    <w:p w14:paraId="0A990A23" w14:textId="77777777" w:rsidR="00FF0623" w:rsidRPr="00365275" w:rsidRDefault="00035DB9" w:rsidP="00A35B78">
      <w:pPr>
        <w:numPr>
          <w:ilvl w:val="0"/>
          <w:numId w:val="15"/>
        </w:numPr>
        <w:autoSpaceDE w:val="0"/>
        <w:autoSpaceDN w:val="0"/>
        <w:adjustRightInd w:val="0"/>
        <w:spacing w:after="0" w:line="240" w:lineRule="auto"/>
        <w:jc w:val="both"/>
        <w:rPr>
          <w:rFonts w:ascii="Times New Roman" w:hAnsi="Times New Roman"/>
          <w:sz w:val="24"/>
          <w:szCs w:val="24"/>
        </w:rPr>
      </w:pPr>
      <w:r w:rsidRPr="00365275">
        <w:rPr>
          <w:rFonts w:ascii="Times New Roman" w:hAnsi="Times New Roman"/>
          <w:bCs/>
          <w:sz w:val="24"/>
          <w:szCs w:val="24"/>
        </w:rPr>
        <w:t>Odwołanie wobec czynności innych niż określone w pkt. 6 wnosi się w terminie 5 dni od dnia, w którym powzięto lub przy zachowaniu należytej staranności można było powziąć wiadomość o okolicznościach stanowiących podstawę jego wniesienia. Jeżeli koniec terminu do wykonania czynności przypada na sobotę lub dzień ustawowo wolny od pracy, termin upływa dnia następnego po dniu lub dniach wolnych od pracy</w:t>
      </w:r>
    </w:p>
    <w:p w14:paraId="2C269085" w14:textId="77777777" w:rsidR="00880008" w:rsidRPr="00365275" w:rsidRDefault="3E294F73" w:rsidP="004A0CF7">
      <w:pPr>
        <w:autoSpaceDE w:val="0"/>
        <w:autoSpaceDN w:val="0"/>
        <w:adjustRightInd w:val="0"/>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___________________________________________________________________________</w:t>
      </w:r>
    </w:p>
    <w:p w14:paraId="5E8313CF" w14:textId="77777777" w:rsidR="00880008" w:rsidRPr="00365275" w:rsidRDefault="00880008" w:rsidP="00880008">
      <w:pPr>
        <w:autoSpaceDE w:val="0"/>
        <w:autoSpaceDN w:val="0"/>
        <w:adjustRightInd w:val="0"/>
        <w:spacing w:after="0" w:line="240" w:lineRule="auto"/>
        <w:jc w:val="both"/>
        <w:rPr>
          <w:rFonts w:ascii="Times New Roman" w:eastAsia="Times New Roman" w:hAnsi="Times New Roman"/>
          <w:i/>
          <w:sz w:val="24"/>
          <w:szCs w:val="24"/>
          <w:lang w:eastAsia="pl-PL"/>
        </w:rPr>
      </w:pPr>
    </w:p>
    <w:p w14:paraId="659BCFB4" w14:textId="77777777" w:rsidR="00880008" w:rsidRPr="00365275" w:rsidRDefault="3E294F73" w:rsidP="0010316F">
      <w:pPr>
        <w:pStyle w:val="Akapitzlist"/>
        <w:numPr>
          <w:ilvl w:val="0"/>
          <w:numId w:val="27"/>
        </w:numPr>
        <w:spacing w:after="0" w:line="240" w:lineRule="auto"/>
        <w:rPr>
          <w:rFonts w:ascii="Times New Roman" w:eastAsia="Times New Roman" w:hAnsi="Times New Roman"/>
          <w:b/>
          <w:bCs/>
          <w:sz w:val="24"/>
          <w:szCs w:val="24"/>
          <w:lang w:eastAsia="pl-PL"/>
        </w:rPr>
      </w:pPr>
      <w:r w:rsidRPr="00365275">
        <w:rPr>
          <w:rFonts w:ascii="Times New Roman" w:eastAsia="Times New Roman" w:hAnsi="Times New Roman"/>
          <w:b/>
          <w:bCs/>
          <w:sz w:val="24"/>
          <w:szCs w:val="24"/>
          <w:lang w:eastAsia="pl-PL"/>
        </w:rPr>
        <w:t>Ustalenia końcowe</w:t>
      </w:r>
    </w:p>
    <w:p w14:paraId="257C0EA0" w14:textId="77777777" w:rsidR="00880008" w:rsidRPr="00365275" w:rsidRDefault="3E294F73" w:rsidP="00A35B78">
      <w:pPr>
        <w:numPr>
          <w:ilvl w:val="0"/>
          <w:numId w:val="10"/>
        </w:numPr>
        <w:tabs>
          <w:tab w:val="num" w:pos="426"/>
        </w:tabs>
        <w:spacing w:after="0" w:line="240" w:lineRule="auto"/>
        <w:ind w:left="426" w:hanging="426"/>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Z tytułu odrzucenia oferty Wykonawcom nie przysługuje roszczenie przeciwko Zamawiającemu. </w:t>
      </w:r>
    </w:p>
    <w:p w14:paraId="2349C89F" w14:textId="77777777" w:rsidR="00880008" w:rsidRPr="00365275" w:rsidRDefault="3E294F73" w:rsidP="00A35B78">
      <w:pPr>
        <w:numPr>
          <w:ilvl w:val="0"/>
          <w:numId w:val="10"/>
        </w:numPr>
        <w:tabs>
          <w:tab w:val="num" w:pos="426"/>
        </w:tabs>
        <w:spacing w:after="0" w:line="240" w:lineRule="auto"/>
        <w:ind w:left="426" w:hanging="426"/>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Oferty po dokonaniu wyboru nie będą zwracane Wykonawcom. </w:t>
      </w:r>
    </w:p>
    <w:p w14:paraId="60A253F3" w14:textId="77777777" w:rsidR="00880008" w:rsidRPr="00365275" w:rsidRDefault="3E294F73" w:rsidP="00A35B78">
      <w:pPr>
        <w:numPr>
          <w:ilvl w:val="0"/>
          <w:numId w:val="10"/>
        </w:numPr>
        <w:tabs>
          <w:tab w:val="num" w:pos="426"/>
        </w:tabs>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Zamawiający informuje, iż zmiana postanowień zawartej umowy w stosunku do treści oferty, na  podstawie  której dokonano wyboru Wykonawcy jest niedopuszczalna, za wyjątkiem sytuacji wskazanych w art. 144 PZP. Zmiana musi nastąpić w formie obustronnie podpisanego aneksu. </w:t>
      </w:r>
    </w:p>
    <w:p w14:paraId="4E7B8976" w14:textId="77777777" w:rsidR="00880008" w:rsidRPr="00365275" w:rsidRDefault="3E294F73" w:rsidP="00A35B78">
      <w:pPr>
        <w:numPr>
          <w:ilvl w:val="0"/>
          <w:numId w:val="10"/>
        </w:numPr>
        <w:tabs>
          <w:tab w:val="num" w:pos="426"/>
        </w:tabs>
        <w:spacing w:after="0" w:line="240" w:lineRule="auto"/>
        <w:ind w:left="426" w:hanging="426"/>
        <w:jc w:val="both"/>
        <w:rPr>
          <w:rFonts w:ascii="Times New Roman" w:eastAsia="Times New Roman" w:hAnsi="Times New Roman"/>
          <w:i/>
          <w:iCs/>
          <w:sz w:val="24"/>
          <w:szCs w:val="24"/>
          <w:lang w:eastAsia="pl-PL"/>
        </w:rPr>
      </w:pPr>
      <w:r w:rsidRPr="00365275">
        <w:rPr>
          <w:rFonts w:ascii="Times New Roman" w:eastAsia="Times New Roman" w:hAnsi="Times New Roman"/>
          <w:sz w:val="24"/>
          <w:szCs w:val="24"/>
          <w:lang w:eastAsia="pl-PL"/>
        </w:rPr>
        <w:t>W sprawach nie ujętych w niniejszej specyfikacji będzie stosowana Ustawa z dnia 29 stycznia 2004</w:t>
      </w:r>
      <w:r w:rsidRPr="00365275">
        <w:rPr>
          <w:rFonts w:ascii="Times New Roman" w:eastAsia="Times New Roman" w:hAnsi="Times New Roman"/>
          <w:i/>
          <w:iCs/>
          <w:sz w:val="24"/>
          <w:szCs w:val="24"/>
          <w:lang w:eastAsia="pl-PL"/>
        </w:rPr>
        <w:t xml:space="preserve"> </w:t>
      </w:r>
      <w:r w:rsidRPr="00365275">
        <w:rPr>
          <w:rFonts w:ascii="Times New Roman" w:eastAsia="Times New Roman" w:hAnsi="Times New Roman"/>
          <w:sz w:val="24"/>
          <w:szCs w:val="24"/>
          <w:lang w:eastAsia="pl-PL"/>
        </w:rPr>
        <w:t xml:space="preserve">r.- </w:t>
      </w:r>
      <w:r w:rsidRPr="00365275">
        <w:rPr>
          <w:rFonts w:ascii="Times New Roman" w:eastAsia="Times New Roman" w:hAnsi="Times New Roman"/>
          <w:i/>
          <w:iCs/>
          <w:sz w:val="24"/>
          <w:szCs w:val="24"/>
          <w:lang w:eastAsia="pl-PL"/>
        </w:rPr>
        <w:t>Prawo Zamówień Publicznych.</w:t>
      </w:r>
    </w:p>
    <w:p w14:paraId="74555B31" w14:textId="77777777" w:rsidR="00880008" w:rsidRPr="00365275" w:rsidRDefault="3E294F73" w:rsidP="3E294F73">
      <w:p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___________________________________________________________________________                         </w:t>
      </w:r>
    </w:p>
    <w:p w14:paraId="09985327" w14:textId="77777777" w:rsidR="0087551D" w:rsidRPr="00365275" w:rsidRDefault="0087551D" w:rsidP="0087551D">
      <w:pPr>
        <w:suppressAutoHyphens/>
        <w:spacing w:after="0" w:line="240" w:lineRule="auto"/>
        <w:jc w:val="center"/>
        <w:rPr>
          <w:rFonts w:ascii="Times New Roman" w:eastAsia="Times New Roman" w:hAnsi="Times New Roman"/>
          <w:b/>
          <w:sz w:val="28"/>
          <w:szCs w:val="28"/>
          <w:lang w:eastAsia="zh-CN"/>
        </w:rPr>
      </w:pPr>
    </w:p>
    <w:p w14:paraId="33BAA575" w14:textId="77777777" w:rsidR="00DA3A20" w:rsidRPr="00365275" w:rsidRDefault="00DA3A20" w:rsidP="00DA3A20">
      <w:pPr>
        <w:pBdr>
          <w:bottom w:val="single" w:sz="12" w:space="1" w:color="auto"/>
        </w:pBdr>
        <w:spacing w:after="0" w:line="240" w:lineRule="auto"/>
        <w:jc w:val="center"/>
        <w:rPr>
          <w:rFonts w:ascii="Times New Roman" w:eastAsia="Times New Roman" w:hAnsi="Times New Roman"/>
          <w:b/>
          <w:sz w:val="24"/>
          <w:szCs w:val="24"/>
          <w:lang w:eastAsia="pl-PL"/>
        </w:rPr>
      </w:pPr>
      <w:r w:rsidRPr="00365275">
        <w:rPr>
          <w:rFonts w:ascii="Times New Roman" w:eastAsia="Times New Roman" w:hAnsi="Times New Roman"/>
          <w:b/>
          <w:sz w:val="24"/>
          <w:szCs w:val="24"/>
          <w:lang w:eastAsia="pl-PL"/>
        </w:rPr>
        <w:t>ROZDZIAŁ 2  DO SIWZ OPIS PRZEDMIOTU ZAMÓWIENIA</w:t>
      </w:r>
    </w:p>
    <w:p w14:paraId="1A6A4C61" w14:textId="77777777" w:rsidR="00DA3A20" w:rsidRPr="00365275" w:rsidRDefault="00DA3A20" w:rsidP="00DA3A20">
      <w:pPr>
        <w:jc w:val="both"/>
        <w:rPr>
          <w:rFonts w:ascii="Times New Roman" w:hAnsi="Times New Roman"/>
          <w:b/>
          <w:sz w:val="24"/>
          <w:szCs w:val="24"/>
          <w:u w:val="single"/>
          <w:lang w:eastAsia="pl-PL"/>
        </w:rPr>
      </w:pPr>
    </w:p>
    <w:p w14:paraId="7B00D4AA" w14:textId="77777777" w:rsidR="00DA3A20" w:rsidRPr="00365275" w:rsidRDefault="00DA3A20" w:rsidP="00DA3A20">
      <w:pPr>
        <w:pStyle w:val="Akapitzlist"/>
        <w:numPr>
          <w:ilvl w:val="3"/>
          <w:numId w:val="16"/>
        </w:numPr>
        <w:tabs>
          <w:tab w:val="clear" w:pos="3060"/>
          <w:tab w:val="num" w:pos="502"/>
        </w:tabs>
        <w:ind w:left="284" w:hanging="284"/>
        <w:jc w:val="both"/>
        <w:rPr>
          <w:rFonts w:ascii="Times New Roman" w:hAnsi="Times New Roman"/>
          <w:i/>
          <w:sz w:val="24"/>
          <w:szCs w:val="24"/>
          <w:lang w:eastAsia="pl-PL"/>
        </w:rPr>
      </w:pPr>
      <w:r w:rsidRPr="00365275">
        <w:rPr>
          <w:rFonts w:ascii="Times New Roman" w:hAnsi="Times New Roman"/>
          <w:sz w:val="24"/>
          <w:szCs w:val="24"/>
          <w:lang w:eastAsia="pl-PL"/>
        </w:rPr>
        <w:t xml:space="preserve">Przedmiotem zamówienia są </w:t>
      </w:r>
      <w:r w:rsidRPr="00365275">
        <w:rPr>
          <w:rFonts w:ascii="Times New Roman" w:hAnsi="Times New Roman"/>
          <w:i/>
          <w:sz w:val="24"/>
          <w:szCs w:val="24"/>
          <w:lang w:eastAsia="pl-PL"/>
        </w:rPr>
        <w:t>s</w:t>
      </w:r>
      <w:r w:rsidRPr="00365275">
        <w:rPr>
          <w:rFonts w:ascii="Times New Roman" w:eastAsia="Times New Roman" w:hAnsi="Times New Roman"/>
          <w:i/>
          <w:sz w:val="24"/>
          <w:szCs w:val="24"/>
          <w:lang w:eastAsia="pl-PL"/>
        </w:rPr>
        <w:t>ukcesywne dostawy odczynników chemicznych dla potrzeb realizacji projektu BIOG-NET nr umowy POIR.04.04.00-00-1792/18-00.</w:t>
      </w:r>
    </w:p>
    <w:p w14:paraId="69EB7D22" w14:textId="597B94FD" w:rsidR="00DA3A20" w:rsidRPr="00365275" w:rsidRDefault="00DA3A20" w:rsidP="00DA3A20">
      <w:pPr>
        <w:pStyle w:val="Akapitzlist"/>
        <w:numPr>
          <w:ilvl w:val="3"/>
          <w:numId w:val="16"/>
        </w:numPr>
        <w:tabs>
          <w:tab w:val="clear" w:pos="3060"/>
          <w:tab w:val="num" w:pos="502"/>
        </w:tabs>
        <w:ind w:left="284" w:hanging="284"/>
        <w:jc w:val="both"/>
        <w:rPr>
          <w:rFonts w:ascii="Times New Roman" w:hAnsi="Times New Roman"/>
          <w:i/>
          <w:sz w:val="24"/>
          <w:szCs w:val="24"/>
          <w:lang w:eastAsia="pl-PL"/>
        </w:rPr>
      </w:pPr>
      <w:r w:rsidRPr="00365275">
        <w:rPr>
          <w:rFonts w:ascii="Times New Roman" w:hAnsi="Times New Roman"/>
          <w:sz w:val="24"/>
          <w:szCs w:val="24"/>
          <w:lang w:eastAsia="pl-PL"/>
        </w:rPr>
        <w:t xml:space="preserve">Termin dostaw cząstkowych nie może być dłuższy niż 21 dni kalendarzowych liczonych od wysłania zamówienia cząstkowego za pośrednictwem wiadomości mailowej. </w:t>
      </w:r>
      <w:r w:rsidRPr="00365275">
        <w:rPr>
          <w:rFonts w:ascii="Times New Roman" w:eastAsia="Times New Roman" w:hAnsi="Times New Roman"/>
          <w:sz w:val="24"/>
          <w:szCs w:val="20"/>
          <w:lang w:eastAsia="pl-PL"/>
        </w:rPr>
        <w:t xml:space="preserve">Wysłanie wiadomości e-mail jest równoznaczne z odbiorem przez Wykonawcę zamówienia.  </w:t>
      </w:r>
    </w:p>
    <w:p w14:paraId="0A2C7977" w14:textId="77777777" w:rsidR="00DA3A20" w:rsidRPr="00365275" w:rsidRDefault="00DA3A20" w:rsidP="00DA3A20">
      <w:pPr>
        <w:pStyle w:val="Akapitzlist"/>
        <w:numPr>
          <w:ilvl w:val="3"/>
          <w:numId w:val="16"/>
        </w:numPr>
        <w:tabs>
          <w:tab w:val="clear" w:pos="3060"/>
          <w:tab w:val="num" w:pos="502"/>
        </w:tabs>
        <w:ind w:left="284" w:hanging="284"/>
        <w:jc w:val="both"/>
        <w:rPr>
          <w:rFonts w:ascii="Times New Roman" w:hAnsi="Times New Roman"/>
          <w:sz w:val="24"/>
          <w:szCs w:val="24"/>
        </w:rPr>
      </w:pPr>
      <w:r w:rsidRPr="00365275">
        <w:rPr>
          <w:rFonts w:ascii="Times New Roman" w:eastAsia="Times New Roman" w:hAnsi="Times New Roman"/>
          <w:sz w:val="24"/>
          <w:szCs w:val="20"/>
          <w:lang w:eastAsia="pl-PL"/>
        </w:rPr>
        <w:t xml:space="preserve">Przedmiot zamówienia obejmuje </w:t>
      </w:r>
      <w:r w:rsidRPr="00365275">
        <w:rPr>
          <w:rFonts w:ascii="Times New Roman" w:hAnsi="Times New Roman"/>
          <w:sz w:val="24"/>
          <w:szCs w:val="24"/>
        </w:rPr>
        <w:t>nieodpłatny transport wraz z wniesieniem do wskazanych pomieszczeń na koszt i ryzyko Wykonawcy.</w:t>
      </w:r>
    </w:p>
    <w:p w14:paraId="673C8439" w14:textId="77777777" w:rsidR="00DA3A20" w:rsidRPr="00365275" w:rsidRDefault="00DA3A20" w:rsidP="00DA3A20">
      <w:pPr>
        <w:pStyle w:val="Akapitzlist"/>
        <w:numPr>
          <w:ilvl w:val="3"/>
          <w:numId w:val="16"/>
        </w:numPr>
        <w:tabs>
          <w:tab w:val="clear" w:pos="3060"/>
          <w:tab w:val="num" w:pos="502"/>
        </w:tabs>
        <w:ind w:left="284" w:hanging="284"/>
        <w:jc w:val="both"/>
        <w:rPr>
          <w:rFonts w:ascii="Times New Roman" w:hAnsi="Times New Roman"/>
          <w:sz w:val="24"/>
          <w:szCs w:val="24"/>
        </w:rPr>
      </w:pPr>
      <w:r w:rsidRPr="00365275">
        <w:rPr>
          <w:rFonts w:ascii="Times New Roman" w:eastAsia="Times New Roman" w:hAnsi="Times New Roman"/>
          <w:sz w:val="24"/>
          <w:szCs w:val="24"/>
        </w:rPr>
        <w:t>Zamawiający dopuszcza zaoferowanie odczynników, równoważnych jakościowo, fizykochemicznie, eksploatacyjnie i technicznie do odczynników wskazanych przez zamawiającego, pod warunkiem, że odczynniki równoważne będą spełniać wszystkie wymagane parametry, normy i standardy jakościowe, co odczynniki określone w SIWZ i opisie przedmiotu zamówienia.</w:t>
      </w:r>
    </w:p>
    <w:p w14:paraId="17A96F2D" w14:textId="77777777" w:rsidR="00DA3A20" w:rsidRPr="00365275" w:rsidRDefault="00DA3A20" w:rsidP="00DA3A20">
      <w:pPr>
        <w:pStyle w:val="Akapitzlist"/>
        <w:numPr>
          <w:ilvl w:val="3"/>
          <w:numId w:val="16"/>
        </w:numPr>
        <w:tabs>
          <w:tab w:val="clear" w:pos="3060"/>
          <w:tab w:val="num" w:pos="502"/>
        </w:tabs>
        <w:ind w:left="284" w:hanging="284"/>
        <w:jc w:val="both"/>
        <w:rPr>
          <w:rFonts w:ascii="Times New Roman" w:hAnsi="Times New Roman"/>
          <w:sz w:val="24"/>
          <w:szCs w:val="24"/>
        </w:rPr>
      </w:pPr>
      <w:r w:rsidRPr="00365275">
        <w:rPr>
          <w:rFonts w:ascii="Times New Roman" w:eastAsia="Times New Roman" w:hAnsi="Times New Roman"/>
          <w:sz w:val="24"/>
          <w:szCs w:val="24"/>
        </w:rPr>
        <w:t xml:space="preserve">W przypadkach, w których zamawiający użył nazw własnych, dopuszcza się złożenie oferty </w:t>
      </w:r>
      <w:r w:rsidRPr="00365275">
        <w:rPr>
          <w:rFonts w:ascii="Times New Roman" w:eastAsia="Times New Roman" w:hAnsi="Times New Roman"/>
          <w:sz w:val="24"/>
          <w:szCs w:val="24"/>
        </w:rPr>
        <w:br/>
        <w:t>z odczynnikami równoważnymi do wskazanych.</w:t>
      </w:r>
    </w:p>
    <w:p w14:paraId="5A1ADD79" w14:textId="77777777" w:rsidR="00DA3A20" w:rsidRPr="00365275" w:rsidRDefault="00DA3A20" w:rsidP="00DA3A20">
      <w:pPr>
        <w:pStyle w:val="Akapitzlist"/>
        <w:numPr>
          <w:ilvl w:val="3"/>
          <w:numId w:val="16"/>
        </w:numPr>
        <w:tabs>
          <w:tab w:val="clear" w:pos="3060"/>
          <w:tab w:val="num" w:pos="502"/>
        </w:tabs>
        <w:ind w:left="284" w:hanging="284"/>
        <w:jc w:val="both"/>
        <w:rPr>
          <w:rFonts w:ascii="Times New Roman" w:hAnsi="Times New Roman"/>
          <w:sz w:val="24"/>
          <w:szCs w:val="24"/>
        </w:rPr>
      </w:pPr>
      <w:r w:rsidRPr="00365275">
        <w:rPr>
          <w:rFonts w:ascii="Times New Roman" w:eastAsia="Times New Roman" w:hAnsi="Times New Roman"/>
          <w:sz w:val="24"/>
          <w:szCs w:val="24"/>
        </w:rPr>
        <w:lastRenderedPageBreak/>
        <w:t>Wykonawca składający ofertę z odczynnikami równoważnymi, musi spełnić warunki określone w niniejszej SIWZ, pod rygorem odrzucenia oferty jako niezgodnej z treścią SIWZ.</w:t>
      </w:r>
    </w:p>
    <w:p w14:paraId="53AF59C6" w14:textId="77777777" w:rsidR="00DA3A20" w:rsidRPr="00365275" w:rsidRDefault="00DA3A20" w:rsidP="00DA3A20">
      <w:pPr>
        <w:pStyle w:val="Akapitzlist"/>
        <w:numPr>
          <w:ilvl w:val="3"/>
          <w:numId w:val="16"/>
        </w:numPr>
        <w:tabs>
          <w:tab w:val="clear" w:pos="3060"/>
          <w:tab w:val="num" w:pos="502"/>
        </w:tabs>
        <w:ind w:left="284" w:hanging="284"/>
        <w:jc w:val="both"/>
        <w:rPr>
          <w:rFonts w:ascii="Times New Roman" w:hAnsi="Times New Roman"/>
          <w:sz w:val="24"/>
          <w:szCs w:val="24"/>
        </w:rPr>
      </w:pPr>
      <w:r w:rsidRPr="00365275">
        <w:rPr>
          <w:rFonts w:ascii="Times New Roman" w:eastAsia="Times New Roman" w:hAnsi="Times New Roman"/>
          <w:sz w:val="24"/>
          <w:szCs w:val="24"/>
        </w:rPr>
        <w:t xml:space="preserve">Zgodnie z art. 30 ust. 5 ustawy </w:t>
      </w:r>
      <w:proofErr w:type="spellStart"/>
      <w:r w:rsidRPr="00365275">
        <w:rPr>
          <w:rFonts w:ascii="Times New Roman" w:eastAsia="Times New Roman" w:hAnsi="Times New Roman"/>
          <w:sz w:val="24"/>
          <w:szCs w:val="24"/>
        </w:rPr>
        <w:t>pzp</w:t>
      </w:r>
      <w:proofErr w:type="spellEnd"/>
      <w:r w:rsidRPr="00365275">
        <w:rPr>
          <w:rFonts w:ascii="Times New Roman" w:eastAsia="Times New Roman" w:hAnsi="Times New Roman"/>
          <w:sz w:val="24"/>
          <w:szCs w:val="24"/>
        </w:rPr>
        <w:t xml:space="preserve">, wykonawca który powołuje się na rozwiązania równoważne opisywanym przez zamawiającego, jest obowiązany wykazać, że oferowane przez niego dostawy spełniają wymagania określone przez zamawiającego. </w:t>
      </w:r>
    </w:p>
    <w:p w14:paraId="0913F393" w14:textId="77777777" w:rsidR="00DA3A20" w:rsidRPr="00365275" w:rsidRDefault="00DA3A20" w:rsidP="00DA3A20">
      <w:pPr>
        <w:pStyle w:val="Akapitzlist"/>
        <w:numPr>
          <w:ilvl w:val="3"/>
          <w:numId w:val="16"/>
        </w:numPr>
        <w:tabs>
          <w:tab w:val="clear" w:pos="3060"/>
          <w:tab w:val="num" w:pos="502"/>
        </w:tabs>
        <w:ind w:left="284" w:hanging="284"/>
        <w:jc w:val="both"/>
        <w:rPr>
          <w:rFonts w:ascii="Times New Roman" w:hAnsi="Times New Roman"/>
          <w:sz w:val="24"/>
          <w:szCs w:val="24"/>
        </w:rPr>
      </w:pPr>
      <w:r w:rsidRPr="00365275">
        <w:rPr>
          <w:rFonts w:ascii="Times New Roman" w:eastAsia="Times New Roman" w:hAnsi="Times New Roman"/>
          <w:sz w:val="24"/>
          <w:szCs w:val="24"/>
        </w:rPr>
        <w:t>W przypadku zaoferowania produktów równoważnych Wykonawca musi udowodnić zamawiającemu, że oferowane odczynniki produkowane są w takim procesie technologicznym oraz posiadają identyczne właściwości co wymagane.</w:t>
      </w:r>
    </w:p>
    <w:p w14:paraId="5D73FE6E" w14:textId="77777777" w:rsidR="00DA3A20" w:rsidRPr="00365275" w:rsidRDefault="00DA3A20" w:rsidP="00DA3A20">
      <w:pPr>
        <w:pStyle w:val="Akapitzlist"/>
        <w:numPr>
          <w:ilvl w:val="3"/>
          <w:numId w:val="16"/>
        </w:numPr>
        <w:tabs>
          <w:tab w:val="clear" w:pos="3060"/>
          <w:tab w:val="num" w:pos="502"/>
        </w:tabs>
        <w:ind w:left="284" w:hanging="284"/>
        <w:jc w:val="both"/>
        <w:rPr>
          <w:rFonts w:ascii="Times New Roman" w:hAnsi="Times New Roman"/>
          <w:sz w:val="24"/>
          <w:szCs w:val="24"/>
        </w:rPr>
      </w:pPr>
      <w:r w:rsidRPr="00365275">
        <w:rPr>
          <w:rFonts w:ascii="Times New Roman" w:eastAsia="Times New Roman" w:hAnsi="Times New Roman"/>
          <w:sz w:val="24"/>
          <w:szCs w:val="24"/>
        </w:rPr>
        <w:t>W przypadku zaoferowania równoważnego odczynnika wykonawca zobowiązany jest w sposób jednoznaczny wykazać to w swojej ofercie oraz dołączyć do oferty, podpisane przez osoby upoważnione, dowody równoważności, ze wskazaniem której pozycji formularza cenowego dany dokument potwierdzający równoważność dotyczy. Dowodami równoważności mogą być w szczególności:</w:t>
      </w:r>
      <w:r w:rsidRPr="00365275">
        <w:rPr>
          <w:rFonts w:ascii="Times New Roman" w:eastAsia="Times New Roman" w:hAnsi="Times New Roman"/>
          <w:sz w:val="24"/>
          <w:szCs w:val="24"/>
        </w:rPr>
        <w:br/>
        <w:t>a)    certyfikat jakości lub</w:t>
      </w:r>
    </w:p>
    <w:p w14:paraId="45F4AC5C" w14:textId="77777777" w:rsidR="00DA3A20" w:rsidRPr="00365275" w:rsidRDefault="00DA3A20" w:rsidP="00DA3A20">
      <w:pPr>
        <w:pStyle w:val="Akapitzlist"/>
        <w:numPr>
          <w:ilvl w:val="0"/>
          <w:numId w:val="6"/>
        </w:numPr>
        <w:jc w:val="both"/>
        <w:rPr>
          <w:rFonts w:ascii="Times New Roman" w:eastAsia="Times New Roman" w:hAnsi="Times New Roman"/>
          <w:sz w:val="24"/>
          <w:szCs w:val="24"/>
        </w:rPr>
      </w:pPr>
      <w:r w:rsidRPr="00365275">
        <w:rPr>
          <w:rFonts w:ascii="Times New Roman" w:eastAsia="Times New Roman" w:hAnsi="Times New Roman"/>
          <w:sz w:val="24"/>
          <w:szCs w:val="24"/>
        </w:rPr>
        <w:t>karta charakterystyki odczynnika lub</w:t>
      </w:r>
    </w:p>
    <w:p w14:paraId="56851C90" w14:textId="77777777" w:rsidR="00DA3A20" w:rsidRPr="00365275" w:rsidRDefault="00DA3A20" w:rsidP="00DA3A20">
      <w:pPr>
        <w:pStyle w:val="Akapitzlist"/>
        <w:numPr>
          <w:ilvl w:val="0"/>
          <w:numId w:val="6"/>
        </w:numPr>
        <w:jc w:val="both"/>
        <w:rPr>
          <w:rFonts w:ascii="Times New Roman" w:hAnsi="Times New Roman"/>
          <w:sz w:val="24"/>
          <w:szCs w:val="24"/>
        </w:rPr>
      </w:pPr>
      <w:r w:rsidRPr="00365275">
        <w:rPr>
          <w:rFonts w:ascii="Times New Roman" w:eastAsia="Times New Roman" w:hAnsi="Times New Roman"/>
          <w:sz w:val="24"/>
          <w:szCs w:val="24"/>
        </w:rPr>
        <w:t>atest lub</w:t>
      </w:r>
    </w:p>
    <w:p w14:paraId="4BA5A3AB" w14:textId="77777777" w:rsidR="00DA3A20" w:rsidRPr="00365275" w:rsidRDefault="00DA3A20" w:rsidP="00DA3A20">
      <w:pPr>
        <w:pStyle w:val="Akapitzlist"/>
        <w:numPr>
          <w:ilvl w:val="0"/>
          <w:numId w:val="6"/>
        </w:numPr>
        <w:jc w:val="both"/>
        <w:rPr>
          <w:rFonts w:ascii="Times New Roman" w:hAnsi="Times New Roman"/>
          <w:sz w:val="24"/>
          <w:szCs w:val="24"/>
        </w:rPr>
      </w:pPr>
      <w:r w:rsidRPr="00365275">
        <w:rPr>
          <w:rFonts w:ascii="Times New Roman" w:eastAsia="Times New Roman" w:hAnsi="Times New Roman"/>
          <w:sz w:val="24"/>
          <w:szCs w:val="24"/>
        </w:rPr>
        <w:t>specyfikacja jakościowa</w:t>
      </w:r>
    </w:p>
    <w:p w14:paraId="2C84AB6B" w14:textId="77777777" w:rsidR="00DA3A20" w:rsidRPr="00365275" w:rsidRDefault="00DA3A20" w:rsidP="00DA3A20">
      <w:pPr>
        <w:pStyle w:val="Akapitzlist"/>
        <w:numPr>
          <w:ilvl w:val="0"/>
          <w:numId w:val="6"/>
        </w:numPr>
        <w:jc w:val="both"/>
        <w:rPr>
          <w:rFonts w:ascii="Times New Roman" w:hAnsi="Times New Roman"/>
          <w:sz w:val="24"/>
          <w:szCs w:val="24"/>
        </w:rPr>
      </w:pPr>
      <w:r w:rsidRPr="00365275">
        <w:rPr>
          <w:rFonts w:ascii="Times New Roman" w:eastAsia="Times New Roman" w:hAnsi="Times New Roman"/>
          <w:sz w:val="24"/>
          <w:szCs w:val="24"/>
        </w:rPr>
        <w:t>lub inny dokument zawierający podstawowe dane oraz wymagania fizyczne i chemiczne danego odczynnika.</w:t>
      </w:r>
    </w:p>
    <w:p w14:paraId="78B0E89B" w14:textId="77777777" w:rsidR="00DA3A20" w:rsidRPr="00365275" w:rsidRDefault="00DA3A20" w:rsidP="00DA3A20">
      <w:pPr>
        <w:pStyle w:val="Akapitzlist"/>
        <w:ind w:left="1200"/>
        <w:jc w:val="both"/>
        <w:rPr>
          <w:rFonts w:ascii="Times New Roman" w:eastAsia="Times New Roman" w:hAnsi="Times New Roman"/>
          <w:sz w:val="24"/>
          <w:szCs w:val="24"/>
        </w:rPr>
      </w:pPr>
      <w:r w:rsidRPr="00365275">
        <w:rPr>
          <w:rFonts w:ascii="Times New Roman" w:eastAsia="Times New Roman" w:hAnsi="Times New Roman"/>
          <w:sz w:val="24"/>
          <w:szCs w:val="24"/>
        </w:rPr>
        <w:t>Dokumenty powyższe, w zakresie oferowanego równoważnego przedmiotu zamówienia, muszą zawierać co najmniej: nazwy odczynnika, nazwę producenta, numer katalogowy, skład chemiczny, czystość, okres trwałości.</w:t>
      </w:r>
    </w:p>
    <w:p w14:paraId="35D8801D" w14:textId="77777777" w:rsidR="00DA3A20" w:rsidRPr="00365275" w:rsidRDefault="00DA3A20" w:rsidP="00DA3A20">
      <w:pPr>
        <w:pStyle w:val="Akapitzlist"/>
        <w:numPr>
          <w:ilvl w:val="3"/>
          <w:numId w:val="16"/>
        </w:numPr>
        <w:tabs>
          <w:tab w:val="clear" w:pos="3060"/>
          <w:tab w:val="num" w:pos="502"/>
        </w:tabs>
        <w:ind w:left="502"/>
        <w:jc w:val="both"/>
        <w:rPr>
          <w:rFonts w:ascii="Times New Roman" w:eastAsia="Times New Roman" w:hAnsi="Times New Roman"/>
          <w:sz w:val="24"/>
          <w:szCs w:val="24"/>
        </w:rPr>
      </w:pPr>
      <w:r w:rsidRPr="00365275">
        <w:rPr>
          <w:rFonts w:ascii="Times New Roman" w:eastAsia="Times New Roman" w:hAnsi="Times New Roman"/>
          <w:sz w:val="24"/>
          <w:szCs w:val="24"/>
        </w:rPr>
        <w:t>Jeżeli wykonawca nie wykaże w ofercie, że oferuje odczynniki równoważne oraz nie dołączy do oferty dowodów równoważności zamawiający przyjmie, że wykonawca oferuje odczynnik określony przez zamawiającego w SIWZ i opisie przedmiotu zamówienia.</w:t>
      </w:r>
    </w:p>
    <w:p w14:paraId="4DB7B179" w14:textId="77777777" w:rsidR="00DA3A20" w:rsidRPr="00365275" w:rsidRDefault="00DA3A20" w:rsidP="00DA3A20">
      <w:pPr>
        <w:pStyle w:val="Akapitzlist"/>
        <w:numPr>
          <w:ilvl w:val="3"/>
          <w:numId w:val="16"/>
        </w:numPr>
        <w:tabs>
          <w:tab w:val="clear" w:pos="3060"/>
          <w:tab w:val="num" w:pos="502"/>
        </w:tabs>
        <w:ind w:left="502"/>
        <w:jc w:val="both"/>
        <w:rPr>
          <w:rFonts w:ascii="Times New Roman" w:eastAsia="Times New Roman" w:hAnsi="Times New Roman"/>
          <w:sz w:val="24"/>
          <w:szCs w:val="24"/>
        </w:rPr>
      </w:pPr>
      <w:r w:rsidRPr="00365275">
        <w:rPr>
          <w:rFonts w:ascii="Times New Roman" w:eastAsia="Times New Roman" w:hAnsi="Times New Roman"/>
          <w:sz w:val="24"/>
          <w:szCs w:val="24"/>
        </w:rPr>
        <w:t>Wykonawca ponosi pełną odpowiedzialność za szkody spowodowane użytkowaniem dostarczonych przez wykonawcę odczynników, w szczególności za uszkodzenie sprzętu, na którym wykonywane są analizy laboratoryjne.</w:t>
      </w:r>
    </w:p>
    <w:p w14:paraId="1B20601A" w14:textId="77777777" w:rsidR="00DA3A20" w:rsidRPr="00365275" w:rsidRDefault="00DA3A20" w:rsidP="00DA3A20">
      <w:pPr>
        <w:pStyle w:val="Akapitzlist"/>
        <w:numPr>
          <w:ilvl w:val="3"/>
          <w:numId w:val="16"/>
        </w:numPr>
        <w:tabs>
          <w:tab w:val="clear" w:pos="3060"/>
          <w:tab w:val="num" w:pos="502"/>
        </w:tabs>
        <w:ind w:left="502"/>
        <w:jc w:val="both"/>
        <w:rPr>
          <w:rFonts w:ascii="Times New Roman" w:eastAsia="Times New Roman" w:hAnsi="Times New Roman"/>
          <w:sz w:val="24"/>
          <w:szCs w:val="24"/>
        </w:rPr>
      </w:pPr>
      <w:r w:rsidRPr="00365275">
        <w:rPr>
          <w:rFonts w:ascii="Times New Roman" w:eastAsia="Times New Roman" w:hAnsi="Times New Roman"/>
          <w:sz w:val="24"/>
          <w:szCs w:val="24"/>
        </w:rPr>
        <w:t>Do dostarczanych odczynników, przy każdej dostawie na prośbę Zamawiającego,</w:t>
      </w:r>
      <w:r w:rsidRPr="00365275">
        <w:rPr>
          <w:rFonts w:ascii="Times New Roman" w:eastAsia="Times New Roman" w:hAnsi="Times New Roman"/>
          <w:sz w:val="24"/>
          <w:szCs w:val="24"/>
        </w:rPr>
        <w:br/>
        <w:t>Wykonawca dołączy:</w:t>
      </w:r>
    </w:p>
    <w:p w14:paraId="44138390" w14:textId="77777777" w:rsidR="00DA3A20" w:rsidRPr="00365275" w:rsidRDefault="00DA3A20" w:rsidP="00DA3A20">
      <w:pPr>
        <w:pStyle w:val="Akapitzlist"/>
        <w:numPr>
          <w:ilvl w:val="2"/>
          <w:numId w:val="17"/>
        </w:numPr>
        <w:tabs>
          <w:tab w:val="clear" w:pos="1800"/>
        </w:tabs>
        <w:ind w:left="1980" w:hanging="360"/>
        <w:jc w:val="both"/>
        <w:rPr>
          <w:rFonts w:ascii="Times New Roman" w:eastAsia="Times New Roman" w:hAnsi="Times New Roman"/>
          <w:sz w:val="24"/>
          <w:szCs w:val="24"/>
        </w:rPr>
      </w:pPr>
      <w:r w:rsidRPr="00365275">
        <w:rPr>
          <w:rFonts w:ascii="Times New Roman" w:eastAsia="Times New Roman" w:hAnsi="Times New Roman"/>
          <w:sz w:val="24"/>
          <w:szCs w:val="24"/>
        </w:rPr>
        <w:t xml:space="preserve">karty charakterystyki, </w:t>
      </w:r>
    </w:p>
    <w:p w14:paraId="3BAAF50B" w14:textId="77777777" w:rsidR="00DA3A20" w:rsidRPr="00365275" w:rsidRDefault="00DA3A20" w:rsidP="00DA3A20">
      <w:pPr>
        <w:pStyle w:val="Akapitzlist"/>
        <w:numPr>
          <w:ilvl w:val="2"/>
          <w:numId w:val="17"/>
        </w:numPr>
        <w:tabs>
          <w:tab w:val="clear" w:pos="1800"/>
        </w:tabs>
        <w:ind w:left="1980" w:hanging="360"/>
        <w:jc w:val="both"/>
        <w:rPr>
          <w:rFonts w:ascii="Times New Roman" w:eastAsia="Times New Roman" w:hAnsi="Times New Roman"/>
          <w:sz w:val="24"/>
          <w:szCs w:val="24"/>
        </w:rPr>
      </w:pPr>
      <w:r w:rsidRPr="00365275">
        <w:rPr>
          <w:rFonts w:ascii="Times New Roman" w:eastAsia="Times New Roman" w:hAnsi="Times New Roman"/>
          <w:sz w:val="24"/>
          <w:szCs w:val="24"/>
        </w:rPr>
        <w:t>stosowne świadectwa/certyfikaty jakości potwierdzające spełnianie stawianych w SIWZ wymagań,</w:t>
      </w:r>
    </w:p>
    <w:p w14:paraId="288776A6" w14:textId="77777777" w:rsidR="00DA3A20" w:rsidRPr="00365275" w:rsidRDefault="00DA3A20" w:rsidP="00DA3A20">
      <w:pPr>
        <w:pStyle w:val="Akapitzlist"/>
        <w:numPr>
          <w:ilvl w:val="2"/>
          <w:numId w:val="17"/>
        </w:numPr>
        <w:tabs>
          <w:tab w:val="clear" w:pos="1800"/>
        </w:tabs>
        <w:ind w:left="1980" w:hanging="360"/>
        <w:jc w:val="both"/>
        <w:rPr>
          <w:rFonts w:ascii="Times New Roman" w:eastAsia="Times New Roman" w:hAnsi="Times New Roman"/>
          <w:sz w:val="24"/>
          <w:szCs w:val="24"/>
        </w:rPr>
      </w:pPr>
      <w:r w:rsidRPr="00365275">
        <w:rPr>
          <w:rFonts w:ascii="Times New Roman" w:eastAsia="Times New Roman" w:hAnsi="Times New Roman"/>
          <w:sz w:val="24"/>
          <w:szCs w:val="24"/>
        </w:rPr>
        <w:t>do każdej dostawy odczynnika - certyfikat analizy/świadectwo jakości</w:t>
      </w:r>
    </w:p>
    <w:p w14:paraId="6FDF7500" w14:textId="77777777" w:rsidR="00DA3A20" w:rsidRPr="00365275" w:rsidRDefault="00DA3A20" w:rsidP="00DA3A20">
      <w:pPr>
        <w:pStyle w:val="Akapitzlist"/>
        <w:numPr>
          <w:ilvl w:val="2"/>
          <w:numId w:val="17"/>
        </w:numPr>
        <w:tabs>
          <w:tab w:val="clear" w:pos="1800"/>
        </w:tabs>
        <w:ind w:left="1980" w:hanging="360"/>
        <w:jc w:val="both"/>
        <w:rPr>
          <w:rFonts w:ascii="Times New Roman" w:eastAsia="Times New Roman" w:hAnsi="Times New Roman"/>
          <w:sz w:val="24"/>
          <w:szCs w:val="24"/>
        </w:rPr>
      </w:pPr>
      <w:r w:rsidRPr="00365275">
        <w:rPr>
          <w:rFonts w:ascii="Times New Roman" w:eastAsia="Times New Roman" w:hAnsi="Times New Roman"/>
          <w:sz w:val="24"/>
          <w:szCs w:val="24"/>
        </w:rPr>
        <w:t>do każdej dostawy wzorca i certyfikowanego materiału odniesienia - certyfikat analizy/świadectwo jakości wydane przez laboratorium akredytowane,</w:t>
      </w:r>
    </w:p>
    <w:p w14:paraId="6A9871C4" w14:textId="77777777" w:rsidR="00DA3A20" w:rsidRPr="00365275" w:rsidRDefault="00DA3A20" w:rsidP="00DA3A20">
      <w:pPr>
        <w:pStyle w:val="Akapitzlist"/>
        <w:numPr>
          <w:ilvl w:val="2"/>
          <w:numId w:val="17"/>
        </w:numPr>
        <w:tabs>
          <w:tab w:val="clear" w:pos="1800"/>
        </w:tabs>
        <w:ind w:left="1980" w:hanging="360"/>
        <w:jc w:val="both"/>
        <w:rPr>
          <w:rFonts w:ascii="Times New Roman" w:eastAsia="Times New Roman" w:hAnsi="Times New Roman"/>
          <w:sz w:val="24"/>
          <w:szCs w:val="24"/>
        </w:rPr>
      </w:pPr>
      <w:r w:rsidRPr="00365275">
        <w:rPr>
          <w:rFonts w:ascii="Times New Roman" w:eastAsia="Times New Roman" w:hAnsi="Times New Roman"/>
          <w:sz w:val="24"/>
          <w:szCs w:val="24"/>
        </w:rPr>
        <w:t>inne ewentualne wymagane prawem certyfikaty i świadectwa potwierdzające dopuszczenie dostarczanego produktu do obrotu na terytorium Rzeczpospolitej Polskiej.</w:t>
      </w:r>
    </w:p>
    <w:p w14:paraId="75515447" w14:textId="77777777" w:rsidR="00DA3A20" w:rsidRPr="00365275" w:rsidRDefault="00DA3A20" w:rsidP="00DA3A20">
      <w:pPr>
        <w:pStyle w:val="Akapitzlist"/>
        <w:ind w:left="284"/>
        <w:jc w:val="both"/>
        <w:rPr>
          <w:rFonts w:ascii="Times New Roman" w:hAnsi="Times New Roman"/>
          <w:sz w:val="24"/>
          <w:szCs w:val="24"/>
        </w:rPr>
      </w:pPr>
    </w:p>
    <w:p w14:paraId="4C1B0D18" w14:textId="77777777" w:rsidR="00DA3A20" w:rsidRPr="00365275" w:rsidRDefault="00DA3A20" w:rsidP="00DA3A20">
      <w:pPr>
        <w:pStyle w:val="Akapitzlist"/>
        <w:numPr>
          <w:ilvl w:val="3"/>
          <w:numId w:val="16"/>
        </w:numPr>
        <w:tabs>
          <w:tab w:val="clear" w:pos="3060"/>
          <w:tab w:val="num" w:pos="502"/>
        </w:tabs>
        <w:ind w:left="284" w:hanging="284"/>
        <w:jc w:val="both"/>
        <w:rPr>
          <w:rFonts w:ascii="Times New Roman" w:hAnsi="Times New Roman"/>
          <w:sz w:val="24"/>
          <w:szCs w:val="24"/>
        </w:rPr>
      </w:pPr>
      <w:r w:rsidRPr="00365275">
        <w:rPr>
          <w:rFonts w:ascii="Times New Roman" w:hAnsi="Times New Roman"/>
          <w:sz w:val="24"/>
          <w:szCs w:val="24"/>
        </w:rPr>
        <w:lastRenderedPageBreak/>
        <w:t xml:space="preserve"> Zamawiający zastrzega sobie prawo dokonywania zmian ilościowych w poszczególnych pozycjach przedmiotu zamówienia. </w:t>
      </w:r>
    </w:p>
    <w:p w14:paraId="44D241BD" w14:textId="77777777" w:rsidR="00DA3A20" w:rsidRPr="00365275" w:rsidRDefault="00DA3A20" w:rsidP="00DA3A20">
      <w:pPr>
        <w:pStyle w:val="Akapitzlist"/>
        <w:numPr>
          <w:ilvl w:val="3"/>
          <w:numId w:val="16"/>
        </w:numPr>
        <w:tabs>
          <w:tab w:val="clear" w:pos="3060"/>
          <w:tab w:val="num" w:pos="502"/>
        </w:tabs>
        <w:ind w:left="284" w:hanging="284"/>
        <w:jc w:val="both"/>
        <w:rPr>
          <w:rFonts w:ascii="Times New Roman" w:hAnsi="Times New Roman"/>
          <w:sz w:val="24"/>
          <w:szCs w:val="24"/>
        </w:rPr>
      </w:pPr>
      <w:r w:rsidRPr="00365275">
        <w:rPr>
          <w:rFonts w:ascii="Times New Roman" w:hAnsi="Times New Roman"/>
          <w:sz w:val="24"/>
          <w:szCs w:val="24"/>
        </w:rPr>
        <w:t xml:space="preserve"> Zamawiający zobowiązuje się zrealizować przedmiot zamówienia na poziomie nie mniejszym niż 85% ilości zamawianego asortymentu.</w:t>
      </w:r>
    </w:p>
    <w:p w14:paraId="5130B857" w14:textId="77777777" w:rsidR="00DA3A20" w:rsidRPr="00365275" w:rsidRDefault="00DA3A20" w:rsidP="00DA3A20">
      <w:pPr>
        <w:pStyle w:val="Akapitzlist"/>
        <w:numPr>
          <w:ilvl w:val="3"/>
          <w:numId w:val="16"/>
        </w:numPr>
        <w:tabs>
          <w:tab w:val="clear" w:pos="3060"/>
          <w:tab w:val="num" w:pos="502"/>
        </w:tabs>
        <w:ind w:left="284" w:hanging="284"/>
        <w:jc w:val="both"/>
        <w:rPr>
          <w:rFonts w:ascii="Times New Roman" w:hAnsi="Times New Roman"/>
          <w:i/>
          <w:sz w:val="24"/>
          <w:szCs w:val="24"/>
        </w:rPr>
      </w:pPr>
      <w:r w:rsidRPr="00365275">
        <w:rPr>
          <w:rFonts w:ascii="Times New Roman" w:eastAsia="Times New Roman" w:hAnsi="Times New Roman"/>
          <w:sz w:val="24"/>
          <w:szCs w:val="20"/>
          <w:lang w:eastAsia="pl-PL"/>
        </w:rPr>
        <w:t>Miejsca dostaw:</w:t>
      </w:r>
    </w:p>
    <w:p w14:paraId="551CC2C9" w14:textId="77777777" w:rsidR="00DA3A20" w:rsidRPr="00365275" w:rsidRDefault="00DA3A20" w:rsidP="00DA3A20">
      <w:pPr>
        <w:pStyle w:val="Akapitzlist"/>
        <w:ind w:left="284"/>
        <w:jc w:val="both"/>
        <w:rPr>
          <w:rFonts w:ascii="Times New Roman" w:hAnsi="Times New Roman"/>
          <w:i/>
          <w:sz w:val="24"/>
          <w:szCs w:val="24"/>
        </w:rPr>
      </w:pPr>
      <w:r w:rsidRPr="00365275">
        <w:rPr>
          <w:rFonts w:ascii="Times New Roman" w:eastAsia="Times New Roman" w:hAnsi="Times New Roman"/>
          <w:i/>
          <w:sz w:val="24"/>
          <w:szCs w:val="20"/>
          <w:lang w:eastAsia="pl-PL"/>
        </w:rPr>
        <w:t xml:space="preserve"> Dostawy realizowane będą sukcesywnie według zamówień wskazanych przez Zamawiającego do:</w:t>
      </w:r>
    </w:p>
    <w:p w14:paraId="4B698969" w14:textId="77777777" w:rsidR="00DA3A20" w:rsidRPr="00365275" w:rsidRDefault="00DA3A20" w:rsidP="00DA3A20">
      <w:pPr>
        <w:pStyle w:val="Akapitzlist"/>
        <w:numPr>
          <w:ilvl w:val="3"/>
          <w:numId w:val="12"/>
        </w:numPr>
        <w:spacing w:after="0" w:line="240" w:lineRule="auto"/>
        <w:ind w:left="851" w:hanging="284"/>
        <w:jc w:val="both"/>
        <w:rPr>
          <w:rFonts w:ascii="Times New Roman" w:hAnsi="Times New Roman"/>
          <w:i/>
          <w:sz w:val="24"/>
          <w:szCs w:val="24"/>
        </w:rPr>
      </w:pPr>
      <w:r w:rsidRPr="00365275">
        <w:rPr>
          <w:rFonts w:ascii="Times New Roman" w:eastAsia="Times New Roman" w:hAnsi="Times New Roman"/>
          <w:i/>
          <w:sz w:val="24"/>
          <w:szCs w:val="20"/>
          <w:lang w:eastAsia="pl-PL"/>
        </w:rPr>
        <w:t>Instytutu Nauk o Morzu i Środowisku, Uniwersytet Szczeciński, ul. Mickiewicza 16a, 70-383 Szczecin,</w:t>
      </w:r>
    </w:p>
    <w:p w14:paraId="2AC96CAB" w14:textId="62F19C12" w:rsidR="00DA3A20" w:rsidRPr="00365275" w:rsidRDefault="00DA3A20" w:rsidP="00DA3A20">
      <w:pPr>
        <w:pStyle w:val="Akapitzlist"/>
        <w:numPr>
          <w:ilvl w:val="3"/>
          <w:numId w:val="12"/>
        </w:numPr>
        <w:spacing w:after="0" w:line="240" w:lineRule="auto"/>
        <w:ind w:left="851" w:hanging="284"/>
        <w:jc w:val="both"/>
        <w:rPr>
          <w:rFonts w:ascii="Times New Roman" w:hAnsi="Times New Roman"/>
          <w:i/>
          <w:sz w:val="24"/>
          <w:szCs w:val="24"/>
        </w:rPr>
      </w:pPr>
      <w:r w:rsidRPr="00365275">
        <w:rPr>
          <w:rFonts w:ascii="Times New Roman" w:eastAsia="Times New Roman" w:hAnsi="Times New Roman"/>
          <w:i/>
          <w:sz w:val="24"/>
          <w:szCs w:val="20"/>
          <w:lang w:eastAsia="pl-PL"/>
        </w:rPr>
        <w:t>Interdyscyplinarne</w:t>
      </w:r>
      <w:r w:rsidR="006C2E3C" w:rsidRPr="00365275">
        <w:rPr>
          <w:rFonts w:ascii="Times New Roman" w:eastAsia="Times New Roman" w:hAnsi="Times New Roman"/>
          <w:i/>
          <w:sz w:val="24"/>
          <w:szCs w:val="20"/>
          <w:lang w:eastAsia="pl-PL"/>
        </w:rPr>
        <w:t>go</w:t>
      </w:r>
      <w:r w:rsidRPr="00365275">
        <w:rPr>
          <w:rFonts w:ascii="Times New Roman" w:eastAsia="Times New Roman" w:hAnsi="Times New Roman"/>
          <w:i/>
          <w:sz w:val="24"/>
          <w:szCs w:val="20"/>
          <w:lang w:eastAsia="pl-PL"/>
        </w:rPr>
        <w:t xml:space="preserve"> Centrum Nowoczesnych Technologii, Uniwersytet Mikołaja Kopernika w Toruniu, ul. Wileńska 4, 87-100 Toruń.</w:t>
      </w:r>
    </w:p>
    <w:p w14:paraId="0C5AA8B4" w14:textId="77777777" w:rsidR="00DA3A20" w:rsidRPr="00365275" w:rsidRDefault="00DA3A20" w:rsidP="00DA3A20">
      <w:pPr>
        <w:spacing w:after="0" w:line="240" w:lineRule="auto"/>
        <w:jc w:val="both"/>
        <w:rPr>
          <w:rFonts w:ascii="Times New Roman" w:hAnsi="Times New Roman"/>
          <w:i/>
          <w:sz w:val="24"/>
          <w:szCs w:val="24"/>
        </w:rPr>
      </w:pPr>
    </w:p>
    <w:p w14:paraId="0D06A6EF" w14:textId="77777777" w:rsidR="00DA3A20" w:rsidRPr="00365275" w:rsidRDefault="00DA3A20" w:rsidP="00DA3A20">
      <w:pPr>
        <w:jc w:val="both"/>
        <w:rPr>
          <w:rFonts w:ascii="Times New Roman" w:hAnsi="Times New Roman"/>
          <w:b/>
          <w:sz w:val="24"/>
          <w:szCs w:val="24"/>
          <w:highlight w:val="lightGray"/>
          <w:u w:val="single"/>
          <w:lang w:eastAsia="pl-PL"/>
        </w:rPr>
      </w:pPr>
    </w:p>
    <w:p w14:paraId="533ED260" w14:textId="77777777" w:rsidR="00DA3A20" w:rsidRPr="00365275" w:rsidRDefault="00DA3A20" w:rsidP="00DA3A20">
      <w:pPr>
        <w:jc w:val="both"/>
        <w:rPr>
          <w:rFonts w:ascii="Times New Roman" w:hAnsi="Times New Roman"/>
          <w:b/>
          <w:sz w:val="24"/>
          <w:szCs w:val="24"/>
          <w:u w:val="single"/>
          <w:lang w:eastAsia="pl-PL"/>
        </w:rPr>
      </w:pPr>
      <w:r w:rsidRPr="00365275">
        <w:rPr>
          <w:rFonts w:ascii="Times New Roman" w:hAnsi="Times New Roman"/>
          <w:b/>
          <w:sz w:val="24"/>
          <w:szCs w:val="24"/>
          <w:highlight w:val="lightGray"/>
          <w:u w:val="single"/>
          <w:lang w:eastAsia="pl-PL"/>
        </w:rPr>
        <w:t>Opis przedmiotu zamówienia dla części nr 2</w:t>
      </w:r>
    </w:p>
    <w:tbl>
      <w:tblPr>
        <w:tblW w:w="9953" w:type="dxa"/>
        <w:tblInd w:w="-38" w:type="dxa"/>
        <w:tblLayout w:type="fixed"/>
        <w:tblCellMar>
          <w:left w:w="70" w:type="dxa"/>
          <w:right w:w="70" w:type="dxa"/>
        </w:tblCellMar>
        <w:tblLook w:val="0000" w:firstRow="0" w:lastRow="0" w:firstColumn="0" w:lastColumn="0" w:noHBand="0" w:noVBand="0"/>
      </w:tblPr>
      <w:tblGrid>
        <w:gridCol w:w="446"/>
        <w:gridCol w:w="2314"/>
        <w:gridCol w:w="6201"/>
        <w:gridCol w:w="992"/>
      </w:tblGrid>
      <w:tr w:rsidR="00365275" w:rsidRPr="00365275" w14:paraId="56B17532" w14:textId="77777777" w:rsidTr="00DA3A20">
        <w:trPr>
          <w:trHeight w:val="626"/>
        </w:trPr>
        <w:tc>
          <w:tcPr>
            <w:tcW w:w="446" w:type="dxa"/>
            <w:tcBorders>
              <w:top w:val="single" w:sz="6" w:space="0" w:color="auto"/>
              <w:left w:val="single" w:sz="6" w:space="0" w:color="auto"/>
              <w:bottom w:val="nil"/>
              <w:right w:val="single" w:sz="6" w:space="0" w:color="auto"/>
            </w:tcBorders>
          </w:tcPr>
          <w:p w14:paraId="2C198584" w14:textId="77777777" w:rsidR="00DA3A20" w:rsidRPr="00365275" w:rsidRDefault="00DA3A20" w:rsidP="00DA3A20">
            <w:pPr>
              <w:autoSpaceDE w:val="0"/>
              <w:autoSpaceDN w:val="0"/>
              <w:adjustRightInd w:val="0"/>
              <w:spacing w:after="0" w:line="240" w:lineRule="auto"/>
              <w:jc w:val="center"/>
              <w:rPr>
                <w:rFonts w:cs="Calibri"/>
                <w:b/>
                <w:bCs/>
              </w:rPr>
            </w:pPr>
            <w:r w:rsidRPr="00365275">
              <w:rPr>
                <w:rFonts w:cs="Calibri"/>
                <w:b/>
                <w:bCs/>
              </w:rPr>
              <w:t>L.p.</w:t>
            </w:r>
          </w:p>
        </w:tc>
        <w:tc>
          <w:tcPr>
            <w:tcW w:w="2314" w:type="dxa"/>
            <w:tcBorders>
              <w:top w:val="single" w:sz="6" w:space="0" w:color="auto"/>
              <w:left w:val="single" w:sz="6" w:space="0" w:color="auto"/>
              <w:bottom w:val="nil"/>
              <w:right w:val="single" w:sz="6" w:space="0" w:color="auto"/>
            </w:tcBorders>
          </w:tcPr>
          <w:p w14:paraId="6A23EE38" w14:textId="77777777" w:rsidR="00DA3A20" w:rsidRPr="00365275" w:rsidRDefault="00DA3A20" w:rsidP="00DA3A20">
            <w:pPr>
              <w:autoSpaceDE w:val="0"/>
              <w:autoSpaceDN w:val="0"/>
              <w:adjustRightInd w:val="0"/>
              <w:spacing w:after="0" w:line="240" w:lineRule="auto"/>
              <w:jc w:val="center"/>
              <w:rPr>
                <w:rFonts w:cs="Calibri"/>
                <w:b/>
                <w:bCs/>
                <w:i/>
                <w:iCs/>
              </w:rPr>
            </w:pPr>
            <w:r w:rsidRPr="00365275">
              <w:rPr>
                <w:rFonts w:cs="Calibri"/>
                <w:b/>
                <w:bCs/>
                <w:i/>
                <w:iCs/>
              </w:rPr>
              <w:t>Nazwa produktu</w:t>
            </w:r>
          </w:p>
        </w:tc>
        <w:tc>
          <w:tcPr>
            <w:tcW w:w="6201" w:type="dxa"/>
            <w:tcBorders>
              <w:top w:val="single" w:sz="6" w:space="0" w:color="auto"/>
              <w:left w:val="single" w:sz="6" w:space="0" w:color="auto"/>
              <w:bottom w:val="nil"/>
              <w:right w:val="single" w:sz="6" w:space="0" w:color="auto"/>
            </w:tcBorders>
          </w:tcPr>
          <w:p w14:paraId="7F76CF4E" w14:textId="77777777" w:rsidR="00DA3A20" w:rsidRPr="00365275" w:rsidRDefault="00DA3A20" w:rsidP="00DA3A20">
            <w:pPr>
              <w:autoSpaceDE w:val="0"/>
              <w:autoSpaceDN w:val="0"/>
              <w:adjustRightInd w:val="0"/>
              <w:spacing w:after="0" w:line="240" w:lineRule="auto"/>
              <w:jc w:val="center"/>
              <w:rPr>
                <w:rFonts w:cs="Calibri"/>
                <w:b/>
                <w:bCs/>
                <w:i/>
                <w:iCs/>
              </w:rPr>
            </w:pPr>
            <w:r w:rsidRPr="00365275">
              <w:rPr>
                <w:rFonts w:cs="Calibri"/>
                <w:b/>
                <w:bCs/>
                <w:i/>
                <w:iCs/>
              </w:rPr>
              <w:t>Opis</w:t>
            </w:r>
          </w:p>
        </w:tc>
        <w:tc>
          <w:tcPr>
            <w:tcW w:w="992" w:type="dxa"/>
            <w:tcBorders>
              <w:top w:val="single" w:sz="6" w:space="0" w:color="auto"/>
              <w:left w:val="single" w:sz="6" w:space="0" w:color="auto"/>
              <w:bottom w:val="nil"/>
              <w:right w:val="single" w:sz="6" w:space="0" w:color="auto"/>
            </w:tcBorders>
          </w:tcPr>
          <w:p w14:paraId="0BFBD1EF" w14:textId="77777777" w:rsidR="00DA3A20" w:rsidRPr="00365275" w:rsidRDefault="00DA3A20" w:rsidP="00DA3A20">
            <w:pPr>
              <w:autoSpaceDE w:val="0"/>
              <w:autoSpaceDN w:val="0"/>
              <w:adjustRightInd w:val="0"/>
              <w:spacing w:after="0" w:line="240" w:lineRule="auto"/>
              <w:jc w:val="center"/>
              <w:rPr>
                <w:rFonts w:cs="Calibri"/>
                <w:b/>
                <w:bCs/>
                <w:i/>
                <w:iCs/>
              </w:rPr>
            </w:pPr>
            <w:r w:rsidRPr="00365275">
              <w:rPr>
                <w:rFonts w:cs="Calibri"/>
                <w:b/>
                <w:bCs/>
                <w:i/>
                <w:iCs/>
              </w:rPr>
              <w:t xml:space="preserve"> Liczba opakowań</w:t>
            </w:r>
          </w:p>
        </w:tc>
      </w:tr>
      <w:tr w:rsidR="00365275" w:rsidRPr="00365275" w14:paraId="21386651" w14:textId="77777777" w:rsidTr="00DA3A20">
        <w:trPr>
          <w:trHeight w:val="211"/>
        </w:trPr>
        <w:tc>
          <w:tcPr>
            <w:tcW w:w="446" w:type="dxa"/>
            <w:tcBorders>
              <w:top w:val="nil"/>
              <w:left w:val="single" w:sz="6" w:space="0" w:color="auto"/>
              <w:bottom w:val="single" w:sz="12" w:space="0" w:color="auto"/>
              <w:right w:val="single" w:sz="6" w:space="0" w:color="auto"/>
            </w:tcBorders>
          </w:tcPr>
          <w:p w14:paraId="70E9E1EB" w14:textId="77777777" w:rsidR="00DA3A20" w:rsidRPr="00365275" w:rsidRDefault="00DA3A20" w:rsidP="00DA3A20">
            <w:pPr>
              <w:autoSpaceDE w:val="0"/>
              <w:autoSpaceDN w:val="0"/>
              <w:adjustRightInd w:val="0"/>
              <w:spacing w:after="0" w:line="240" w:lineRule="auto"/>
              <w:jc w:val="center"/>
              <w:rPr>
                <w:rFonts w:cs="Calibri"/>
                <w:b/>
                <w:bCs/>
              </w:rPr>
            </w:pPr>
          </w:p>
        </w:tc>
        <w:tc>
          <w:tcPr>
            <w:tcW w:w="2314" w:type="dxa"/>
            <w:tcBorders>
              <w:top w:val="nil"/>
              <w:left w:val="single" w:sz="6" w:space="0" w:color="auto"/>
              <w:bottom w:val="single" w:sz="12" w:space="0" w:color="auto"/>
              <w:right w:val="single" w:sz="6" w:space="0" w:color="auto"/>
            </w:tcBorders>
          </w:tcPr>
          <w:p w14:paraId="578CDDA5" w14:textId="77777777" w:rsidR="00DA3A20" w:rsidRPr="00365275" w:rsidRDefault="00DA3A20" w:rsidP="00DA3A20">
            <w:pPr>
              <w:autoSpaceDE w:val="0"/>
              <w:autoSpaceDN w:val="0"/>
              <w:adjustRightInd w:val="0"/>
              <w:spacing w:after="0" w:line="240" w:lineRule="auto"/>
              <w:jc w:val="center"/>
              <w:rPr>
                <w:rFonts w:cs="Calibri"/>
                <w:b/>
                <w:bCs/>
                <w:i/>
                <w:iCs/>
              </w:rPr>
            </w:pPr>
          </w:p>
        </w:tc>
        <w:tc>
          <w:tcPr>
            <w:tcW w:w="6201" w:type="dxa"/>
            <w:tcBorders>
              <w:top w:val="nil"/>
              <w:left w:val="single" w:sz="6" w:space="0" w:color="auto"/>
              <w:bottom w:val="single" w:sz="12" w:space="0" w:color="auto"/>
              <w:right w:val="single" w:sz="6" w:space="0" w:color="auto"/>
            </w:tcBorders>
          </w:tcPr>
          <w:p w14:paraId="521FE4B9" w14:textId="77777777" w:rsidR="00DA3A20" w:rsidRPr="00365275" w:rsidRDefault="00DA3A20" w:rsidP="00DA3A20">
            <w:pPr>
              <w:autoSpaceDE w:val="0"/>
              <w:autoSpaceDN w:val="0"/>
              <w:adjustRightInd w:val="0"/>
              <w:spacing w:after="0" w:line="240" w:lineRule="auto"/>
              <w:jc w:val="center"/>
              <w:rPr>
                <w:rFonts w:cs="Calibri"/>
                <w:b/>
                <w:bCs/>
                <w:i/>
                <w:iCs/>
              </w:rPr>
            </w:pPr>
          </w:p>
        </w:tc>
        <w:tc>
          <w:tcPr>
            <w:tcW w:w="992" w:type="dxa"/>
            <w:tcBorders>
              <w:top w:val="nil"/>
              <w:left w:val="single" w:sz="6" w:space="0" w:color="auto"/>
              <w:bottom w:val="single" w:sz="12" w:space="0" w:color="auto"/>
              <w:right w:val="single" w:sz="6" w:space="0" w:color="auto"/>
            </w:tcBorders>
          </w:tcPr>
          <w:p w14:paraId="2C96689F" w14:textId="77777777" w:rsidR="00DA3A20" w:rsidRPr="00365275" w:rsidRDefault="00DA3A20" w:rsidP="00DA3A20">
            <w:pPr>
              <w:autoSpaceDE w:val="0"/>
              <w:autoSpaceDN w:val="0"/>
              <w:adjustRightInd w:val="0"/>
              <w:spacing w:after="0" w:line="240" w:lineRule="auto"/>
              <w:jc w:val="center"/>
              <w:rPr>
                <w:rFonts w:cs="Calibri"/>
                <w:b/>
                <w:bCs/>
                <w:i/>
                <w:iCs/>
              </w:rPr>
            </w:pPr>
          </w:p>
        </w:tc>
      </w:tr>
      <w:tr w:rsidR="00365275" w:rsidRPr="00365275" w14:paraId="6C2C9BA9" w14:textId="77777777" w:rsidTr="00DA3A20">
        <w:trPr>
          <w:trHeight w:val="199"/>
        </w:trPr>
        <w:tc>
          <w:tcPr>
            <w:tcW w:w="446" w:type="dxa"/>
            <w:tcBorders>
              <w:top w:val="nil"/>
              <w:left w:val="single" w:sz="6" w:space="0" w:color="auto"/>
              <w:bottom w:val="nil"/>
              <w:right w:val="single" w:sz="6" w:space="0" w:color="auto"/>
            </w:tcBorders>
          </w:tcPr>
          <w:p w14:paraId="0BBA0101" w14:textId="77777777" w:rsidR="00DA3A20" w:rsidRPr="00365275" w:rsidRDefault="00DA3A20" w:rsidP="00DA3A20">
            <w:pPr>
              <w:autoSpaceDE w:val="0"/>
              <w:autoSpaceDN w:val="0"/>
              <w:adjustRightInd w:val="0"/>
              <w:spacing w:after="0" w:line="240" w:lineRule="auto"/>
              <w:jc w:val="center"/>
              <w:rPr>
                <w:rFonts w:cs="Calibri"/>
              </w:rPr>
            </w:pPr>
            <w:r w:rsidRPr="00365275">
              <w:rPr>
                <w:rFonts w:cs="Calibri"/>
              </w:rPr>
              <w:t>1</w:t>
            </w:r>
          </w:p>
        </w:tc>
        <w:tc>
          <w:tcPr>
            <w:tcW w:w="2314" w:type="dxa"/>
            <w:tcBorders>
              <w:top w:val="nil"/>
              <w:left w:val="single" w:sz="6" w:space="0" w:color="auto"/>
              <w:bottom w:val="nil"/>
              <w:right w:val="single" w:sz="6" w:space="0" w:color="auto"/>
            </w:tcBorders>
          </w:tcPr>
          <w:p w14:paraId="79C53317" w14:textId="77777777" w:rsidR="00DA3A20" w:rsidRPr="00365275" w:rsidRDefault="00DA3A20" w:rsidP="00DA3A20">
            <w:pPr>
              <w:autoSpaceDE w:val="0"/>
              <w:autoSpaceDN w:val="0"/>
              <w:adjustRightInd w:val="0"/>
              <w:spacing w:after="0" w:line="240" w:lineRule="auto"/>
              <w:rPr>
                <w:rFonts w:cs="Calibri"/>
              </w:rPr>
            </w:pPr>
            <w:r w:rsidRPr="00365275">
              <w:rPr>
                <w:rFonts w:cs="Calibri"/>
              </w:rPr>
              <w:t xml:space="preserve">Kwas azotowy (V) </w:t>
            </w:r>
            <w:proofErr w:type="spellStart"/>
            <w:r w:rsidRPr="00365275">
              <w:rPr>
                <w:rFonts w:cs="Calibri"/>
              </w:rPr>
              <w:t>czda</w:t>
            </w:r>
            <w:proofErr w:type="spellEnd"/>
            <w:r w:rsidRPr="00365275">
              <w:rPr>
                <w:rFonts w:cs="Calibri"/>
              </w:rPr>
              <w:t>, 65%</w:t>
            </w:r>
          </w:p>
        </w:tc>
        <w:tc>
          <w:tcPr>
            <w:tcW w:w="6201" w:type="dxa"/>
            <w:tcBorders>
              <w:top w:val="nil"/>
              <w:left w:val="single" w:sz="6" w:space="0" w:color="auto"/>
              <w:bottom w:val="nil"/>
              <w:right w:val="single" w:sz="6" w:space="0" w:color="auto"/>
            </w:tcBorders>
          </w:tcPr>
          <w:p w14:paraId="1D45EE3F" w14:textId="77777777" w:rsidR="00DA3A20" w:rsidRPr="00365275" w:rsidRDefault="00DA3A20" w:rsidP="00DA3A20">
            <w:pPr>
              <w:autoSpaceDE w:val="0"/>
              <w:autoSpaceDN w:val="0"/>
              <w:adjustRightInd w:val="0"/>
              <w:spacing w:after="0" w:line="240" w:lineRule="auto"/>
              <w:rPr>
                <w:rFonts w:cs="Calibri"/>
              </w:rPr>
            </w:pPr>
            <w:r w:rsidRPr="00365275">
              <w:rPr>
                <w:rFonts w:cs="Calibri"/>
              </w:rPr>
              <w:t>Zawartość min. 65%</w:t>
            </w:r>
          </w:p>
        </w:tc>
        <w:tc>
          <w:tcPr>
            <w:tcW w:w="992" w:type="dxa"/>
            <w:tcBorders>
              <w:top w:val="nil"/>
              <w:left w:val="single" w:sz="6" w:space="0" w:color="auto"/>
              <w:bottom w:val="nil"/>
              <w:right w:val="single" w:sz="6" w:space="0" w:color="auto"/>
            </w:tcBorders>
          </w:tcPr>
          <w:p w14:paraId="1ED1A827" w14:textId="77777777" w:rsidR="00DA3A20" w:rsidRPr="00365275" w:rsidRDefault="00DA3A20" w:rsidP="00DA3A20">
            <w:pPr>
              <w:autoSpaceDE w:val="0"/>
              <w:autoSpaceDN w:val="0"/>
              <w:adjustRightInd w:val="0"/>
              <w:spacing w:after="0" w:line="240" w:lineRule="auto"/>
              <w:jc w:val="center"/>
              <w:rPr>
                <w:rFonts w:cs="Calibri"/>
              </w:rPr>
            </w:pPr>
            <w:r w:rsidRPr="00365275">
              <w:rPr>
                <w:rFonts w:cs="Calibri"/>
              </w:rPr>
              <w:t>10</w:t>
            </w:r>
          </w:p>
        </w:tc>
      </w:tr>
      <w:tr w:rsidR="00365275" w:rsidRPr="00365275" w14:paraId="443E17F3" w14:textId="77777777" w:rsidTr="00DA3A20">
        <w:trPr>
          <w:trHeight w:val="199"/>
        </w:trPr>
        <w:tc>
          <w:tcPr>
            <w:tcW w:w="446" w:type="dxa"/>
            <w:tcBorders>
              <w:top w:val="nil"/>
              <w:left w:val="single" w:sz="6" w:space="0" w:color="auto"/>
              <w:bottom w:val="nil"/>
              <w:right w:val="single" w:sz="6" w:space="0" w:color="auto"/>
            </w:tcBorders>
          </w:tcPr>
          <w:p w14:paraId="065C84C7"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265E8CCD"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144C6B64" w14:textId="77777777" w:rsidR="00DA3A20" w:rsidRPr="00365275" w:rsidRDefault="00DA3A20" w:rsidP="00DA3A20">
            <w:pPr>
              <w:autoSpaceDE w:val="0"/>
              <w:autoSpaceDN w:val="0"/>
              <w:adjustRightInd w:val="0"/>
              <w:spacing w:after="0" w:line="240" w:lineRule="auto"/>
              <w:rPr>
                <w:rFonts w:cs="Calibri"/>
              </w:rPr>
            </w:pPr>
            <w:r w:rsidRPr="00365275">
              <w:rPr>
                <w:rFonts w:cs="Calibri"/>
              </w:rPr>
              <w:t>Pozostałość po prażeniu (j. SO4) max. 0,002%</w:t>
            </w:r>
          </w:p>
        </w:tc>
        <w:tc>
          <w:tcPr>
            <w:tcW w:w="992" w:type="dxa"/>
            <w:tcBorders>
              <w:top w:val="nil"/>
              <w:left w:val="single" w:sz="6" w:space="0" w:color="auto"/>
              <w:bottom w:val="nil"/>
              <w:right w:val="single" w:sz="6" w:space="0" w:color="auto"/>
            </w:tcBorders>
          </w:tcPr>
          <w:p w14:paraId="52C0A9C7"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22DC91F8" w14:textId="77777777" w:rsidTr="00DA3A20">
        <w:trPr>
          <w:trHeight w:val="199"/>
        </w:trPr>
        <w:tc>
          <w:tcPr>
            <w:tcW w:w="446" w:type="dxa"/>
            <w:tcBorders>
              <w:top w:val="nil"/>
              <w:left w:val="single" w:sz="6" w:space="0" w:color="auto"/>
              <w:bottom w:val="nil"/>
              <w:right w:val="single" w:sz="6" w:space="0" w:color="auto"/>
            </w:tcBorders>
          </w:tcPr>
          <w:p w14:paraId="1D29AB42"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629BBE9E"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0BECA3B8" w14:textId="77777777" w:rsidR="00DA3A20" w:rsidRPr="00365275" w:rsidRDefault="00DA3A20" w:rsidP="00DA3A20">
            <w:pPr>
              <w:autoSpaceDE w:val="0"/>
              <w:autoSpaceDN w:val="0"/>
              <w:adjustRightInd w:val="0"/>
              <w:spacing w:after="0" w:line="240" w:lineRule="auto"/>
              <w:rPr>
                <w:rFonts w:cs="Calibri"/>
              </w:rPr>
            </w:pPr>
            <w:r w:rsidRPr="00365275">
              <w:rPr>
                <w:rFonts w:cs="Calibri"/>
              </w:rPr>
              <w:t>Chlorki (Cl) max. 0,0001%</w:t>
            </w:r>
          </w:p>
        </w:tc>
        <w:tc>
          <w:tcPr>
            <w:tcW w:w="992" w:type="dxa"/>
            <w:tcBorders>
              <w:top w:val="nil"/>
              <w:left w:val="single" w:sz="6" w:space="0" w:color="auto"/>
              <w:bottom w:val="nil"/>
              <w:right w:val="single" w:sz="6" w:space="0" w:color="auto"/>
            </w:tcBorders>
          </w:tcPr>
          <w:p w14:paraId="1051880A"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313EB3A4" w14:textId="77777777" w:rsidTr="00DA3A20">
        <w:trPr>
          <w:trHeight w:val="199"/>
        </w:trPr>
        <w:tc>
          <w:tcPr>
            <w:tcW w:w="446" w:type="dxa"/>
            <w:tcBorders>
              <w:top w:val="nil"/>
              <w:left w:val="single" w:sz="6" w:space="0" w:color="auto"/>
              <w:bottom w:val="nil"/>
              <w:right w:val="single" w:sz="6" w:space="0" w:color="auto"/>
            </w:tcBorders>
          </w:tcPr>
          <w:p w14:paraId="02D8A2A0"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4BE38B32"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735FEA69" w14:textId="77777777" w:rsidR="00DA3A20" w:rsidRPr="00365275" w:rsidRDefault="00DA3A20" w:rsidP="00DA3A20">
            <w:pPr>
              <w:autoSpaceDE w:val="0"/>
              <w:autoSpaceDN w:val="0"/>
              <w:adjustRightInd w:val="0"/>
              <w:spacing w:after="0" w:line="240" w:lineRule="auto"/>
              <w:rPr>
                <w:rFonts w:cs="Calibri"/>
              </w:rPr>
            </w:pPr>
            <w:r w:rsidRPr="00365275">
              <w:rPr>
                <w:rFonts w:cs="Calibri"/>
              </w:rPr>
              <w:t>Fosforany (PO4) max. 0,00005%</w:t>
            </w:r>
          </w:p>
        </w:tc>
        <w:tc>
          <w:tcPr>
            <w:tcW w:w="992" w:type="dxa"/>
            <w:tcBorders>
              <w:top w:val="nil"/>
              <w:left w:val="single" w:sz="6" w:space="0" w:color="auto"/>
              <w:bottom w:val="nil"/>
              <w:right w:val="single" w:sz="6" w:space="0" w:color="auto"/>
            </w:tcBorders>
          </w:tcPr>
          <w:p w14:paraId="41B0A88B"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186498FF" w14:textId="77777777" w:rsidTr="00DA3A20">
        <w:trPr>
          <w:trHeight w:val="199"/>
        </w:trPr>
        <w:tc>
          <w:tcPr>
            <w:tcW w:w="446" w:type="dxa"/>
            <w:tcBorders>
              <w:top w:val="nil"/>
              <w:left w:val="single" w:sz="6" w:space="0" w:color="auto"/>
              <w:bottom w:val="nil"/>
              <w:right w:val="single" w:sz="6" w:space="0" w:color="auto"/>
            </w:tcBorders>
          </w:tcPr>
          <w:p w14:paraId="4D7E5792"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02F25056"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2500B3FB" w14:textId="77777777" w:rsidR="00DA3A20" w:rsidRPr="00365275" w:rsidRDefault="00DA3A20" w:rsidP="00DA3A20">
            <w:pPr>
              <w:autoSpaceDE w:val="0"/>
              <w:autoSpaceDN w:val="0"/>
              <w:adjustRightInd w:val="0"/>
              <w:spacing w:after="0" w:line="240" w:lineRule="auto"/>
              <w:rPr>
                <w:rFonts w:cs="Calibri"/>
              </w:rPr>
            </w:pPr>
            <w:r w:rsidRPr="00365275">
              <w:rPr>
                <w:rFonts w:cs="Calibri"/>
              </w:rPr>
              <w:t>Siarczany (SO4) max. 0,0002%</w:t>
            </w:r>
          </w:p>
        </w:tc>
        <w:tc>
          <w:tcPr>
            <w:tcW w:w="992" w:type="dxa"/>
            <w:tcBorders>
              <w:top w:val="nil"/>
              <w:left w:val="single" w:sz="6" w:space="0" w:color="auto"/>
              <w:bottom w:val="nil"/>
              <w:right w:val="single" w:sz="6" w:space="0" w:color="auto"/>
            </w:tcBorders>
          </w:tcPr>
          <w:p w14:paraId="27057BA1"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22E96E2B" w14:textId="77777777" w:rsidTr="00DA3A20">
        <w:trPr>
          <w:trHeight w:val="199"/>
        </w:trPr>
        <w:tc>
          <w:tcPr>
            <w:tcW w:w="446" w:type="dxa"/>
            <w:tcBorders>
              <w:top w:val="nil"/>
              <w:left w:val="single" w:sz="6" w:space="0" w:color="auto"/>
              <w:bottom w:val="nil"/>
              <w:right w:val="single" w:sz="6" w:space="0" w:color="auto"/>
            </w:tcBorders>
          </w:tcPr>
          <w:p w14:paraId="664E2961"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5F9657A9"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25ADDE0A" w14:textId="77777777" w:rsidR="00DA3A20" w:rsidRPr="00365275" w:rsidRDefault="00DA3A20" w:rsidP="00DA3A20">
            <w:pPr>
              <w:autoSpaceDE w:val="0"/>
              <w:autoSpaceDN w:val="0"/>
              <w:adjustRightInd w:val="0"/>
              <w:spacing w:after="0" w:line="240" w:lineRule="auto"/>
              <w:rPr>
                <w:rFonts w:cs="Calibri"/>
              </w:rPr>
            </w:pPr>
            <w:r w:rsidRPr="00365275">
              <w:rPr>
                <w:rFonts w:cs="Calibri"/>
              </w:rPr>
              <w:t>Metale ciężkie (j. Pb) max. 0,0001%</w:t>
            </w:r>
          </w:p>
        </w:tc>
        <w:tc>
          <w:tcPr>
            <w:tcW w:w="992" w:type="dxa"/>
            <w:tcBorders>
              <w:top w:val="nil"/>
              <w:left w:val="single" w:sz="6" w:space="0" w:color="auto"/>
              <w:bottom w:val="nil"/>
              <w:right w:val="single" w:sz="6" w:space="0" w:color="auto"/>
            </w:tcBorders>
          </w:tcPr>
          <w:p w14:paraId="1A2BF1D6"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7B5A82E1" w14:textId="77777777" w:rsidTr="00DA3A20">
        <w:trPr>
          <w:trHeight w:val="199"/>
        </w:trPr>
        <w:tc>
          <w:tcPr>
            <w:tcW w:w="446" w:type="dxa"/>
            <w:tcBorders>
              <w:top w:val="nil"/>
              <w:left w:val="single" w:sz="6" w:space="0" w:color="auto"/>
              <w:bottom w:val="nil"/>
              <w:right w:val="single" w:sz="6" w:space="0" w:color="auto"/>
            </w:tcBorders>
          </w:tcPr>
          <w:p w14:paraId="70342FC6"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1D19BC10"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7F507279" w14:textId="77777777" w:rsidR="00DA3A20" w:rsidRPr="00365275" w:rsidRDefault="00DA3A20" w:rsidP="00DA3A20">
            <w:pPr>
              <w:autoSpaceDE w:val="0"/>
              <w:autoSpaceDN w:val="0"/>
              <w:adjustRightInd w:val="0"/>
              <w:spacing w:after="0" w:line="240" w:lineRule="auto"/>
              <w:rPr>
                <w:rFonts w:cs="Calibri"/>
              </w:rPr>
            </w:pPr>
            <w:r w:rsidRPr="00365275">
              <w:rPr>
                <w:rFonts w:cs="Calibri"/>
              </w:rPr>
              <w:t>Żelazo (Fe) max. 0,0001%</w:t>
            </w:r>
          </w:p>
        </w:tc>
        <w:tc>
          <w:tcPr>
            <w:tcW w:w="992" w:type="dxa"/>
            <w:tcBorders>
              <w:top w:val="nil"/>
              <w:left w:val="single" w:sz="6" w:space="0" w:color="auto"/>
              <w:bottom w:val="nil"/>
              <w:right w:val="single" w:sz="6" w:space="0" w:color="auto"/>
            </w:tcBorders>
          </w:tcPr>
          <w:p w14:paraId="4C4482CB"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4BF65B29" w14:textId="77777777" w:rsidTr="00DA3A20">
        <w:trPr>
          <w:trHeight w:val="199"/>
        </w:trPr>
        <w:tc>
          <w:tcPr>
            <w:tcW w:w="446" w:type="dxa"/>
            <w:tcBorders>
              <w:top w:val="nil"/>
              <w:left w:val="single" w:sz="6" w:space="0" w:color="auto"/>
              <w:bottom w:val="nil"/>
              <w:right w:val="single" w:sz="6" w:space="0" w:color="auto"/>
            </w:tcBorders>
          </w:tcPr>
          <w:p w14:paraId="5A5BE979"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1318AAFD"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34647232" w14:textId="77777777" w:rsidR="00DA3A20" w:rsidRPr="00365275" w:rsidRDefault="00DA3A20" w:rsidP="00DA3A20">
            <w:pPr>
              <w:autoSpaceDE w:val="0"/>
              <w:autoSpaceDN w:val="0"/>
              <w:adjustRightInd w:val="0"/>
              <w:spacing w:after="0" w:line="240" w:lineRule="auto"/>
              <w:rPr>
                <w:rFonts w:cs="Calibri"/>
              </w:rPr>
            </w:pPr>
            <w:r w:rsidRPr="00365275">
              <w:rPr>
                <w:rFonts w:cs="Calibri"/>
              </w:rPr>
              <w:t>Arsen (As) max. 0,000002%</w:t>
            </w:r>
          </w:p>
        </w:tc>
        <w:tc>
          <w:tcPr>
            <w:tcW w:w="992" w:type="dxa"/>
            <w:tcBorders>
              <w:top w:val="nil"/>
              <w:left w:val="single" w:sz="6" w:space="0" w:color="auto"/>
              <w:bottom w:val="nil"/>
              <w:right w:val="single" w:sz="6" w:space="0" w:color="auto"/>
            </w:tcBorders>
          </w:tcPr>
          <w:p w14:paraId="0C7DAA2E"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447A193A" w14:textId="77777777" w:rsidTr="00DA3A20">
        <w:trPr>
          <w:trHeight w:val="199"/>
        </w:trPr>
        <w:tc>
          <w:tcPr>
            <w:tcW w:w="446" w:type="dxa"/>
            <w:tcBorders>
              <w:top w:val="nil"/>
              <w:left w:val="single" w:sz="6" w:space="0" w:color="auto"/>
              <w:bottom w:val="nil"/>
              <w:right w:val="single" w:sz="6" w:space="0" w:color="auto"/>
            </w:tcBorders>
          </w:tcPr>
          <w:p w14:paraId="4514136E"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2E3A2D24"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08E2912D" w14:textId="77777777" w:rsidR="00DA3A20" w:rsidRPr="00365275" w:rsidRDefault="00DA3A20" w:rsidP="00DA3A20">
            <w:pPr>
              <w:autoSpaceDE w:val="0"/>
              <w:autoSpaceDN w:val="0"/>
              <w:adjustRightInd w:val="0"/>
              <w:spacing w:after="0" w:line="240" w:lineRule="auto"/>
              <w:rPr>
                <w:rFonts w:cs="Calibri"/>
              </w:rPr>
            </w:pPr>
            <w:r w:rsidRPr="00365275">
              <w:rPr>
                <w:rFonts w:cs="Calibri"/>
              </w:rPr>
              <w:t>Chrom (Cr) max. 0,00005%</w:t>
            </w:r>
          </w:p>
        </w:tc>
        <w:tc>
          <w:tcPr>
            <w:tcW w:w="992" w:type="dxa"/>
            <w:tcBorders>
              <w:top w:val="nil"/>
              <w:left w:val="single" w:sz="6" w:space="0" w:color="auto"/>
              <w:bottom w:val="nil"/>
              <w:right w:val="single" w:sz="6" w:space="0" w:color="auto"/>
            </w:tcBorders>
          </w:tcPr>
          <w:p w14:paraId="76E82FAE"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3D0634F9" w14:textId="77777777" w:rsidTr="00DA3A20">
        <w:trPr>
          <w:trHeight w:val="199"/>
        </w:trPr>
        <w:tc>
          <w:tcPr>
            <w:tcW w:w="446" w:type="dxa"/>
            <w:tcBorders>
              <w:top w:val="nil"/>
              <w:left w:val="single" w:sz="6" w:space="0" w:color="auto"/>
              <w:bottom w:val="nil"/>
              <w:right w:val="single" w:sz="6" w:space="0" w:color="auto"/>
            </w:tcBorders>
          </w:tcPr>
          <w:p w14:paraId="1B269905"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32C90B37"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65C011DF" w14:textId="77777777" w:rsidR="00DA3A20" w:rsidRPr="00365275" w:rsidRDefault="00DA3A20" w:rsidP="00DA3A20">
            <w:pPr>
              <w:autoSpaceDE w:val="0"/>
              <w:autoSpaceDN w:val="0"/>
              <w:adjustRightInd w:val="0"/>
              <w:spacing w:after="0" w:line="240" w:lineRule="auto"/>
              <w:rPr>
                <w:rFonts w:cs="Calibri"/>
              </w:rPr>
            </w:pPr>
            <w:r w:rsidRPr="00365275">
              <w:rPr>
                <w:rFonts w:cs="Calibri"/>
              </w:rPr>
              <w:t>Cynk (Zn) max. 0,00005%</w:t>
            </w:r>
          </w:p>
        </w:tc>
        <w:tc>
          <w:tcPr>
            <w:tcW w:w="992" w:type="dxa"/>
            <w:tcBorders>
              <w:top w:val="nil"/>
              <w:left w:val="single" w:sz="6" w:space="0" w:color="auto"/>
              <w:bottom w:val="nil"/>
              <w:right w:val="single" w:sz="6" w:space="0" w:color="auto"/>
            </w:tcBorders>
          </w:tcPr>
          <w:p w14:paraId="147A9080"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2AB245B6" w14:textId="77777777" w:rsidTr="00DA3A20">
        <w:trPr>
          <w:trHeight w:val="199"/>
        </w:trPr>
        <w:tc>
          <w:tcPr>
            <w:tcW w:w="446" w:type="dxa"/>
            <w:tcBorders>
              <w:top w:val="nil"/>
              <w:left w:val="single" w:sz="6" w:space="0" w:color="auto"/>
              <w:bottom w:val="nil"/>
              <w:right w:val="single" w:sz="6" w:space="0" w:color="auto"/>
            </w:tcBorders>
          </w:tcPr>
          <w:p w14:paraId="322B1052"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391DE7CA"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4B520D98" w14:textId="77777777" w:rsidR="00DA3A20" w:rsidRPr="00365275" w:rsidRDefault="00DA3A20" w:rsidP="00DA3A20">
            <w:pPr>
              <w:autoSpaceDE w:val="0"/>
              <w:autoSpaceDN w:val="0"/>
              <w:adjustRightInd w:val="0"/>
              <w:spacing w:after="0" w:line="240" w:lineRule="auto"/>
              <w:rPr>
                <w:rFonts w:cs="Calibri"/>
              </w:rPr>
            </w:pPr>
            <w:r w:rsidRPr="00365275">
              <w:rPr>
                <w:rFonts w:cs="Calibri"/>
              </w:rPr>
              <w:t>Ołów (Pb) max. 0,00005%</w:t>
            </w:r>
          </w:p>
        </w:tc>
        <w:tc>
          <w:tcPr>
            <w:tcW w:w="992" w:type="dxa"/>
            <w:tcBorders>
              <w:top w:val="nil"/>
              <w:left w:val="single" w:sz="6" w:space="0" w:color="auto"/>
              <w:bottom w:val="nil"/>
              <w:right w:val="single" w:sz="6" w:space="0" w:color="auto"/>
            </w:tcBorders>
          </w:tcPr>
          <w:p w14:paraId="25E05890"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481400C5" w14:textId="77777777" w:rsidTr="00DA3A20">
        <w:trPr>
          <w:trHeight w:val="199"/>
        </w:trPr>
        <w:tc>
          <w:tcPr>
            <w:tcW w:w="446" w:type="dxa"/>
            <w:tcBorders>
              <w:top w:val="nil"/>
              <w:left w:val="single" w:sz="6" w:space="0" w:color="auto"/>
              <w:bottom w:val="nil"/>
              <w:right w:val="single" w:sz="6" w:space="0" w:color="auto"/>
            </w:tcBorders>
          </w:tcPr>
          <w:p w14:paraId="14290FD7"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065171D7"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7D890A90" w14:textId="77777777" w:rsidR="00DA3A20" w:rsidRPr="00365275" w:rsidRDefault="00DA3A20" w:rsidP="00DA3A20">
            <w:pPr>
              <w:autoSpaceDE w:val="0"/>
              <w:autoSpaceDN w:val="0"/>
              <w:adjustRightInd w:val="0"/>
              <w:spacing w:after="0" w:line="240" w:lineRule="auto"/>
              <w:rPr>
                <w:rFonts w:cs="Calibri"/>
              </w:rPr>
            </w:pPr>
            <w:r w:rsidRPr="00365275">
              <w:rPr>
                <w:rFonts w:cs="Calibri"/>
              </w:rPr>
              <w:t>Nikiel (Ni) max. 0,00005%</w:t>
            </w:r>
          </w:p>
        </w:tc>
        <w:tc>
          <w:tcPr>
            <w:tcW w:w="992" w:type="dxa"/>
            <w:tcBorders>
              <w:top w:val="nil"/>
              <w:left w:val="single" w:sz="6" w:space="0" w:color="auto"/>
              <w:bottom w:val="nil"/>
              <w:right w:val="single" w:sz="6" w:space="0" w:color="auto"/>
            </w:tcBorders>
          </w:tcPr>
          <w:p w14:paraId="0D671EC4"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01E12FFE" w14:textId="77777777" w:rsidTr="00DA3A20">
        <w:trPr>
          <w:trHeight w:val="199"/>
        </w:trPr>
        <w:tc>
          <w:tcPr>
            <w:tcW w:w="446" w:type="dxa"/>
            <w:tcBorders>
              <w:top w:val="nil"/>
              <w:left w:val="single" w:sz="6" w:space="0" w:color="auto"/>
              <w:bottom w:val="nil"/>
              <w:right w:val="single" w:sz="6" w:space="0" w:color="auto"/>
            </w:tcBorders>
          </w:tcPr>
          <w:p w14:paraId="426E6EEA"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21A1EFAF"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5C74DCE5" w14:textId="77777777" w:rsidR="00DA3A20" w:rsidRPr="00365275" w:rsidRDefault="00DA3A20" w:rsidP="00DA3A20">
            <w:pPr>
              <w:autoSpaceDE w:val="0"/>
              <w:autoSpaceDN w:val="0"/>
              <w:adjustRightInd w:val="0"/>
              <w:spacing w:after="0" w:line="240" w:lineRule="auto"/>
              <w:rPr>
                <w:rFonts w:cs="Calibri"/>
              </w:rPr>
            </w:pPr>
            <w:r w:rsidRPr="00365275">
              <w:rPr>
                <w:rFonts w:cs="Calibri"/>
              </w:rPr>
              <w:t>Miedź (Cu) max. 0,00005%</w:t>
            </w:r>
          </w:p>
        </w:tc>
        <w:tc>
          <w:tcPr>
            <w:tcW w:w="992" w:type="dxa"/>
            <w:tcBorders>
              <w:top w:val="nil"/>
              <w:left w:val="single" w:sz="6" w:space="0" w:color="auto"/>
              <w:bottom w:val="nil"/>
              <w:right w:val="single" w:sz="6" w:space="0" w:color="auto"/>
            </w:tcBorders>
          </w:tcPr>
          <w:p w14:paraId="0A4B329C"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334BFD4D" w14:textId="77777777" w:rsidTr="00DA3A20">
        <w:trPr>
          <w:trHeight w:val="199"/>
        </w:trPr>
        <w:tc>
          <w:tcPr>
            <w:tcW w:w="446" w:type="dxa"/>
            <w:tcBorders>
              <w:top w:val="nil"/>
              <w:left w:val="single" w:sz="6" w:space="0" w:color="auto"/>
              <w:bottom w:val="nil"/>
              <w:right w:val="single" w:sz="6" w:space="0" w:color="auto"/>
            </w:tcBorders>
          </w:tcPr>
          <w:p w14:paraId="36FAC1EC"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4CEE3960"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6A1C0305" w14:textId="77777777" w:rsidR="00DA3A20" w:rsidRPr="00365275" w:rsidRDefault="00DA3A20" w:rsidP="00DA3A20">
            <w:pPr>
              <w:autoSpaceDE w:val="0"/>
              <w:autoSpaceDN w:val="0"/>
              <w:adjustRightInd w:val="0"/>
              <w:spacing w:after="0" w:line="240" w:lineRule="auto"/>
              <w:rPr>
                <w:rFonts w:cs="Calibri"/>
              </w:rPr>
            </w:pPr>
            <w:r w:rsidRPr="00365275">
              <w:rPr>
                <w:rFonts w:cs="Calibri"/>
              </w:rPr>
              <w:t>Glin (Al) max. 0,0001%</w:t>
            </w:r>
          </w:p>
        </w:tc>
        <w:tc>
          <w:tcPr>
            <w:tcW w:w="992" w:type="dxa"/>
            <w:tcBorders>
              <w:top w:val="nil"/>
              <w:left w:val="single" w:sz="6" w:space="0" w:color="auto"/>
              <w:bottom w:val="nil"/>
              <w:right w:val="single" w:sz="6" w:space="0" w:color="auto"/>
            </w:tcBorders>
          </w:tcPr>
          <w:p w14:paraId="4FACCD47"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137783A8" w14:textId="77777777" w:rsidTr="00DA3A20">
        <w:trPr>
          <w:trHeight w:val="199"/>
        </w:trPr>
        <w:tc>
          <w:tcPr>
            <w:tcW w:w="446" w:type="dxa"/>
            <w:tcBorders>
              <w:top w:val="nil"/>
              <w:left w:val="single" w:sz="6" w:space="0" w:color="auto"/>
              <w:bottom w:val="nil"/>
              <w:right w:val="single" w:sz="6" w:space="0" w:color="auto"/>
            </w:tcBorders>
          </w:tcPr>
          <w:p w14:paraId="05414B04"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34E79C57"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34657ED0" w14:textId="77777777" w:rsidR="00DA3A20" w:rsidRPr="00365275" w:rsidRDefault="00DA3A20" w:rsidP="00DA3A20">
            <w:pPr>
              <w:autoSpaceDE w:val="0"/>
              <w:autoSpaceDN w:val="0"/>
              <w:adjustRightInd w:val="0"/>
              <w:spacing w:after="0" w:line="240" w:lineRule="auto"/>
              <w:rPr>
                <w:rFonts w:cs="Calibri"/>
              </w:rPr>
            </w:pPr>
            <w:r w:rsidRPr="00365275">
              <w:rPr>
                <w:rFonts w:cs="Calibri"/>
              </w:rPr>
              <w:t>Magnez (Mg) max. 0,00005%</w:t>
            </w:r>
          </w:p>
        </w:tc>
        <w:tc>
          <w:tcPr>
            <w:tcW w:w="992" w:type="dxa"/>
            <w:tcBorders>
              <w:top w:val="nil"/>
              <w:left w:val="single" w:sz="6" w:space="0" w:color="auto"/>
              <w:bottom w:val="nil"/>
              <w:right w:val="single" w:sz="6" w:space="0" w:color="auto"/>
            </w:tcBorders>
          </w:tcPr>
          <w:p w14:paraId="34BEB6CC"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4F3794B8" w14:textId="77777777" w:rsidTr="00DA3A20">
        <w:trPr>
          <w:trHeight w:val="199"/>
        </w:trPr>
        <w:tc>
          <w:tcPr>
            <w:tcW w:w="446" w:type="dxa"/>
            <w:tcBorders>
              <w:top w:val="nil"/>
              <w:left w:val="single" w:sz="6" w:space="0" w:color="auto"/>
              <w:bottom w:val="nil"/>
              <w:right w:val="single" w:sz="6" w:space="0" w:color="auto"/>
            </w:tcBorders>
          </w:tcPr>
          <w:p w14:paraId="6B028BCF"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5BBA84DA"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1D877464" w14:textId="77777777" w:rsidR="00DA3A20" w:rsidRPr="00365275" w:rsidRDefault="00DA3A20" w:rsidP="00DA3A20">
            <w:pPr>
              <w:autoSpaceDE w:val="0"/>
              <w:autoSpaceDN w:val="0"/>
              <w:adjustRightInd w:val="0"/>
              <w:spacing w:after="0" w:line="240" w:lineRule="auto"/>
              <w:rPr>
                <w:rFonts w:cs="Calibri"/>
              </w:rPr>
            </w:pPr>
            <w:r w:rsidRPr="00365275">
              <w:rPr>
                <w:rFonts w:cs="Calibri"/>
              </w:rPr>
              <w:t>Mangan (Mn) max. 0,00005%</w:t>
            </w:r>
          </w:p>
        </w:tc>
        <w:tc>
          <w:tcPr>
            <w:tcW w:w="992" w:type="dxa"/>
            <w:tcBorders>
              <w:top w:val="nil"/>
              <w:left w:val="single" w:sz="6" w:space="0" w:color="auto"/>
              <w:bottom w:val="nil"/>
              <w:right w:val="single" w:sz="6" w:space="0" w:color="auto"/>
            </w:tcBorders>
          </w:tcPr>
          <w:p w14:paraId="7088E7F5"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62BBD847" w14:textId="77777777" w:rsidTr="00DA3A20">
        <w:trPr>
          <w:trHeight w:val="206"/>
        </w:trPr>
        <w:tc>
          <w:tcPr>
            <w:tcW w:w="446" w:type="dxa"/>
            <w:tcBorders>
              <w:top w:val="nil"/>
              <w:left w:val="single" w:sz="6" w:space="0" w:color="auto"/>
              <w:bottom w:val="nil"/>
              <w:right w:val="single" w:sz="6" w:space="0" w:color="auto"/>
            </w:tcBorders>
          </w:tcPr>
          <w:p w14:paraId="22513448"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204F750A"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2349D408" w14:textId="77777777" w:rsidR="00DA3A20" w:rsidRPr="00365275" w:rsidRDefault="00DA3A20" w:rsidP="00DA3A20">
            <w:pPr>
              <w:autoSpaceDE w:val="0"/>
              <w:autoSpaceDN w:val="0"/>
              <w:adjustRightInd w:val="0"/>
              <w:spacing w:after="0" w:line="240" w:lineRule="auto"/>
              <w:rPr>
                <w:rFonts w:cs="Calibri"/>
              </w:rPr>
            </w:pPr>
            <w:r w:rsidRPr="00365275">
              <w:rPr>
                <w:rFonts w:cs="Calibri"/>
              </w:rPr>
              <w:t>op. 1000 ML</w:t>
            </w:r>
          </w:p>
        </w:tc>
        <w:tc>
          <w:tcPr>
            <w:tcW w:w="992" w:type="dxa"/>
            <w:tcBorders>
              <w:top w:val="nil"/>
              <w:left w:val="single" w:sz="6" w:space="0" w:color="auto"/>
              <w:bottom w:val="nil"/>
              <w:right w:val="single" w:sz="6" w:space="0" w:color="auto"/>
            </w:tcBorders>
          </w:tcPr>
          <w:p w14:paraId="6257F0C0"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6FA658F1" w14:textId="77777777" w:rsidTr="00DA3A20">
        <w:trPr>
          <w:trHeight w:val="221"/>
        </w:trPr>
        <w:tc>
          <w:tcPr>
            <w:tcW w:w="446" w:type="dxa"/>
            <w:tcBorders>
              <w:top w:val="nil"/>
              <w:left w:val="single" w:sz="6" w:space="0" w:color="auto"/>
              <w:bottom w:val="single" w:sz="12" w:space="0" w:color="auto"/>
              <w:right w:val="single" w:sz="6" w:space="0" w:color="auto"/>
            </w:tcBorders>
          </w:tcPr>
          <w:p w14:paraId="5B651686"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single" w:sz="12" w:space="0" w:color="auto"/>
              <w:right w:val="single" w:sz="6" w:space="0" w:color="auto"/>
            </w:tcBorders>
          </w:tcPr>
          <w:p w14:paraId="501E00C0"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single" w:sz="12" w:space="0" w:color="auto"/>
              <w:right w:val="single" w:sz="6" w:space="0" w:color="auto"/>
            </w:tcBorders>
          </w:tcPr>
          <w:p w14:paraId="2A0F9912" w14:textId="77777777" w:rsidR="00DA3A20" w:rsidRPr="00365275" w:rsidRDefault="00DA3A20" w:rsidP="00DA3A20">
            <w:pPr>
              <w:autoSpaceDE w:val="0"/>
              <w:autoSpaceDN w:val="0"/>
              <w:adjustRightInd w:val="0"/>
              <w:spacing w:after="0" w:line="240" w:lineRule="auto"/>
              <w:rPr>
                <w:rFonts w:cs="Calibri"/>
              </w:rPr>
            </w:pPr>
            <w:r w:rsidRPr="00365275">
              <w:rPr>
                <w:rFonts w:cs="Calibri"/>
              </w:rPr>
              <w:t>dostawy po 1-2 opakowania</w:t>
            </w:r>
          </w:p>
        </w:tc>
        <w:tc>
          <w:tcPr>
            <w:tcW w:w="992" w:type="dxa"/>
            <w:tcBorders>
              <w:top w:val="nil"/>
              <w:left w:val="single" w:sz="6" w:space="0" w:color="auto"/>
              <w:bottom w:val="single" w:sz="12" w:space="0" w:color="auto"/>
              <w:right w:val="single" w:sz="6" w:space="0" w:color="auto"/>
            </w:tcBorders>
          </w:tcPr>
          <w:p w14:paraId="337020C8" w14:textId="77777777" w:rsidR="00DA3A20" w:rsidRPr="00365275" w:rsidRDefault="00DA3A20" w:rsidP="00DA3A20">
            <w:pPr>
              <w:autoSpaceDE w:val="0"/>
              <w:autoSpaceDN w:val="0"/>
              <w:adjustRightInd w:val="0"/>
              <w:spacing w:after="0" w:line="240" w:lineRule="auto"/>
              <w:jc w:val="center"/>
              <w:rPr>
                <w:rFonts w:cs="Calibri"/>
              </w:rPr>
            </w:pPr>
          </w:p>
        </w:tc>
      </w:tr>
      <w:tr w:rsidR="00365275" w:rsidRPr="00365275" w14:paraId="1AF069C3" w14:textId="77777777" w:rsidTr="00DA3A20">
        <w:trPr>
          <w:trHeight w:val="192"/>
        </w:trPr>
        <w:tc>
          <w:tcPr>
            <w:tcW w:w="446" w:type="dxa"/>
            <w:tcBorders>
              <w:top w:val="nil"/>
              <w:left w:val="single" w:sz="6" w:space="0" w:color="auto"/>
              <w:bottom w:val="nil"/>
              <w:right w:val="single" w:sz="6" w:space="0" w:color="auto"/>
            </w:tcBorders>
          </w:tcPr>
          <w:p w14:paraId="5BAF0FE8" w14:textId="77777777" w:rsidR="00DA3A20" w:rsidRPr="00365275" w:rsidRDefault="00DA3A20" w:rsidP="00DA3A20">
            <w:pPr>
              <w:autoSpaceDE w:val="0"/>
              <w:autoSpaceDN w:val="0"/>
              <w:adjustRightInd w:val="0"/>
              <w:spacing w:after="0" w:line="240" w:lineRule="auto"/>
              <w:jc w:val="center"/>
              <w:rPr>
                <w:rFonts w:cs="Calibri"/>
              </w:rPr>
            </w:pPr>
            <w:r w:rsidRPr="00365275">
              <w:rPr>
                <w:rFonts w:cs="Calibri"/>
              </w:rPr>
              <w:t>2</w:t>
            </w:r>
          </w:p>
        </w:tc>
        <w:tc>
          <w:tcPr>
            <w:tcW w:w="2314" w:type="dxa"/>
            <w:tcBorders>
              <w:top w:val="single" w:sz="12" w:space="0" w:color="auto"/>
              <w:left w:val="single" w:sz="6" w:space="0" w:color="auto"/>
              <w:bottom w:val="nil"/>
              <w:right w:val="single" w:sz="6" w:space="0" w:color="auto"/>
            </w:tcBorders>
          </w:tcPr>
          <w:p w14:paraId="660228F2" w14:textId="77777777" w:rsidR="00DA3A20" w:rsidRPr="00365275" w:rsidRDefault="00DA3A20" w:rsidP="00DA3A20">
            <w:pPr>
              <w:autoSpaceDE w:val="0"/>
              <w:autoSpaceDN w:val="0"/>
              <w:adjustRightInd w:val="0"/>
              <w:spacing w:after="0" w:line="240" w:lineRule="auto"/>
              <w:rPr>
                <w:rFonts w:cs="Calibri"/>
              </w:rPr>
            </w:pPr>
            <w:r w:rsidRPr="00365275">
              <w:rPr>
                <w:rFonts w:cs="Calibri"/>
              </w:rPr>
              <w:t xml:space="preserve">Kwas solny 35-38% </w:t>
            </w:r>
            <w:proofErr w:type="spellStart"/>
            <w:r w:rsidRPr="00365275">
              <w:rPr>
                <w:rFonts w:cs="Calibri"/>
              </w:rPr>
              <w:t>czda</w:t>
            </w:r>
            <w:proofErr w:type="spellEnd"/>
          </w:p>
        </w:tc>
        <w:tc>
          <w:tcPr>
            <w:tcW w:w="6201" w:type="dxa"/>
            <w:tcBorders>
              <w:top w:val="nil"/>
              <w:left w:val="nil"/>
              <w:bottom w:val="nil"/>
              <w:right w:val="single" w:sz="6" w:space="0" w:color="auto"/>
            </w:tcBorders>
          </w:tcPr>
          <w:p w14:paraId="7BE9BACE" w14:textId="77777777" w:rsidR="00DA3A20" w:rsidRPr="00365275" w:rsidRDefault="00DA3A20" w:rsidP="00DA3A20">
            <w:pPr>
              <w:autoSpaceDE w:val="0"/>
              <w:autoSpaceDN w:val="0"/>
              <w:adjustRightInd w:val="0"/>
              <w:spacing w:after="0" w:line="240" w:lineRule="auto"/>
              <w:rPr>
                <w:rFonts w:cs="Calibri"/>
              </w:rPr>
            </w:pPr>
            <w:r w:rsidRPr="00365275">
              <w:rPr>
                <w:rFonts w:cs="Calibri"/>
              </w:rPr>
              <w:t>Zawartość 35 - 38%</w:t>
            </w:r>
          </w:p>
        </w:tc>
        <w:tc>
          <w:tcPr>
            <w:tcW w:w="992" w:type="dxa"/>
            <w:tcBorders>
              <w:top w:val="nil"/>
              <w:left w:val="single" w:sz="6" w:space="0" w:color="auto"/>
              <w:bottom w:val="nil"/>
              <w:right w:val="single" w:sz="6" w:space="0" w:color="auto"/>
            </w:tcBorders>
          </w:tcPr>
          <w:p w14:paraId="50B06A72" w14:textId="77777777" w:rsidR="00DA3A20" w:rsidRPr="00365275" w:rsidRDefault="00DA3A20" w:rsidP="00DA3A20">
            <w:pPr>
              <w:autoSpaceDE w:val="0"/>
              <w:autoSpaceDN w:val="0"/>
              <w:adjustRightInd w:val="0"/>
              <w:spacing w:after="0" w:line="240" w:lineRule="auto"/>
              <w:jc w:val="center"/>
              <w:rPr>
                <w:rFonts w:cs="Calibri"/>
              </w:rPr>
            </w:pPr>
            <w:r w:rsidRPr="00365275">
              <w:rPr>
                <w:rFonts w:cs="Calibri"/>
              </w:rPr>
              <w:t>10</w:t>
            </w:r>
          </w:p>
        </w:tc>
      </w:tr>
      <w:tr w:rsidR="00365275" w:rsidRPr="00365275" w14:paraId="145C678A" w14:textId="77777777" w:rsidTr="00DA3A20">
        <w:trPr>
          <w:trHeight w:val="192"/>
        </w:trPr>
        <w:tc>
          <w:tcPr>
            <w:tcW w:w="446" w:type="dxa"/>
            <w:tcBorders>
              <w:top w:val="nil"/>
              <w:left w:val="single" w:sz="6" w:space="0" w:color="auto"/>
              <w:bottom w:val="nil"/>
              <w:right w:val="single" w:sz="6" w:space="0" w:color="auto"/>
            </w:tcBorders>
          </w:tcPr>
          <w:p w14:paraId="14162939"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nil"/>
              <w:right w:val="single" w:sz="6" w:space="0" w:color="auto"/>
            </w:tcBorders>
          </w:tcPr>
          <w:p w14:paraId="313818D8"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501DE598" w14:textId="77777777" w:rsidR="00DA3A20" w:rsidRPr="00365275" w:rsidRDefault="00DA3A20" w:rsidP="00DA3A20">
            <w:pPr>
              <w:autoSpaceDE w:val="0"/>
              <w:autoSpaceDN w:val="0"/>
              <w:adjustRightInd w:val="0"/>
              <w:spacing w:after="0" w:line="240" w:lineRule="auto"/>
              <w:rPr>
                <w:rFonts w:cs="Calibri"/>
              </w:rPr>
            </w:pPr>
            <w:r w:rsidRPr="00365275">
              <w:rPr>
                <w:rFonts w:cs="Calibri"/>
              </w:rPr>
              <w:t>Pozostałość po prażeniu max. 0,001%</w:t>
            </w:r>
          </w:p>
        </w:tc>
        <w:tc>
          <w:tcPr>
            <w:tcW w:w="992" w:type="dxa"/>
            <w:tcBorders>
              <w:top w:val="nil"/>
              <w:left w:val="single" w:sz="6" w:space="0" w:color="auto"/>
              <w:bottom w:val="nil"/>
              <w:right w:val="single" w:sz="6" w:space="0" w:color="auto"/>
            </w:tcBorders>
          </w:tcPr>
          <w:p w14:paraId="25FDCADE" w14:textId="77777777" w:rsidR="00DA3A20" w:rsidRPr="00365275" w:rsidRDefault="00DA3A20" w:rsidP="00DA3A20">
            <w:pPr>
              <w:autoSpaceDE w:val="0"/>
              <w:autoSpaceDN w:val="0"/>
              <w:adjustRightInd w:val="0"/>
              <w:spacing w:after="0" w:line="240" w:lineRule="auto"/>
              <w:jc w:val="center"/>
              <w:rPr>
                <w:rFonts w:cs="Calibri"/>
                <w:b/>
                <w:bCs/>
                <w:sz w:val="28"/>
                <w:szCs w:val="28"/>
              </w:rPr>
            </w:pPr>
          </w:p>
        </w:tc>
      </w:tr>
      <w:tr w:rsidR="00365275" w:rsidRPr="00365275" w14:paraId="0A4E8CD5" w14:textId="77777777" w:rsidTr="00DA3A20">
        <w:trPr>
          <w:trHeight w:val="192"/>
        </w:trPr>
        <w:tc>
          <w:tcPr>
            <w:tcW w:w="446" w:type="dxa"/>
            <w:tcBorders>
              <w:top w:val="nil"/>
              <w:left w:val="single" w:sz="6" w:space="0" w:color="auto"/>
              <w:bottom w:val="nil"/>
              <w:right w:val="single" w:sz="6" w:space="0" w:color="auto"/>
            </w:tcBorders>
          </w:tcPr>
          <w:p w14:paraId="37FCD826"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nil"/>
              <w:right w:val="single" w:sz="6" w:space="0" w:color="auto"/>
            </w:tcBorders>
          </w:tcPr>
          <w:p w14:paraId="79FCFA6D"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79201284" w14:textId="77777777" w:rsidR="00DA3A20" w:rsidRPr="00365275" w:rsidRDefault="00DA3A20" w:rsidP="00DA3A20">
            <w:pPr>
              <w:autoSpaceDE w:val="0"/>
              <w:autoSpaceDN w:val="0"/>
              <w:adjustRightInd w:val="0"/>
              <w:spacing w:after="0" w:line="240" w:lineRule="auto"/>
              <w:rPr>
                <w:rFonts w:cs="Calibri"/>
              </w:rPr>
            </w:pPr>
            <w:r w:rsidRPr="00365275">
              <w:rPr>
                <w:rFonts w:cs="Calibri"/>
              </w:rPr>
              <w:t>Siarczany (SO4) max. 0,0002%</w:t>
            </w:r>
          </w:p>
        </w:tc>
        <w:tc>
          <w:tcPr>
            <w:tcW w:w="992" w:type="dxa"/>
            <w:tcBorders>
              <w:top w:val="nil"/>
              <w:left w:val="single" w:sz="6" w:space="0" w:color="auto"/>
              <w:bottom w:val="nil"/>
              <w:right w:val="single" w:sz="6" w:space="0" w:color="auto"/>
            </w:tcBorders>
          </w:tcPr>
          <w:p w14:paraId="5E7359F2" w14:textId="77777777" w:rsidR="00DA3A20" w:rsidRPr="00365275" w:rsidRDefault="00DA3A20" w:rsidP="00DA3A20">
            <w:pPr>
              <w:autoSpaceDE w:val="0"/>
              <w:autoSpaceDN w:val="0"/>
              <w:adjustRightInd w:val="0"/>
              <w:spacing w:after="0" w:line="240" w:lineRule="auto"/>
              <w:jc w:val="center"/>
              <w:rPr>
                <w:rFonts w:cs="Calibri"/>
                <w:b/>
                <w:bCs/>
                <w:sz w:val="28"/>
                <w:szCs w:val="28"/>
              </w:rPr>
            </w:pPr>
          </w:p>
        </w:tc>
      </w:tr>
      <w:tr w:rsidR="00365275" w:rsidRPr="00365275" w14:paraId="72E55991" w14:textId="77777777" w:rsidTr="00DA3A20">
        <w:trPr>
          <w:trHeight w:val="192"/>
        </w:trPr>
        <w:tc>
          <w:tcPr>
            <w:tcW w:w="446" w:type="dxa"/>
            <w:tcBorders>
              <w:top w:val="nil"/>
              <w:left w:val="single" w:sz="6" w:space="0" w:color="auto"/>
              <w:bottom w:val="nil"/>
              <w:right w:val="single" w:sz="6" w:space="0" w:color="auto"/>
            </w:tcBorders>
          </w:tcPr>
          <w:p w14:paraId="027D7AC9"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nil"/>
              <w:right w:val="single" w:sz="6" w:space="0" w:color="auto"/>
            </w:tcBorders>
          </w:tcPr>
          <w:p w14:paraId="22DC155D"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702C47EF" w14:textId="77777777" w:rsidR="00DA3A20" w:rsidRPr="00365275" w:rsidRDefault="00DA3A20" w:rsidP="00DA3A20">
            <w:pPr>
              <w:autoSpaceDE w:val="0"/>
              <w:autoSpaceDN w:val="0"/>
              <w:adjustRightInd w:val="0"/>
              <w:spacing w:after="0" w:line="240" w:lineRule="auto"/>
              <w:rPr>
                <w:rFonts w:cs="Calibri"/>
              </w:rPr>
            </w:pPr>
            <w:r w:rsidRPr="00365275">
              <w:rPr>
                <w:rFonts w:cs="Calibri"/>
              </w:rPr>
              <w:t>Siarczyny (SO3) max. 0,0005%</w:t>
            </w:r>
          </w:p>
        </w:tc>
        <w:tc>
          <w:tcPr>
            <w:tcW w:w="992" w:type="dxa"/>
            <w:tcBorders>
              <w:top w:val="nil"/>
              <w:left w:val="single" w:sz="6" w:space="0" w:color="auto"/>
              <w:bottom w:val="nil"/>
              <w:right w:val="single" w:sz="6" w:space="0" w:color="auto"/>
            </w:tcBorders>
          </w:tcPr>
          <w:p w14:paraId="6DD080AD" w14:textId="77777777" w:rsidR="00DA3A20" w:rsidRPr="00365275" w:rsidRDefault="00DA3A20" w:rsidP="00DA3A20">
            <w:pPr>
              <w:autoSpaceDE w:val="0"/>
              <w:autoSpaceDN w:val="0"/>
              <w:adjustRightInd w:val="0"/>
              <w:spacing w:after="0" w:line="240" w:lineRule="auto"/>
              <w:jc w:val="center"/>
              <w:rPr>
                <w:rFonts w:cs="Calibri"/>
                <w:b/>
                <w:bCs/>
                <w:sz w:val="28"/>
                <w:szCs w:val="28"/>
              </w:rPr>
            </w:pPr>
          </w:p>
        </w:tc>
      </w:tr>
      <w:tr w:rsidR="00365275" w:rsidRPr="00365275" w14:paraId="25BEA9F0" w14:textId="77777777" w:rsidTr="00DA3A20">
        <w:trPr>
          <w:trHeight w:val="192"/>
        </w:trPr>
        <w:tc>
          <w:tcPr>
            <w:tcW w:w="446" w:type="dxa"/>
            <w:tcBorders>
              <w:top w:val="nil"/>
              <w:left w:val="single" w:sz="6" w:space="0" w:color="auto"/>
              <w:bottom w:val="nil"/>
              <w:right w:val="single" w:sz="6" w:space="0" w:color="auto"/>
            </w:tcBorders>
          </w:tcPr>
          <w:p w14:paraId="63A9FF18"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nil"/>
              <w:right w:val="single" w:sz="6" w:space="0" w:color="auto"/>
            </w:tcBorders>
          </w:tcPr>
          <w:p w14:paraId="0BAC1975"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645959E5" w14:textId="77777777" w:rsidR="00DA3A20" w:rsidRPr="00365275" w:rsidRDefault="00DA3A20" w:rsidP="00DA3A20">
            <w:pPr>
              <w:autoSpaceDE w:val="0"/>
              <w:autoSpaceDN w:val="0"/>
              <w:adjustRightInd w:val="0"/>
              <w:spacing w:after="0" w:line="240" w:lineRule="auto"/>
              <w:rPr>
                <w:rFonts w:cs="Calibri"/>
              </w:rPr>
            </w:pPr>
            <w:r w:rsidRPr="00365275">
              <w:rPr>
                <w:rFonts w:cs="Calibri"/>
              </w:rPr>
              <w:t>Wolny chlor (Cl2) max. 0,0001%</w:t>
            </w:r>
          </w:p>
        </w:tc>
        <w:tc>
          <w:tcPr>
            <w:tcW w:w="992" w:type="dxa"/>
            <w:tcBorders>
              <w:top w:val="nil"/>
              <w:left w:val="single" w:sz="6" w:space="0" w:color="auto"/>
              <w:bottom w:val="nil"/>
              <w:right w:val="single" w:sz="6" w:space="0" w:color="auto"/>
            </w:tcBorders>
          </w:tcPr>
          <w:p w14:paraId="52DA8F77" w14:textId="77777777" w:rsidR="00DA3A20" w:rsidRPr="00365275" w:rsidRDefault="00DA3A20" w:rsidP="00DA3A20">
            <w:pPr>
              <w:autoSpaceDE w:val="0"/>
              <w:autoSpaceDN w:val="0"/>
              <w:adjustRightInd w:val="0"/>
              <w:spacing w:after="0" w:line="240" w:lineRule="auto"/>
              <w:jc w:val="center"/>
              <w:rPr>
                <w:rFonts w:cs="Calibri"/>
                <w:b/>
                <w:bCs/>
                <w:sz w:val="28"/>
                <w:szCs w:val="28"/>
              </w:rPr>
            </w:pPr>
          </w:p>
        </w:tc>
      </w:tr>
      <w:tr w:rsidR="00365275" w:rsidRPr="00365275" w14:paraId="3A0AA8D8" w14:textId="77777777" w:rsidTr="00DA3A20">
        <w:trPr>
          <w:trHeight w:val="192"/>
        </w:trPr>
        <w:tc>
          <w:tcPr>
            <w:tcW w:w="446" w:type="dxa"/>
            <w:tcBorders>
              <w:top w:val="nil"/>
              <w:left w:val="single" w:sz="6" w:space="0" w:color="auto"/>
              <w:bottom w:val="nil"/>
              <w:right w:val="single" w:sz="6" w:space="0" w:color="auto"/>
            </w:tcBorders>
          </w:tcPr>
          <w:p w14:paraId="1E8A30A2"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nil"/>
              <w:right w:val="single" w:sz="6" w:space="0" w:color="auto"/>
            </w:tcBorders>
          </w:tcPr>
          <w:p w14:paraId="36788587"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48A75B3E" w14:textId="77777777" w:rsidR="00DA3A20" w:rsidRPr="00365275" w:rsidRDefault="00DA3A20" w:rsidP="00DA3A20">
            <w:pPr>
              <w:autoSpaceDE w:val="0"/>
              <w:autoSpaceDN w:val="0"/>
              <w:adjustRightInd w:val="0"/>
              <w:spacing w:after="0" w:line="240" w:lineRule="auto"/>
              <w:rPr>
                <w:rFonts w:cs="Calibri"/>
              </w:rPr>
            </w:pPr>
            <w:r w:rsidRPr="00365275">
              <w:rPr>
                <w:rFonts w:cs="Calibri"/>
              </w:rPr>
              <w:t>Metale ciężkie (j. Pb) max. 0,0001%</w:t>
            </w:r>
          </w:p>
        </w:tc>
        <w:tc>
          <w:tcPr>
            <w:tcW w:w="992" w:type="dxa"/>
            <w:tcBorders>
              <w:top w:val="nil"/>
              <w:left w:val="single" w:sz="6" w:space="0" w:color="auto"/>
              <w:bottom w:val="nil"/>
              <w:right w:val="single" w:sz="6" w:space="0" w:color="auto"/>
            </w:tcBorders>
          </w:tcPr>
          <w:p w14:paraId="57643323" w14:textId="77777777" w:rsidR="00DA3A20" w:rsidRPr="00365275" w:rsidRDefault="00DA3A20" w:rsidP="00DA3A20">
            <w:pPr>
              <w:autoSpaceDE w:val="0"/>
              <w:autoSpaceDN w:val="0"/>
              <w:adjustRightInd w:val="0"/>
              <w:spacing w:after="0" w:line="240" w:lineRule="auto"/>
              <w:jc w:val="center"/>
              <w:rPr>
                <w:rFonts w:cs="Calibri"/>
                <w:b/>
                <w:bCs/>
                <w:sz w:val="28"/>
                <w:szCs w:val="28"/>
              </w:rPr>
            </w:pPr>
          </w:p>
        </w:tc>
      </w:tr>
      <w:tr w:rsidR="00365275" w:rsidRPr="00365275" w14:paraId="786A5BDC" w14:textId="77777777" w:rsidTr="00DA3A20">
        <w:trPr>
          <w:trHeight w:val="192"/>
        </w:trPr>
        <w:tc>
          <w:tcPr>
            <w:tcW w:w="446" w:type="dxa"/>
            <w:tcBorders>
              <w:top w:val="nil"/>
              <w:left w:val="single" w:sz="6" w:space="0" w:color="auto"/>
              <w:bottom w:val="nil"/>
              <w:right w:val="single" w:sz="6" w:space="0" w:color="auto"/>
            </w:tcBorders>
          </w:tcPr>
          <w:p w14:paraId="45FC4C39"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nil"/>
              <w:right w:val="single" w:sz="6" w:space="0" w:color="auto"/>
            </w:tcBorders>
          </w:tcPr>
          <w:p w14:paraId="7B04F3CE"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080A2285" w14:textId="77777777" w:rsidR="00DA3A20" w:rsidRPr="00365275" w:rsidRDefault="00DA3A20" w:rsidP="00DA3A20">
            <w:pPr>
              <w:autoSpaceDE w:val="0"/>
              <w:autoSpaceDN w:val="0"/>
              <w:adjustRightInd w:val="0"/>
              <w:spacing w:after="0" w:line="240" w:lineRule="auto"/>
              <w:rPr>
                <w:rFonts w:cs="Calibri"/>
              </w:rPr>
            </w:pPr>
            <w:r w:rsidRPr="00365275">
              <w:rPr>
                <w:rFonts w:cs="Calibri"/>
              </w:rPr>
              <w:t>Arsen (As) max. 0,000005%</w:t>
            </w:r>
          </w:p>
        </w:tc>
        <w:tc>
          <w:tcPr>
            <w:tcW w:w="992" w:type="dxa"/>
            <w:tcBorders>
              <w:top w:val="nil"/>
              <w:left w:val="single" w:sz="6" w:space="0" w:color="auto"/>
              <w:bottom w:val="nil"/>
              <w:right w:val="single" w:sz="6" w:space="0" w:color="auto"/>
            </w:tcBorders>
          </w:tcPr>
          <w:p w14:paraId="07DB0563" w14:textId="77777777" w:rsidR="00DA3A20" w:rsidRPr="00365275" w:rsidRDefault="00DA3A20" w:rsidP="00DA3A20">
            <w:pPr>
              <w:autoSpaceDE w:val="0"/>
              <w:autoSpaceDN w:val="0"/>
              <w:adjustRightInd w:val="0"/>
              <w:spacing w:after="0" w:line="240" w:lineRule="auto"/>
              <w:jc w:val="center"/>
              <w:rPr>
                <w:rFonts w:cs="Calibri"/>
                <w:b/>
                <w:bCs/>
                <w:sz w:val="28"/>
                <w:szCs w:val="28"/>
              </w:rPr>
            </w:pPr>
          </w:p>
        </w:tc>
      </w:tr>
      <w:tr w:rsidR="00365275" w:rsidRPr="00365275" w14:paraId="7EEDF30A" w14:textId="77777777" w:rsidTr="00DA3A20">
        <w:trPr>
          <w:trHeight w:val="192"/>
        </w:trPr>
        <w:tc>
          <w:tcPr>
            <w:tcW w:w="446" w:type="dxa"/>
            <w:tcBorders>
              <w:top w:val="nil"/>
              <w:left w:val="single" w:sz="6" w:space="0" w:color="auto"/>
              <w:bottom w:val="nil"/>
              <w:right w:val="single" w:sz="6" w:space="0" w:color="auto"/>
            </w:tcBorders>
          </w:tcPr>
          <w:p w14:paraId="23531044"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nil"/>
              <w:right w:val="single" w:sz="6" w:space="0" w:color="auto"/>
            </w:tcBorders>
          </w:tcPr>
          <w:p w14:paraId="44A3D898"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5CB91B87" w14:textId="77777777" w:rsidR="00DA3A20" w:rsidRPr="00365275" w:rsidRDefault="00DA3A20" w:rsidP="00DA3A20">
            <w:pPr>
              <w:autoSpaceDE w:val="0"/>
              <w:autoSpaceDN w:val="0"/>
              <w:adjustRightInd w:val="0"/>
              <w:spacing w:after="0" w:line="240" w:lineRule="auto"/>
              <w:rPr>
                <w:rFonts w:cs="Calibri"/>
              </w:rPr>
            </w:pPr>
            <w:r w:rsidRPr="00365275">
              <w:rPr>
                <w:rFonts w:cs="Calibri"/>
              </w:rPr>
              <w:t>Cynk (Zn) max. 0,00005%</w:t>
            </w:r>
          </w:p>
        </w:tc>
        <w:tc>
          <w:tcPr>
            <w:tcW w:w="992" w:type="dxa"/>
            <w:tcBorders>
              <w:top w:val="nil"/>
              <w:left w:val="single" w:sz="6" w:space="0" w:color="auto"/>
              <w:bottom w:val="nil"/>
              <w:right w:val="single" w:sz="6" w:space="0" w:color="auto"/>
            </w:tcBorders>
          </w:tcPr>
          <w:p w14:paraId="446201DA" w14:textId="77777777" w:rsidR="00DA3A20" w:rsidRPr="00365275" w:rsidRDefault="00DA3A20" w:rsidP="00DA3A20">
            <w:pPr>
              <w:autoSpaceDE w:val="0"/>
              <w:autoSpaceDN w:val="0"/>
              <w:adjustRightInd w:val="0"/>
              <w:spacing w:after="0" w:line="240" w:lineRule="auto"/>
              <w:jc w:val="center"/>
              <w:rPr>
                <w:rFonts w:cs="Calibri"/>
                <w:b/>
                <w:bCs/>
                <w:sz w:val="28"/>
                <w:szCs w:val="28"/>
              </w:rPr>
            </w:pPr>
          </w:p>
        </w:tc>
      </w:tr>
      <w:tr w:rsidR="00365275" w:rsidRPr="00365275" w14:paraId="32AC774D" w14:textId="77777777" w:rsidTr="00DA3A20">
        <w:trPr>
          <w:trHeight w:val="192"/>
        </w:trPr>
        <w:tc>
          <w:tcPr>
            <w:tcW w:w="446" w:type="dxa"/>
            <w:tcBorders>
              <w:top w:val="nil"/>
              <w:left w:val="single" w:sz="6" w:space="0" w:color="auto"/>
              <w:bottom w:val="nil"/>
              <w:right w:val="single" w:sz="6" w:space="0" w:color="auto"/>
            </w:tcBorders>
          </w:tcPr>
          <w:p w14:paraId="0991C797"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nil"/>
              <w:right w:val="single" w:sz="6" w:space="0" w:color="auto"/>
            </w:tcBorders>
          </w:tcPr>
          <w:p w14:paraId="38A29032"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4F82ABAD" w14:textId="77777777" w:rsidR="00DA3A20" w:rsidRPr="00365275" w:rsidRDefault="00DA3A20" w:rsidP="00DA3A20">
            <w:pPr>
              <w:autoSpaceDE w:val="0"/>
              <w:autoSpaceDN w:val="0"/>
              <w:adjustRightInd w:val="0"/>
              <w:spacing w:after="0" w:line="240" w:lineRule="auto"/>
              <w:rPr>
                <w:rFonts w:cs="Calibri"/>
              </w:rPr>
            </w:pPr>
            <w:r w:rsidRPr="00365275">
              <w:rPr>
                <w:rFonts w:cs="Calibri"/>
              </w:rPr>
              <w:t>Glin (Al) max. 0,0001%</w:t>
            </w:r>
          </w:p>
        </w:tc>
        <w:tc>
          <w:tcPr>
            <w:tcW w:w="992" w:type="dxa"/>
            <w:tcBorders>
              <w:top w:val="nil"/>
              <w:left w:val="single" w:sz="6" w:space="0" w:color="auto"/>
              <w:bottom w:val="nil"/>
              <w:right w:val="single" w:sz="6" w:space="0" w:color="auto"/>
            </w:tcBorders>
          </w:tcPr>
          <w:p w14:paraId="6300D9B2" w14:textId="77777777" w:rsidR="00DA3A20" w:rsidRPr="00365275" w:rsidRDefault="00DA3A20" w:rsidP="00DA3A20">
            <w:pPr>
              <w:autoSpaceDE w:val="0"/>
              <w:autoSpaceDN w:val="0"/>
              <w:adjustRightInd w:val="0"/>
              <w:spacing w:after="0" w:line="240" w:lineRule="auto"/>
              <w:jc w:val="center"/>
              <w:rPr>
                <w:rFonts w:cs="Calibri"/>
                <w:b/>
                <w:bCs/>
                <w:sz w:val="28"/>
                <w:szCs w:val="28"/>
              </w:rPr>
            </w:pPr>
          </w:p>
        </w:tc>
      </w:tr>
      <w:tr w:rsidR="00365275" w:rsidRPr="00365275" w14:paraId="39033D97" w14:textId="77777777" w:rsidTr="00DA3A20">
        <w:trPr>
          <w:trHeight w:val="192"/>
        </w:trPr>
        <w:tc>
          <w:tcPr>
            <w:tcW w:w="446" w:type="dxa"/>
            <w:tcBorders>
              <w:top w:val="nil"/>
              <w:left w:val="single" w:sz="6" w:space="0" w:color="auto"/>
              <w:bottom w:val="nil"/>
              <w:right w:val="single" w:sz="6" w:space="0" w:color="auto"/>
            </w:tcBorders>
          </w:tcPr>
          <w:p w14:paraId="1D69A58F"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nil"/>
              <w:right w:val="single" w:sz="6" w:space="0" w:color="auto"/>
            </w:tcBorders>
          </w:tcPr>
          <w:p w14:paraId="79011798"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39F30859" w14:textId="77777777" w:rsidR="00DA3A20" w:rsidRPr="00365275" w:rsidRDefault="00DA3A20" w:rsidP="00DA3A20">
            <w:pPr>
              <w:autoSpaceDE w:val="0"/>
              <w:autoSpaceDN w:val="0"/>
              <w:adjustRightInd w:val="0"/>
              <w:spacing w:after="0" w:line="240" w:lineRule="auto"/>
              <w:rPr>
                <w:rFonts w:cs="Calibri"/>
              </w:rPr>
            </w:pPr>
            <w:r w:rsidRPr="00365275">
              <w:rPr>
                <w:rFonts w:cs="Calibri"/>
              </w:rPr>
              <w:t>Magnez (Mg) max. 0,00005%</w:t>
            </w:r>
          </w:p>
        </w:tc>
        <w:tc>
          <w:tcPr>
            <w:tcW w:w="992" w:type="dxa"/>
            <w:tcBorders>
              <w:top w:val="nil"/>
              <w:left w:val="single" w:sz="6" w:space="0" w:color="auto"/>
              <w:bottom w:val="nil"/>
              <w:right w:val="single" w:sz="6" w:space="0" w:color="auto"/>
            </w:tcBorders>
          </w:tcPr>
          <w:p w14:paraId="3B9407FD" w14:textId="77777777" w:rsidR="00DA3A20" w:rsidRPr="00365275" w:rsidRDefault="00DA3A20" w:rsidP="00DA3A20">
            <w:pPr>
              <w:autoSpaceDE w:val="0"/>
              <w:autoSpaceDN w:val="0"/>
              <w:adjustRightInd w:val="0"/>
              <w:spacing w:after="0" w:line="240" w:lineRule="auto"/>
              <w:jc w:val="center"/>
              <w:rPr>
                <w:rFonts w:cs="Calibri"/>
                <w:b/>
                <w:bCs/>
                <w:sz w:val="28"/>
                <w:szCs w:val="28"/>
              </w:rPr>
            </w:pPr>
          </w:p>
        </w:tc>
      </w:tr>
      <w:tr w:rsidR="00365275" w:rsidRPr="00365275" w14:paraId="16470355" w14:textId="77777777" w:rsidTr="00DA3A20">
        <w:trPr>
          <w:trHeight w:val="192"/>
        </w:trPr>
        <w:tc>
          <w:tcPr>
            <w:tcW w:w="446" w:type="dxa"/>
            <w:tcBorders>
              <w:top w:val="nil"/>
              <w:left w:val="single" w:sz="6" w:space="0" w:color="auto"/>
              <w:bottom w:val="nil"/>
              <w:right w:val="single" w:sz="6" w:space="0" w:color="auto"/>
            </w:tcBorders>
          </w:tcPr>
          <w:p w14:paraId="4C5EAB09"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nil"/>
              <w:right w:val="single" w:sz="6" w:space="0" w:color="auto"/>
            </w:tcBorders>
          </w:tcPr>
          <w:p w14:paraId="66D468A9"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7DC006EA" w14:textId="77777777" w:rsidR="00DA3A20" w:rsidRPr="00365275" w:rsidRDefault="00DA3A20" w:rsidP="00DA3A20">
            <w:pPr>
              <w:autoSpaceDE w:val="0"/>
              <w:autoSpaceDN w:val="0"/>
              <w:adjustRightInd w:val="0"/>
              <w:spacing w:after="0" w:line="240" w:lineRule="auto"/>
              <w:rPr>
                <w:rFonts w:cs="Calibri"/>
              </w:rPr>
            </w:pPr>
            <w:r w:rsidRPr="00365275">
              <w:rPr>
                <w:rFonts w:cs="Calibri"/>
              </w:rPr>
              <w:t>Miedź (Cu) max. 0,00005%</w:t>
            </w:r>
          </w:p>
        </w:tc>
        <w:tc>
          <w:tcPr>
            <w:tcW w:w="992" w:type="dxa"/>
            <w:tcBorders>
              <w:top w:val="nil"/>
              <w:left w:val="single" w:sz="6" w:space="0" w:color="auto"/>
              <w:bottom w:val="nil"/>
              <w:right w:val="single" w:sz="6" w:space="0" w:color="auto"/>
            </w:tcBorders>
          </w:tcPr>
          <w:p w14:paraId="4AD631F3" w14:textId="77777777" w:rsidR="00DA3A20" w:rsidRPr="00365275" w:rsidRDefault="00DA3A20" w:rsidP="00DA3A20">
            <w:pPr>
              <w:autoSpaceDE w:val="0"/>
              <w:autoSpaceDN w:val="0"/>
              <w:adjustRightInd w:val="0"/>
              <w:spacing w:after="0" w:line="240" w:lineRule="auto"/>
              <w:jc w:val="center"/>
              <w:rPr>
                <w:rFonts w:cs="Calibri"/>
                <w:b/>
                <w:bCs/>
                <w:sz w:val="28"/>
                <w:szCs w:val="28"/>
              </w:rPr>
            </w:pPr>
          </w:p>
        </w:tc>
      </w:tr>
      <w:tr w:rsidR="00365275" w:rsidRPr="00365275" w14:paraId="649CBF11" w14:textId="77777777" w:rsidTr="00DA3A20">
        <w:trPr>
          <w:trHeight w:val="192"/>
        </w:trPr>
        <w:tc>
          <w:tcPr>
            <w:tcW w:w="446" w:type="dxa"/>
            <w:tcBorders>
              <w:top w:val="nil"/>
              <w:left w:val="single" w:sz="6" w:space="0" w:color="auto"/>
              <w:bottom w:val="nil"/>
              <w:right w:val="single" w:sz="6" w:space="0" w:color="auto"/>
            </w:tcBorders>
          </w:tcPr>
          <w:p w14:paraId="3D57955E"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nil"/>
              <w:right w:val="single" w:sz="6" w:space="0" w:color="auto"/>
            </w:tcBorders>
          </w:tcPr>
          <w:p w14:paraId="640A078B"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6FD05BE0" w14:textId="77777777" w:rsidR="00DA3A20" w:rsidRPr="00365275" w:rsidRDefault="00DA3A20" w:rsidP="00DA3A20">
            <w:pPr>
              <w:autoSpaceDE w:val="0"/>
              <w:autoSpaceDN w:val="0"/>
              <w:adjustRightInd w:val="0"/>
              <w:spacing w:after="0" w:line="240" w:lineRule="auto"/>
              <w:rPr>
                <w:rFonts w:cs="Calibri"/>
              </w:rPr>
            </w:pPr>
            <w:r w:rsidRPr="00365275">
              <w:rPr>
                <w:rFonts w:cs="Calibri"/>
              </w:rPr>
              <w:t>Nikiel (Ni) max. 0,00005%</w:t>
            </w:r>
          </w:p>
        </w:tc>
        <w:tc>
          <w:tcPr>
            <w:tcW w:w="992" w:type="dxa"/>
            <w:tcBorders>
              <w:top w:val="nil"/>
              <w:left w:val="single" w:sz="6" w:space="0" w:color="auto"/>
              <w:bottom w:val="nil"/>
              <w:right w:val="single" w:sz="6" w:space="0" w:color="auto"/>
            </w:tcBorders>
          </w:tcPr>
          <w:p w14:paraId="27618E4C" w14:textId="77777777" w:rsidR="00DA3A20" w:rsidRPr="00365275" w:rsidRDefault="00DA3A20" w:rsidP="00DA3A20">
            <w:pPr>
              <w:autoSpaceDE w:val="0"/>
              <w:autoSpaceDN w:val="0"/>
              <w:adjustRightInd w:val="0"/>
              <w:spacing w:after="0" w:line="240" w:lineRule="auto"/>
              <w:jc w:val="center"/>
              <w:rPr>
                <w:rFonts w:cs="Calibri"/>
                <w:b/>
                <w:bCs/>
                <w:sz w:val="28"/>
                <w:szCs w:val="28"/>
              </w:rPr>
            </w:pPr>
          </w:p>
        </w:tc>
      </w:tr>
      <w:tr w:rsidR="00365275" w:rsidRPr="00365275" w14:paraId="1AA05DC2" w14:textId="77777777" w:rsidTr="00DA3A20">
        <w:trPr>
          <w:trHeight w:val="192"/>
        </w:trPr>
        <w:tc>
          <w:tcPr>
            <w:tcW w:w="446" w:type="dxa"/>
            <w:tcBorders>
              <w:top w:val="nil"/>
              <w:left w:val="single" w:sz="6" w:space="0" w:color="auto"/>
              <w:bottom w:val="nil"/>
              <w:right w:val="single" w:sz="6" w:space="0" w:color="auto"/>
            </w:tcBorders>
          </w:tcPr>
          <w:p w14:paraId="6C5AD7A0"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nil"/>
              <w:right w:val="single" w:sz="6" w:space="0" w:color="auto"/>
            </w:tcBorders>
          </w:tcPr>
          <w:p w14:paraId="740EF6E7"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7D22FDC4" w14:textId="77777777" w:rsidR="00DA3A20" w:rsidRPr="00365275" w:rsidRDefault="00DA3A20" w:rsidP="00DA3A20">
            <w:pPr>
              <w:autoSpaceDE w:val="0"/>
              <w:autoSpaceDN w:val="0"/>
              <w:adjustRightInd w:val="0"/>
              <w:spacing w:after="0" w:line="240" w:lineRule="auto"/>
              <w:rPr>
                <w:rFonts w:cs="Calibri"/>
              </w:rPr>
            </w:pPr>
            <w:r w:rsidRPr="00365275">
              <w:rPr>
                <w:rFonts w:cs="Calibri"/>
              </w:rPr>
              <w:t>Ołów (Pb) max. 0,00005%</w:t>
            </w:r>
          </w:p>
        </w:tc>
        <w:tc>
          <w:tcPr>
            <w:tcW w:w="992" w:type="dxa"/>
            <w:tcBorders>
              <w:top w:val="nil"/>
              <w:left w:val="single" w:sz="6" w:space="0" w:color="auto"/>
              <w:bottom w:val="nil"/>
              <w:right w:val="single" w:sz="6" w:space="0" w:color="auto"/>
            </w:tcBorders>
          </w:tcPr>
          <w:p w14:paraId="426E402A" w14:textId="77777777" w:rsidR="00DA3A20" w:rsidRPr="00365275" w:rsidRDefault="00DA3A20" w:rsidP="00DA3A20">
            <w:pPr>
              <w:autoSpaceDE w:val="0"/>
              <w:autoSpaceDN w:val="0"/>
              <w:adjustRightInd w:val="0"/>
              <w:spacing w:after="0" w:line="240" w:lineRule="auto"/>
              <w:jc w:val="center"/>
              <w:rPr>
                <w:rFonts w:cs="Calibri"/>
                <w:b/>
                <w:bCs/>
                <w:sz w:val="28"/>
                <w:szCs w:val="28"/>
              </w:rPr>
            </w:pPr>
          </w:p>
        </w:tc>
      </w:tr>
      <w:tr w:rsidR="00365275" w:rsidRPr="00365275" w14:paraId="26F04C52" w14:textId="77777777" w:rsidTr="00DA3A20">
        <w:trPr>
          <w:trHeight w:val="192"/>
        </w:trPr>
        <w:tc>
          <w:tcPr>
            <w:tcW w:w="446" w:type="dxa"/>
            <w:tcBorders>
              <w:top w:val="nil"/>
              <w:left w:val="single" w:sz="6" w:space="0" w:color="auto"/>
              <w:bottom w:val="nil"/>
              <w:right w:val="single" w:sz="6" w:space="0" w:color="auto"/>
            </w:tcBorders>
          </w:tcPr>
          <w:p w14:paraId="15398E6E"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nil"/>
              <w:right w:val="single" w:sz="6" w:space="0" w:color="auto"/>
            </w:tcBorders>
          </w:tcPr>
          <w:p w14:paraId="5C19D937"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66AF0937" w14:textId="77777777" w:rsidR="00DA3A20" w:rsidRPr="00365275" w:rsidRDefault="00DA3A20" w:rsidP="00DA3A20">
            <w:pPr>
              <w:autoSpaceDE w:val="0"/>
              <w:autoSpaceDN w:val="0"/>
              <w:adjustRightInd w:val="0"/>
              <w:spacing w:after="0" w:line="240" w:lineRule="auto"/>
              <w:rPr>
                <w:rFonts w:cs="Calibri"/>
              </w:rPr>
            </w:pPr>
            <w:r w:rsidRPr="00365275">
              <w:rPr>
                <w:rFonts w:cs="Calibri"/>
              </w:rPr>
              <w:t>Żelazo (Fe) max. 0,0001%</w:t>
            </w:r>
          </w:p>
        </w:tc>
        <w:tc>
          <w:tcPr>
            <w:tcW w:w="992" w:type="dxa"/>
            <w:tcBorders>
              <w:top w:val="nil"/>
              <w:left w:val="single" w:sz="6" w:space="0" w:color="auto"/>
              <w:bottom w:val="nil"/>
              <w:right w:val="single" w:sz="6" w:space="0" w:color="auto"/>
            </w:tcBorders>
          </w:tcPr>
          <w:p w14:paraId="640174F2" w14:textId="77777777" w:rsidR="00DA3A20" w:rsidRPr="00365275" w:rsidRDefault="00DA3A20" w:rsidP="00DA3A20">
            <w:pPr>
              <w:autoSpaceDE w:val="0"/>
              <w:autoSpaceDN w:val="0"/>
              <w:adjustRightInd w:val="0"/>
              <w:spacing w:after="0" w:line="240" w:lineRule="auto"/>
              <w:jc w:val="center"/>
              <w:rPr>
                <w:rFonts w:cs="Calibri"/>
                <w:b/>
                <w:bCs/>
                <w:sz w:val="28"/>
                <w:szCs w:val="28"/>
              </w:rPr>
            </w:pPr>
          </w:p>
        </w:tc>
      </w:tr>
      <w:tr w:rsidR="00365275" w:rsidRPr="00365275" w14:paraId="49203E45" w14:textId="77777777" w:rsidTr="00DA3A20">
        <w:trPr>
          <w:trHeight w:val="192"/>
        </w:trPr>
        <w:tc>
          <w:tcPr>
            <w:tcW w:w="446" w:type="dxa"/>
            <w:tcBorders>
              <w:top w:val="nil"/>
              <w:left w:val="single" w:sz="6" w:space="0" w:color="auto"/>
              <w:bottom w:val="nil"/>
              <w:right w:val="single" w:sz="6" w:space="0" w:color="auto"/>
            </w:tcBorders>
          </w:tcPr>
          <w:p w14:paraId="6BACA88C"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nil"/>
              <w:right w:val="single" w:sz="6" w:space="0" w:color="auto"/>
            </w:tcBorders>
          </w:tcPr>
          <w:p w14:paraId="59CAFCFE"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5B58791C" w14:textId="77777777" w:rsidR="00DA3A20" w:rsidRPr="00365275" w:rsidRDefault="00DA3A20" w:rsidP="00DA3A20">
            <w:pPr>
              <w:autoSpaceDE w:val="0"/>
              <w:autoSpaceDN w:val="0"/>
              <w:adjustRightInd w:val="0"/>
              <w:spacing w:after="0" w:line="240" w:lineRule="auto"/>
              <w:rPr>
                <w:rFonts w:cs="Calibri"/>
              </w:rPr>
            </w:pPr>
            <w:r w:rsidRPr="00365275">
              <w:rPr>
                <w:rFonts w:cs="Calibri"/>
              </w:rPr>
              <w:t>op. 1000 ML</w:t>
            </w:r>
          </w:p>
        </w:tc>
        <w:tc>
          <w:tcPr>
            <w:tcW w:w="992" w:type="dxa"/>
            <w:tcBorders>
              <w:top w:val="nil"/>
              <w:left w:val="single" w:sz="6" w:space="0" w:color="auto"/>
              <w:bottom w:val="nil"/>
              <w:right w:val="single" w:sz="6" w:space="0" w:color="auto"/>
            </w:tcBorders>
          </w:tcPr>
          <w:p w14:paraId="6C2B0308" w14:textId="77777777" w:rsidR="00DA3A20" w:rsidRPr="00365275" w:rsidRDefault="00DA3A20" w:rsidP="00DA3A20">
            <w:pPr>
              <w:autoSpaceDE w:val="0"/>
              <w:autoSpaceDN w:val="0"/>
              <w:adjustRightInd w:val="0"/>
              <w:spacing w:after="0" w:line="240" w:lineRule="auto"/>
              <w:jc w:val="center"/>
              <w:rPr>
                <w:rFonts w:cs="Calibri"/>
                <w:b/>
                <w:bCs/>
                <w:sz w:val="28"/>
                <w:szCs w:val="28"/>
              </w:rPr>
            </w:pPr>
          </w:p>
        </w:tc>
      </w:tr>
      <w:tr w:rsidR="00365275" w:rsidRPr="00365275" w14:paraId="1938AD15" w14:textId="77777777" w:rsidTr="00DA3A20">
        <w:trPr>
          <w:trHeight w:val="199"/>
        </w:trPr>
        <w:tc>
          <w:tcPr>
            <w:tcW w:w="446" w:type="dxa"/>
            <w:tcBorders>
              <w:top w:val="nil"/>
              <w:left w:val="single" w:sz="6" w:space="0" w:color="auto"/>
              <w:bottom w:val="nil"/>
              <w:right w:val="single" w:sz="6" w:space="0" w:color="auto"/>
            </w:tcBorders>
          </w:tcPr>
          <w:p w14:paraId="7501BA59"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single" w:sz="12" w:space="0" w:color="auto"/>
              <w:right w:val="single" w:sz="6" w:space="0" w:color="auto"/>
            </w:tcBorders>
          </w:tcPr>
          <w:p w14:paraId="5E56EE01"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single" w:sz="12" w:space="0" w:color="auto"/>
              <w:right w:val="single" w:sz="6" w:space="0" w:color="auto"/>
            </w:tcBorders>
          </w:tcPr>
          <w:p w14:paraId="47F57800" w14:textId="77777777" w:rsidR="00DA3A20" w:rsidRPr="00365275" w:rsidRDefault="00DA3A20" w:rsidP="00DA3A20">
            <w:pPr>
              <w:autoSpaceDE w:val="0"/>
              <w:autoSpaceDN w:val="0"/>
              <w:adjustRightInd w:val="0"/>
              <w:spacing w:after="0" w:line="240" w:lineRule="auto"/>
              <w:rPr>
                <w:rFonts w:cs="Calibri"/>
              </w:rPr>
            </w:pPr>
            <w:r w:rsidRPr="00365275">
              <w:rPr>
                <w:rFonts w:cs="Calibri"/>
              </w:rPr>
              <w:t xml:space="preserve">dostawy po 1-2 opakowania </w:t>
            </w:r>
          </w:p>
        </w:tc>
        <w:tc>
          <w:tcPr>
            <w:tcW w:w="992" w:type="dxa"/>
            <w:tcBorders>
              <w:top w:val="nil"/>
              <w:left w:val="single" w:sz="6" w:space="0" w:color="auto"/>
              <w:bottom w:val="single" w:sz="12" w:space="0" w:color="auto"/>
              <w:right w:val="single" w:sz="6" w:space="0" w:color="auto"/>
            </w:tcBorders>
          </w:tcPr>
          <w:p w14:paraId="2F097776" w14:textId="77777777" w:rsidR="00DA3A20" w:rsidRPr="00365275" w:rsidRDefault="00DA3A20" w:rsidP="00DA3A20">
            <w:pPr>
              <w:autoSpaceDE w:val="0"/>
              <w:autoSpaceDN w:val="0"/>
              <w:adjustRightInd w:val="0"/>
              <w:spacing w:after="0" w:line="240" w:lineRule="auto"/>
              <w:jc w:val="center"/>
              <w:rPr>
                <w:rFonts w:cs="Calibri"/>
                <w:b/>
                <w:bCs/>
                <w:sz w:val="28"/>
                <w:szCs w:val="28"/>
              </w:rPr>
            </w:pPr>
          </w:p>
        </w:tc>
      </w:tr>
      <w:tr w:rsidR="00365275" w:rsidRPr="00365275" w14:paraId="780538D3" w14:textId="77777777" w:rsidTr="00DA3A20">
        <w:trPr>
          <w:trHeight w:val="199"/>
        </w:trPr>
        <w:tc>
          <w:tcPr>
            <w:tcW w:w="446" w:type="dxa"/>
            <w:tcBorders>
              <w:top w:val="single" w:sz="12" w:space="0" w:color="auto"/>
              <w:left w:val="single" w:sz="6" w:space="0" w:color="auto"/>
              <w:bottom w:val="nil"/>
              <w:right w:val="single" w:sz="6" w:space="0" w:color="auto"/>
            </w:tcBorders>
          </w:tcPr>
          <w:p w14:paraId="2E54AF7C" w14:textId="77777777" w:rsidR="00DA3A20" w:rsidRPr="00365275" w:rsidRDefault="00DA3A20" w:rsidP="00DA3A20">
            <w:pPr>
              <w:autoSpaceDE w:val="0"/>
              <w:autoSpaceDN w:val="0"/>
              <w:adjustRightInd w:val="0"/>
              <w:spacing w:after="0" w:line="240" w:lineRule="auto"/>
              <w:jc w:val="center"/>
              <w:rPr>
                <w:rFonts w:cs="Calibri"/>
              </w:rPr>
            </w:pPr>
            <w:r w:rsidRPr="00365275">
              <w:rPr>
                <w:rFonts w:cs="Calibri"/>
              </w:rPr>
              <w:t>3</w:t>
            </w:r>
          </w:p>
        </w:tc>
        <w:tc>
          <w:tcPr>
            <w:tcW w:w="2314" w:type="dxa"/>
            <w:tcBorders>
              <w:top w:val="single" w:sz="12" w:space="0" w:color="auto"/>
              <w:left w:val="single" w:sz="6" w:space="0" w:color="auto"/>
              <w:bottom w:val="nil"/>
              <w:right w:val="single" w:sz="6" w:space="0" w:color="auto"/>
            </w:tcBorders>
          </w:tcPr>
          <w:p w14:paraId="01DCEC03" w14:textId="77777777" w:rsidR="00DA3A20" w:rsidRPr="00365275" w:rsidRDefault="00DA3A20" w:rsidP="00DA3A20">
            <w:pPr>
              <w:autoSpaceDE w:val="0"/>
              <w:autoSpaceDN w:val="0"/>
              <w:adjustRightInd w:val="0"/>
              <w:spacing w:after="0" w:line="240" w:lineRule="auto"/>
              <w:rPr>
                <w:rFonts w:cs="Calibri"/>
              </w:rPr>
            </w:pPr>
            <w:r w:rsidRPr="00365275">
              <w:rPr>
                <w:rFonts w:cs="Calibri"/>
              </w:rPr>
              <w:t xml:space="preserve">Nadtlenek wodoru </w:t>
            </w:r>
            <w:proofErr w:type="spellStart"/>
            <w:r w:rsidRPr="00365275">
              <w:rPr>
                <w:rFonts w:cs="Calibri"/>
              </w:rPr>
              <w:t>czda</w:t>
            </w:r>
            <w:proofErr w:type="spellEnd"/>
            <w:r w:rsidRPr="00365275">
              <w:rPr>
                <w:rFonts w:cs="Calibri"/>
              </w:rPr>
              <w:t>, 30%</w:t>
            </w:r>
          </w:p>
        </w:tc>
        <w:tc>
          <w:tcPr>
            <w:tcW w:w="6201" w:type="dxa"/>
            <w:tcBorders>
              <w:top w:val="single" w:sz="6" w:space="0" w:color="auto"/>
              <w:left w:val="single" w:sz="6" w:space="0" w:color="auto"/>
              <w:bottom w:val="nil"/>
              <w:right w:val="single" w:sz="6" w:space="0" w:color="auto"/>
            </w:tcBorders>
          </w:tcPr>
          <w:p w14:paraId="1356D8E7" w14:textId="77777777" w:rsidR="00DA3A20" w:rsidRPr="00365275" w:rsidRDefault="00DA3A20" w:rsidP="00DA3A20">
            <w:pPr>
              <w:autoSpaceDE w:val="0"/>
              <w:autoSpaceDN w:val="0"/>
              <w:adjustRightInd w:val="0"/>
              <w:spacing w:after="0" w:line="240" w:lineRule="auto"/>
              <w:rPr>
                <w:rFonts w:cs="Calibri"/>
              </w:rPr>
            </w:pPr>
            <w:r w:rsidRPr="00365275">
              <w:rPr>
                <w:rFonts w:cs="Calibri"/>
              </w:rPr>
              <w:t>Stężenie: ≥ 30 ± 1%</w:t>
            </w:r>
          </w:p>
        </w:tc>
        <w:tc>
          <w:tcPr>
            <w:tcW w:w="992" w:type="dxa"/>
            <w:tcBorders>
              <w:top w:val="single" w:sz="12" w:space="0" w:color="auto"/>
              <w:left w:val="single" w:sz="6" w:space="0" w:color="auto"/>
              <w:bottom w:val="nil"/>
              <w:right w:val="single" w:sz="6" w:space="0" w:color="auto"/>
            </w:tcBorders>
          </w:tcPr>
          <w:p w14:paraId="05CBD709" w14:textId="77777777" w:rsidR="00DA3A20" w:rsidRPr="00365275" w:rsidRDefault="00DA3A20" w:rsidP="00DA3A20">
            <w:pPr>
              <w:autoSpaceDE w:val="0"/>
              <w:autoSpaceDN w:val="0"/>
              <w:adjustRightInd w:val="0"/>
              <w:spacing w:after="0" w:line="240" w:lineRule="auto"/>
              <w:jc w:val="center"/>
              <w:rPr>
                <w:rFonts w:cs="Calibri"/>
              </w:rPr>
            </w:pPr>
            <w:r w:rsidRPr="00365275">
              <w:rPr>
                <w:rFonts w:cs="Calibri"/>
              </w:rPr>
              <w:t>240</w:t>
            </w:r>
          </w:p>
        </w:tc>
      </w:tr>
      <w:tr w:rsidR="00365275" w:rsidRPr="00365275" w14:paraId="361985AA" w14:textId="77777777" w:rsidTr="00DA3A20">
        <w:trPr>
          <w:trHeight w:val="206"/>
        </w:trPr>
        <w:tc>
          <w:tcPr>
            <w:tcW w:w="446" w:type="dxa"/>
            <w:tcBorders>
              <w:top w:val="nil"/>
              <w:left w:val="single" w:sz="6" w:space="0" w:color="auto"/>
              <w:bottom w:val="nil"/>
              <w:right w:val="single" w:sz="6" w:space="0" w:color="auto"/>
            </w:tcBorders>
          </w:tcPr>
          <w:p w14:paraId="7B61FE92"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7970140E"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5BBE6860" w14:textId="77777777" w:rsidR="00DA3A20" w:rsidRPr="00365275" w:rsidRDefault="00DA3A20" w:rsidP="00DA3A20">
            <w:pPr>
              <w:autoSpaceDE w:val="0"/>
              <w:autoSpaceDN w:val="0"/>
              <w:adjustRightInd w:val="0"/>
              <w:spacing w:after="0" w:line="240" w:lineRule="auto"/>
              <w:rPr>
                <w:rFonts w:cs="Calibri"/>
              </w:rPr>
            </w:pPr>
            <w:r w:rsidRPr="00365275">
              <w:rPr>
                <w:rFonts w:cs="Calibri"/>
              </w:rPr>
              <w:t>Wolne kwasy (jako H2SO4) max. 0,005%</w:t>
            </w:r>
          </w:p>
        </w:tc>
        <w:tc>
          <w:tcPr>
            <w:tcW w:w="992" w:type="dxa"/>
            <w:tcBorders>
              <w:top w:val="nil"/>
              <w:left w:val="single" w:sz="6" w:space="0" w:color="auto"/>
              <w:bottom w:val="nil"/>
              <w:right w:val="single" w:sz="6" w:space="0" w:color="auto"/>
            </w:tcBorders>
          </w:tcPr>
          <w:p w14:paraId="32B71E7E" w14:textId="77777777" w:rsidR="00DA3A20" w:rsidRPr="00365275" w:rsidRDefault="00DA3A20" w:rsidP="00DA3A20">
            <w:pPr>
              <w:autoSpaceDE w:val="0"/>
              <w:autoSpaceDN w:val="0"/>
              <w:adjustRightInd w:val="0"/>
              <w:spacing w:after="0" w:line="240" w:lineRule="auto"/>
              <w:jc w:val="right"/>
              <w:rPr>
                <w:rFonts w:cs="Calibri"/>
              </w:rPr>
            </w:pPr>
          </w:p>
        </w:tc>
      </w:tr>
      <w:tr w:rsidR="00365275" w:rsidRPr="00365275" w14:paraId="7E7C633F" w14:textId="77777777" w:rsidTr="00DA3A20">
        <w:trPr>
          <w:trHeight w:val="206"/>
        </w:trPr>
        <w:tc>
          <w:tcPr>
            <w:tcW w:w="446" w:type="dxa"/>
            <w:tcBorders>
              <w:top w:val="nil"/>
              <w:left w:val="single" w:sz="6" w:space="0" w:color="auto"/>
              <w:bottom w:val="nil"/>
              <w:right w:val="single" w:sz="6" w:space="0" w:color="auto"/>
            </w:tcBorders>
          </w:tcPr>
          <w:p w14:paraId="0C29A5F3"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34D010ED" w14:textId="77777777" w:rsidR="00DA3A20" w:rsidRPr="00365275" w:rsidRDefault="00DA3A20" w:rsidP="00DA3A20">
            <w:pPr>
              <w:autoSpaceDE w:val="0"/>
              <w:autoSpaceDN w:val="0"/>
              <w:adjustRightInd w:val="0"/>
              <w:spacing w:after="0" w:line="240" w:lineRule="auto"/>
              <w:jc w:val="right"/>
              <w:rPr>
                <w:rFonts w:cs="Calibri"/>
                <w:b/>
                <w:bCs/>
              </w:rPr>
            </w:pPr>
          </w:p>
        </w:tc>
        <w:tc>
          <w:tcPr>
            <w:tcW w:w="6201" w:type="dxa"/>
            <w:tcBorders>
              <w:top w:val="nil"/>
              <w:left w:val="single" w:sz="6" w:space="0" w:color="auto"/>
              <w:bottom w:val="nil"/>
              <w:right w:val="single" w:sz="6" w:space="0" w:color="auto"/>
            </w:tcBorders>
          </w:tcPr>
          <w:p w14:paraId="2D263009" w14:textId="77777777" w:rsidR="00DA3A20" w:rsidRPr="00365275" w:rsidRDefault="00DA3A20" w:rsidP="00DA3A20">
            <w:pPr>
              <w:autoSpaceDE w:val="0"/>
              <w:autoSpaceDN w:val="0"/>
              <w:adjustRightInd w:val="0"/>
              <w:spacing w:after="0" w:line="240" w:lineRule="auto"/>
              <w:rPr>
                <w:rFonts w:cs="Calibri"/>
              </w:rPr>
            </w:pPr>
            <w:r w:rsidRPr="00365275">
              <w:rPr>
                <w:rFonts w:cs="Calibri"/>
              </w:rPr>
              <w:t>Pozostałość po odparowaniu max. 0,005%</w:t>
            </w:r>
          </w:p>
        </w:tc>
        <w:tc>
          <w:tcPr>
            <w:tcW w:w="992" w:type="dxa"/>
            <w:tcBorders>
              <w:top w:val="nil"/>
              <w:left w:val="single" w:sz="6" w:space="0" w:color="auto"/>
              <w:bottom w:val="nil"/>
              <w:right w:val="single" w:sz="6" w:space="0" w:color="auto"/>
            </w:tcBorders>
          </w:tcPr>
          <w:p w14:paraId="2D0D9E3D" w14:textId="77777777" w:rsidR="00DA3A20" w:rsidRPr="00365275" w:rsidRDefault="00DA3A20" w:rsidP="00DA3A20">
            <w:pPr>
              <w:autoSpaceDE w:val="0"/>
              <w:autoSpaceDN w:val="0"/>
              <w:adjustRightInd w:val="0"/>
              <w:spacing w:after="0" w:line="240" w:lineRule="auto"/>
              <w:jc w:val="right"/>
              <w:rPr>
                <w:rFonts w:cs="Calibri"/>
              </w:rPr>
            </w:pPr>
          </w:p>
        </w:tc>
      </w:tr>
      <w:tr w:rsidR="00365275" w:rsidRPr="00365275" w14:paraId="73F5EBF0" w14:textId="77777777" w:rsidTr="00DA3A20">
        <w:trPr>
          <w:trHeight w:val="206"/>
        </w:trPr>
        <w:tc>
          <w:tcPr>
            <w:tcW w:w="446" w:type="dxa"/>
            <w:tcBorders>
              <w:top w:val="nil"/>
              <w:left w:val="single" w:sz="6" w:space="0" w:color="auto"/>
              <w:bottom w:val="nil"/>
              <w:right w:val="single" w:sz="6" w:space="0" w:color="auto"/>
            </w:tcBorders>
          </w:tcPr>
          <w:p w14:paraId="04F866F8"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4892EDF8" w14:textId="77777777" w:rsidR="00DA3A20" w:rsidRPr="00365275" w:rsidRDefault="00DA3A20" w:rsidP="00DA3A20">
            <w:pPr>
              <w:autoSpaceDE w:val="0"/>
              <w:autoSpaceDN w:val="0"/>
              <w:adjustRightInd w:val="0"/>
              <w:spacing w:after="0" w:line="240" w:lineRule="auto"/>
              <w:jc w:val="right"/>
              <w:rPr>
                <w:rFonts w:cs="Calibri"/>
                <w:b/>
                <w:bCs/>
              </w:rPr>
            </w:pPr>
          </w:p>
        </w:tc>
        <w:tc>
          <w:tcPr>
            <w:tcW w:w="6201" w:type="dxa"/>
            <w:tcBorders>
              <w:top w:val="nil"/>
              <w:left w:val="single" w:sz="6" w:space="0" w:color="auto"/>
              <w:bottom w:val="nil"/>
              <w:right w:val="single" w:sz="6" w:space="0" w:color="auto"/>
            </w:tcBorders>
          </w:tcPr>
          <w:p w14:paraId="47C00D93" w14:textId="77777777" w:rsidR="00DA3A20" w:rsidRPr="00365275" w:rsidRDefault="00DA3A20" w:rsidP="00DA3A20">
            <w:pPr>
              <w:autoSpaceDE w:val="0"/>
              <w:autoSpaceDN w:val="0"/>
              <w:adjustRightInd w:val="0"/>
              <w:spacing w:after="0" w:line="240" w:lineRule="auto"/>
              <w:rPr>
                <w:rFonts w:cs="Calibri"/>
              </w:rPr>
            </w:pPr>
            <w:r w:rsidRPr="00365275">
              <w:rPr>
                <w:rFonts w:cs="Calibri"/>
              </w:rPr>
              <w:t>Chlorki (Cl) max. 0,0005%</w:t>
            </w:r>
          </w:p>
        </w:tc>
        <w:tc>
          <w:tcPr>
            <w:tcW w:w="992" w:type="dxa"/>
            <w:tcBorders>
              <w:top w:val="nil"/>
              <w:left w:val="single" w:sz="6" w:space="0" w:color="auto"/>
              <w:bottom w:val="nil"/>
              <w:right w:val="single" w:sz="6" w:space="0" w:color="auto"/>
            </w:tcBorders>
          </w:tcPr>
          <w:p w14:paraId="2DD58902" w14:textId="77777777" w:rsidR="00DA3A20" w:rsidRPr="00365275" w:rsidRDefault="00DA3A20" w:rsidP="00DA3A20">
            <w:pPr>
              <w:autoSpaceDE w:val="0"/>
              <w:autoSpaceDN w:val="0"/>
              <w:adjustRightInd w:val="0"/>
              <w:spacing w:after="0" w:line="240" w:lineRule="auto"/>
              <w:jc w:val="right"/>
              <w:rPr>
                <w:rFonts w:cs="Calibri"/>
              </w:rPr>
            </w:pPr>
          </w:p>
        </w:tc>
      </w:tr>
      <w:tr w:rsidR="00365275" w:rsidRPr="00365275" w14:paraId="2BDF24FB" w14:textId="77777777" w:rsidTr="00DA3A20">
        <w:trPr>
          <w:trHeight w:val="206"/>
        </w:trPr>
        <w:tc>
          <w:tcPr>
            <w:tcW w:w="446" w:type="dxa"/>
            <w:tcBorders>
              <w:top w:val="nil"/>
              <w:left w:val="single" w:sz="6" w:space="0" w:color="auto"/>
              <w:bottom w:val="nil"/>
              <w:right w:val="single" w:sz="6" w:space="0" w:color="auto"/>
            </w:tcBorders>
          </w:tcPr>
          <w:p w14:paraId="3C694AB4"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2E63A040" w14:textId="77777777" w:rsidR="00DA3A20" w:rsidRPr="00365275" w:rsidRDefault="00DA3A20" w:rsidP="00DA3A20">
            <w:pPr>
              <w:autoSpaceDE w:val="0"/>
              <w:autoSpaceDN w:val="0"/>
              <w:adjustRightInd w:val="0"/>
              <w:spacing w:after="0" w:line="240" w:lineRule="auto"/>
              <w:jc w:val="right"/>
              <w:rPr>
                <w:rFonts w:cs="Calibri"/>
                <w:b/>
                <w:bCs/>
              </w:rPr>
            </w:pPr>
          </w:p>
        </w:tc>
        <w:tc>
          <w:tcPr>
            <w:tcW w:w="6201" w:type="dxa"/>
            <w:tcBorders>
              <w:top w:val="nil"/>
              <w:left w:val="single" w:sz="6" w:space="0" w:color="auto"/>
              <w:bottom w:val="nil"/>
              <w:right w:val="single" w:sz="6" w:space="0" w:color="auto"/>
            </w:tcBorders>
          </w:tcPr>
          <w:p w14:paraId="3F078E51" w14:textId="77777777" w:rsidR="00DA3A20" w:rsidRPr="00365275" w:rsidRDefault="00DA3A20" w:rsidP="00DA3A20">
            <w:pPr>
              <w:autoSpaceDE w:val="0"/>
              <w:autoSpaceDN w:val="0"/>
              <w:adjustRightInd w:val="0"/>
              <w:spacing w:after="0" w:line="240" w:lineRule="auto"/>
              <w:rPr>
                <w:rFonts w:cs="Calibri"/>
              </w:rPr>
            </w:pPr>
            <w:r w:rsidRPr="00365275">
              <w:rPr>
                <w:rFonts w:cs="Calibri"/>
              </w:rPr>
              <w:t>Siarczany (SO4) max. 0,0005%</w:t>
            </w:r>
          </w:p>
        </w:tc>
        <w:tc>
          <w:tcPr>
            <w:tcW w:w="992" w:type="dxa"/>
            <w:tcBorders>
              <w:top w:val="nil"/>
              <w:left w:val="single" w:sz="6" w:space="0" w:color="auto"/>
              <w:bottom w:val="nil"/>
              <w:right w:val="single" w:sz="6" w:space="0" w:color="auto"/>
            </w:tcBorders>
          </w:tcPr>
          <w:p w14:paraId="1FEB95D1" w14:textId="77777777" w:rsidR="00DA3A20" w:rsidRPr="00365275" w:rsidRDefault="00DA3A20" w:rsidP="00DA3A20">
            <w:pPr>
              <w:autoSpaceDE w:val="0"/>
              <w:autoSpaceDN w:val="0"/>
              <w:adjustRightInd w:val="0"/>
              <w:spacing w:after="0" w:line="240" w:lineRule="auto"/>
              <w:jc w:val="right"/>
              <w:rPr>
                <w:rFonts w:cs="Calibri"/>
              </w:rPr>
            </w:pPr>
          </w:p>
        </w:tc>
      </w:tr>
      <w:tr w:rsidR="00365275" w:rsidRPr="00365275" w14:paraId="3C914624" w14:textId="77777777" w:rsidTr="00DA3A20">
        <w:trPr>
          <w:trHeight w:val="206"/>
        </w:trPr>
        <w:tc>
          <w:tcPr>
            <w:tcW w:w="446" w:type="dxa"/>
            <w:tcBorders>
              <w:top w:val="nil"/>
              <w:left w:val="single" w:sz="6" w:space="0" w:color="auto"/>
              <w:bottom w:val="nil"/>
              <w:right w:val="single" w:sz="6" w:space="0" w:color="auto"/>
            </w:tcBorders>
          </w:tcPr>
          <w:p w14:paraId="2A9A718C"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0202E2D4" w14:textId="77777777" w:rsidR="00DA3A20" w:rsidRPr="00365275" w:rsidRDefault="00DA3A20" w:rsidP="00DA3A20">
            <w:pPr>
              <w:autoSpaceDE w:val="0"/>
              <w:autoSpaceDN w:val="0"/>
              <w:adjustRightInd w:val="0"/>
              <w:spacing w:after="0" w:line="240" w:lineRule="auto"/>
              <w:jc w:val="right"/>
              <w:rPr>
                <w:rFonts w:cs="Calibri"/>
                <w:b/>
                <w:bCs/>
              </w:rPr>
            </w:pPr>
          </w:p>
        </w:tc>
        <w:tc>
          <w:tcPr>
            <w:tcW w:w="6201" w:type="dxa"/>
            <w:tcBorders>
              <w:top w:val="nil"/>
              <w:left w:val="single" w:sz="6" w:space="0" w:color="auto"/>
              <w:bottom w:val="nil"/>
              <w:right w:val="single" w:sz="6" w:space="0" w:color="auto"/>
            </w:tcBorders>
          </w:tcPr>
          <w:p w14:paraId="43C47FC2" w14:textId="77777777" w:rsidR="00DA3A20" w:rsidRPr="00365275" w:rsidRDefault="00DA3A20" w:rsidP="00DA3A20">
            <w:pPr>
              <w:autoSpaceDE w:val="0"/>
              <w:autoSpaceDN w:val="0"/>
              <w:adjustRightInd w:val="0"/>
              <w:spacing w:after="0" w:line="240" w:lineRule="auto"/>
              <w:rPr>
                <w:rFonts w:cs="Calibri"/>
              </w:rPr>
            </w:pPr>
            <w:r w:rsidRPr="00365275">
              <w:rPr>
                <w:rFonts w:cs="Calibri"/>
              </w:rPr>
              <w:t>Fosforany (PO4) max. 0,0005%</w:t>
            </w:r>
          </w:p>
        </w:tc>
        <w:tc>
          <w:tcPr>
            <w:tcW w:w="992" w:type="dxa"/>
            <w:tcBorders>
              <w:top w:val="nil"/>
              <w:left w:val="single" w:sz="6" w:space="0" w:color="auto"/>
              <w:bottom w:val="nil"/>
              <w:right w:val="single" w:sz="6" w:space="0" w:color="auto"/>
            </w:tcBorders>
          </w:tcPr>
          <w:p w14:paraId="64661DC7" w14:textId="77777777" w:rsidR="00DA3A20" w:rsidRPr="00365275" w:rsidRDefault="00DA3A20" w:rsidP="00DA3A20">
            <w:pPr>
              <w:autoSpaceDE w:val="0"/>
              <w:autoSpaceDN w:val="0"/>
              <w:adjustRightInd w:val="0"/>
              <w:spacing w:after="0" w:line="240" w:lineRule="auto"/>
              <w:jc w:val="right"/>
              <w:rPr>
                <w:rFonts w:cs="Calibri"/>
              </w:rPr>
            </w:pPr>
          </w:p>
        </w:tc>
      </w:tr>
      <w:tr w:rsidR="00365275" w:rsidRPr="00365275" w14:paraId="0498713F" w14:textId="77777777" w:rsidTr="00DA3A20">
        <w:trPr>
          <w:trHeight w:val="206"/>
        </w:trPr>
        <w:tc>
          <w:tcPr>
            <w:tcW w:w="446" w:type="dxa"/>
            <w:tcBorders>
              <w:top w:val="nil"/>
              <w:left w:val="single" w:sz="6" w:space="0" w:color="auto"/>
              <w:bottom w:val="nil"/>
              <w:right w:val="single" w:sz="6" w:space="0" w:color="auto"/>
            </w:tcBorders>
          </w:tcPr>
          <w:p w14:paraId="2C3CADAB"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2EDF43C0" w14:textId="77777777" w:rsidR="00DA3A20" w:rsidRPr="00365275" w:rsidRDefault="00DA3A20" w:rsidP="00DA3A20">
            <w:pPr>
              <w:autoSpaceDE w:val="0"/>
              <w:autoSpaceDN w:val="0"/>
              <w:adjustRightInd w:val="0"/>
              <w:spacing w:after="0" w:line="240" w:lineRule="auto"/>
              <w:jc w:val="right"/>
              <w:rPr>
                <w:rFonts w:cs="Calibri"/>
                <w:b/>
                <w:bCs/>
              </w:rPr>
            </w:pPr>
          </w:p>
        </w:tc>
        <w:tc>
          <w:tcPr>
            <w:tcW w:w="6201" w:type="dxa"/>
            <w:tcBorders>
              <w:top w:val="nil"/>
              <w:left w:val="single" w:sz="6" w:space="0" w:color="auto"/>
              <w:bottom w:val="nil"/>
              <w:right w:val="single" w:sz="6" w:space="0" w:color="auto"/>
            </w:tcBorders>
          </w:tcPr>
          <w:p w14:paraId="4636F34B" w14:textId="77777777" w:rsidR="00DA3A20" w:rsidRPr="00365275" w:rsidRDefault="00DA3A20" w:rsidP="00DA3A20">
            <w:pPr>
              <w:autoSpaceDE w:val="0"/>
              <w:autoSpaceDN w:val="0"/>
              <w:adjustRightInd w:val="0"/>
              <w:spacing w:after="0" w:line="240" w:lineRule="auto"/>
              <w:rPr>
                <w:rFonts w:cs="Calibri"/>
              </w:rPr>
            </w:pPr>
            <w:r w:rsidRPr="00365275">
              <w:rPr>
                <w:rFonts w:cs="Calibri"/>
              </w:rPr>
              <w:t>Metale ciężkie (j. Pb) max. 0,00002%</w:t>
            </w:r>
          </w:p>
        </w:tc>
        <w:tc>
          <w:tcPr>
            <w:tcW w:w="992" w:type="dxa"/>
            <w:tcBorders>
              <w:top w:val="nil"/>
              <w:left w:val="single" w:sz="6" w:space="0" w:color="auto"/>
              <w:bottom w:val="nil"/>
              <w:right w:val="single" w:sz="6" w:space="0" w:color="auto"/>
            </w:tcBorders>
          </w:tcPr>
          <w:p w14:paraId="45205638" w14:textId="77777777" w:rsidR="00DA3A20" w:rsidRPr="00365275" w:rsidRDefault="00DA3A20" w:rsidP="00DA3A20">
            <w:pPr>
              <w:autoSpaceDE w:val="0"/>
              <w:autoSpaceDN w:val="0"/>
              <w:adjustRightInd w:val="0"/>
              <w:spacing w:after="0" w:line="240" w:lineRule="auto"/>
              <w:jc w:val="right"/>
              <w:rPr>
                <w:rFonts w:cs="Calibri"/>
              </w:rPr>
            </w:pPr>
          </w:p>
        </w:tc>
      </w:tr>
      <w:tr w:rsidR="00365275" w:rsidRPr="00365275" w14:paraId="2659482E" w14:textId="77777777" w:rsidTr="00DA3A20">
        <w:trPr>
          <w:trHeight w:val="199"/>
        </w:trPr>
        <w:tc>
          <w:tcPr>
            <w:tcW w:w="446" w:type="dxa"/>
            <w:tcBorders>
              <w:top w:val="nil"/>
              <w:left w:val="single" w:sz="6" w:space="0" w:color="auto"/>
              <w:bottom w:val="nil"/>
              <w:right w:val="single" w:sz="6" w:space="0" w:color="auto"/>
            </w:tcBorders>
          </w:tcPr>
          <w:p w14:paraId="673D3BA0"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33255CBE" w14:textId="77777777" w:rsidR="00DA3A20" w:rsidRPr="00365275" w:rsidRDefault="00DA3A20" w:rsidP="00DA3A20">
            <w:pPr>
              <w:autoSpaceDE w:val="0"/>
              <w:autoSpaceDN w:val="0"/>
              <w:adjustRightInd w:val="0"/>
              <w:spacing w:after="0" w:line="240" w:lineRule="auto"/>
              <w:jc w:val="right"/>
              <w:rPr>
                <w:rFonts w:cs="Calibri"/>
                <w:b/>
                <w:bCs/>
              </w:rPr>
            </w:pPr>
          </w:p>
        </w:tc>
        <w:tc>
          <w:tcPr>
            <w:tcW w:w="6201" w:type="dxa"/>
            <w:tcBorders>
              <w:top w:val="nil"/>
              <w:left w:val="single" w:sz="6" w:space="0" w:color="auto"/>
              <w:bottom w:val="nil"/>
              <w:right w:val="single" w:sz="6" w:space="0" w:color="auto"/>
            </w:tcBorders>
          </w:tcPr>
          <w:p w14:paraId="3B63A2EA" w14:textId="77777777" w:rsidR="00DA3A20" w:rsidRPr="00365275" w:rsidRDefault="00DA3A20" w:rsidP="00DA3A20">
            <w:pPr>
              <w:autoSpaceDE w:val="0"/>
              <w:autoSpaceDN w:val="0"/>
              <w:adjustRightInd w:val="0"/>
              <w:spacing w:after="0" w:line="240" w:lineRule="auto"/>
              <w:rPr>
                <w:rFonts w:cs="Calibri"/>
              </w:rPr>
            </w:pPr>
            <w:r w:rsidRPr="00365275">
              <w:rPr>
                <w:rFonts w:cs="Calibri"/>
              </w:rPr>
              <w:t>Żelazo (Fe) max. 0,00002%</w:t>
            </w:r>
          </w:p>
        </w:tc>
        <w:tc>
          <w:tcPr>
            <w:tcW w:w="992" w:type="dxa"/>
            <w:tcBorders>
              <w:top w:val="nil"/>
              <w:left w:val="single" w:sz="6" w:space="0" w:color="auto"/>
              <w:bottom w:val="nil"/>
              <w:right w:val="single" w:sz="6" w:space="0" w:color="auto"/>
            </w:tcBorders>
          </w:tcPr>
          <w:p w14:paraId="786DC631" w14:textId="77777777" w:rsidR="00DA3A20" w:rsidRPr="00365275" w:rsidRDefault="00DA3A20" w:rsidP="00DA3A20">
            <w:pPr>
              <w:autoSpaceDE w:val="0"/>
              <w:autoSpaceDN w:val="0"/>
              <w:adjustRightInd w:val="0"/>
              <w:spacing w:after="0" w:line="240" w:lineRule="auto"/>
              <w:jc w:val="right"/>
              <w:rPr>
                <w:rFonts w:cs="Calibri"/>
              </w:rPr>
            </w:pPr>
          </w:p>
        </w:tc>
      </w:tr>
      <w:tr w:rsidR="00365275" w:rsidRPr="00365275" w14:paraId="0568F4F5" w14:textId="77777777" w:rsidTr="00DA3A20">
        <w:trPr>
          <w:trHeight w:val="199"/>
        </w:trPr>
        <w:tc>
          <w:tcPr>
            <w:tcW w:w="446" w:type="dxa"/>
            <w:tcBorders>
              <w:top w:val="nil"/>
              <w:left w:val="single" w:sz="6" w:space="0" w:color="auto"/>
              <w:bottom w:val="nil"/>
              <w:right w:val="single" w:sz="6" w:space="0" w:color="auto"/>
            </w:tcBorders>
          </w:tcPr>
          <w:p w14:paraId="4A32C249"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18543F7E" w14:textId="77777777" w:rsidR="00DA3A20" w:rsidRPr="00365275" w:rsidRDefault="00DA3A20" w:rsidP="00DA3A20">
            <w:pPr>
              <w:autoSpaceDE w:val="0"/>
              <w:autoSpaceDN w:val="0"/>
              <w:adjustRightInd w:val="0"/>
              <w:spacing w:after="0" w:line="240" w:lineRule="auto"/>
              <w:jc w:val="center"/>
              <w:rPr>
                <w:rFonts w:cs="Calibri"/>
              </w:rPr>
            </w:pPr>
          </w:p>
        </w:tc>
        <w:tc>
          <w:tcPr>
            <w:tcW w:w="6201" w:type="dxa"/>
            <w:tcBorders>
              <w:top w:val="nil"/>
              <w:left w:val="single" w:sz="6" w:space="0" w:color="auto"/>
              <w:bottom w:val="nil"/>
              <w:right w:val="single" w:sz="6" w:space="0" w:color="auto"/>
            </w:tcBorders>
          </w:tcPr>
          <w:p w14:paraId="0F4A72E7" w14:textId="20F3A7E3" w:rsidR="00DA3A20" w:rsidRPr="00365275" w:rsidRDefault="00DA3A20" w:rsidP="00DA3A20">
            <w:pPr>
              <w:autoSpaceDE w:val="0"/>
              <w:autoSpaceDN w:val="0"/>
              <w:adjustRightInd w:val="0"/>
              <w:spacing w:after="0" w:line="240" w:lineRule="auto"/>
              <w:rPr>
                <w:rFonts w:cs="Calibri"/>
              </w:rPr>
            </w:pPr>
            <w:r w:rsidRPr="00365275">
              <w:rPr>
                <w:rFonts w:cs="Calibri"/>
              </w:rPr>
              <w:t>Azot ogólny (N) max. 0,005%</w:t>
            </w:r>
          </w:p>
        </w:tc>
        <w:tc>
          <w:tcPr>
            <w:tcW w:w="992" w:type="dxa"/>
            <w:tcBorders>
              <w:top w:val="nil"/>
              <w:left w:val="single" w:sz="6" w:space="0" w:color="auto"/>
              <w:bottom w:val="nil"/>
              <w:right w:val="single" w:sz="6" w:space="0" w:color="auto"/>
            </w:tcBorders>
          </w:tcPr>
          <w:p w14:paraId="3626B134" w14:textId="77777777" w:rsidR="00DA3A20" w:rsidRPr="00365275" w:rsidRDefault="00DA3A20" w:rsidP="00DA3A20">
            <w:pPr>
              <w:autoSpaceDE w:val="0"/>
              <w:autoSpaceDN w:val="0"/>
              <w:adjustRightInd w:val="0"/>
              <w:spacing w:after="0" w:line="240" w:lineRule="auto"/>
              <w:jc w:val="right"/>
              <w:rPr>
                <w:rFonts w:cs="Calibri"/>
              </w:rPr>
            </w:pPr>
          </w:p>
        </w:tc>
      </w:tr>
      <w:tr w:rsidR="00365275" w:rsidRPr="00365275" w14:paraId="62505040" w14:textId="77777777" w:rsidTr="00DA3A20">
        <w:trPr>
          <w:trHeight w:val="199"/>
        </w:trPr>
        <w:tc>
          <w:tcPr>
            <w:tcW w:w="446" w:type="dxa"/>
            <w:tcBorders>
              <w:top w:val="nil"/>
              <w:left w:val="single" w:sz="6" w:space="0" w:color="auto"/>
              <w:bottom w:val="nil"/>
              <w:right w:val="single" w:sz="6" w:space="0" w:color="auto"/>
            </w:tcBorders>
          </w:tcPr>
          <w:p w14:paraId="2689FF0C"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170A3100"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7D0684F8" w14:textId="77777777" w:rsidR="00DA3A20" w:rsidRPr="00365275" w:rsidRDefault="00DA3A20" w:rsidP="00DA3A20">
            <w:pPr>
              <w:autoSpaceDE w:val="0"/>
              <w:autoSpaceDN w:val="0"/>
              <w:adjustRightInd w:val="0"/>
              <w:spacing w:after="0" w:line="240" w:lineRule="auto"/>
              <w:rPr>
                <w:rFonts w:cs="Calibri"/>
              </w:rPr>
            </w:pPr>
            <w:r w:rsidRPr="00365275">
              <w:rPr>
                <w:rFonts w:cs="Calibri"/>
              </w:rPr>
              <w:t>Arsen (As) max. 0,00005%</w:t>
            </w:r>
          </w:p>
        </w:tc>
        <w:tc>
          <w:tcPr>
            <w:tcW w:w="992" w:type="dxa"/>
            <w:tcBorders>
              <w:top w:val="nil"/>
              <w:left w:val="single" w:sz="6" w:space="0" w:color="auto"/>
              <w:bottom w:val="nil"/>
              <w:right w:val="single" w:sz="6" w:space="0" w:color="auto"/>
            </w:tcBorders>
          </w:tcPr>
          <w:p w14:paraId="7E28123B" w14:textId="77777777" w:rsidR="00DA3A20" w:rsidRPr="00365275" w:rsidRDefault="00DA3A20" w:rsidP="00DA3A20">
            <w:pPr>
              <w:autoSpaceDE w:val="0"/>
              <w:autoSpaceDN w:val="0"/>
              <w:adjustRightInd w:val="0"/>
              <w:spacing w:after="0" w:line="240" w:lineRule="auto"/>
              <w:jc w:val="right"/>
              <w:rPr>
                <w:rFonts w:cs="Calibri"/>
              </w:rPr>
            </w:pPr>
          </w:p>
        </w:tc>
      </w:tr>
      <w:tr w:rsidR="00365275" w:rsidRPr="00365275" w14:paraId="133B21DB" w14:textId="77777777" w:rsidTr="00DA3A20">
        <w:trPr>
          <w:trHeight w:val="199"/>
        </w:trPr>
        <w:tc>
          <w:tcPr>
            <w:tcW w:w="446" w:type="dxa"/>
            <w:tcBorders>
              <w:top w:val="nil"/>
              <w:left w:val="single" w:sz="6" w:space="0" w:color="auto"/>
              <w:bottom w:val="nil"/>
              <w:right w:val="single" w:sz="6" w:space="0" w:color="auto"/>
            </w:tcBorders>
          </w:tcPr>
          <w:p w14:paraId="3E2399F7"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76D67617"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1C7D36A3" w14:textId="77777777" w:rsidR="00DA3A20" w:rsidRPr="00365275" w:rsidRDefault="00DA3A20" w:rsidP="00DA3A20">
            <w:pPr>
              <w:autoSpaceDE w:val="0"/>
              <w:autoSpaceDN w:val="0"/>
              <w:adjustRightInd w:val="0"/>
              <w:spacing w:after="0" w:line="240" w:lineRule="auto"/>
              <w:rPr>
                <w:rFonts w:cs="Calibri"/>
              </w:rPr>
            </w:pPr>
            <w:r w:rsidRPr="00365275">
              <w:rPr>
                <w:rFonts w:cs="Calibri"/>
              </w:rPr>
              <w:t>Wygląd zewnętrzny: bezbarwna, klarowna ciecz</w:t>
            </w:r>
          </w:p>
        </w:tc>
        <w:tc>
          <w:tcPr>
            <w:tcW w:w="992" w:type="dxa"/>
            <w:tcBorders>
              <w:top w:val="nil"/>
              <w:left w:val="single" w:sz="6" w:space="0" w:color="auto"/>
              <w:bottom w:val="nil"/>
              <w:right w:val="single" w:sz="6" w:space="0" w:color="auto"/>
            </w:tcBorders>
          </w:tcPr>
          <w:p w14:paraId="0AA5BC72" w14:textId="77777777" w:rsidR="00DA3A20" w:rsidRPr="00365275" w:rsidRDefault="00DA3A20" w:rsidP="00DA3A20">
            <w:pPr>
              <w:autoSpaceDE w:val="0"/>
              <w:autoSpaceDN w:val="0"/>
              <w:adjustRightInd w:val="0"/>
              <w:spacing w:after="0" w:line="240" w:lineRule="auto"/>
              <w:jc w:val="right"/>
              <w:rPr>
                <w:rFonts w:cs="Calibri"/>
              </w:rPr>
            </w:pPr>
          </w:p>
        </w:tc>
      </w:tr>
      <w:tr w:rsidR="00365275" w:rsidRPr="00365275" w14:paraId="1278F2E7" w14:textId="77777777" w:rsidTr="00DA3A20">
        <w:trPr>
          <w:trHeight w:val="401"/>
        </w:trPr>
        <w:tc>
          <w:tcPr>
            <w:tcW w:w="446" w:type="dxa"/>
            <w:tcBorders>
              <w:top w:val="nil"/>
              <w:left w:val="single" w:sz="6" w:space="0" w:color="auto"/>
              <w:bottom w:val="nil"/>
              <w:right w:val="single" w:sz="6" w:space="0" w:color="auto"/>
            </w:tcBorders>
          </w:tcPr>
          <w:p w14:paraId="5E8E8A20"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1D55D6FA"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0124F723" w14:textId="77777777" w:rsidR="00DA3A20" w:rsidRPr="00365275" w:rsidRDefault="00DA3A20" w:rsidP="00DA3A20">
            <w:pPr>
              <w:autoSpaceDE w:val="0"/>
              <w:autoSpaceDN w:val="0"/>
              <w:adjustRightInd w:val="0"/>
              <w:spacing w:after="0" w:line="240" w:lineRule="auto"/>
              <w:rPr>
                <w:rFonts w:cs="Calibri"/>
              </w:rPr>
            </w:pPr>
            <w:r w:rsidRPr="00365275">
              <w:rPr>
                <w:rFonts w:cs="Calibri"/>
              </w:rPr>
              <w:t>termin przydatności odczynnika nie krótszy niż 80% daty ważności</w:t>
            </w:r>
          </w:p>
        </w:tc>
        <w:tc>
          <w:tcPr>
            <w:tcW w:w="992" w:type="dxa"/>
            <w:tcBorders>
              <w:top w:val="nil"/>
              <w:left w:val="single" w:sz="6" w:space="0" w:color="auto"/>
              <w:bottom w:val="nil"/>
              <w:right w:val="single" w:sz="6" w:space="0" w:color="auto"/>
            </w:tcBorders>
          </w:tcPr>
          <w:p w14:paraId="0229A3AE" w14:textId="77777777" w:rsidR="00DA3A20" w:rsidRPr="00365275" w:rsidRDefault="00DA3A20" w:rsidP="00DA3A20">
            <w:pPr>
              <w:autoSpaceDE w:val="0"/>
              <w:autoSpaceDN w:val="0"/>
              <w:adjustRightInd w:val="0"/>
              <w:spacing w:after="0" w:line="240" w:lineRule="auto"/>
              <w:jc w:val="right"/>
              <w:rPr>
                <w:rFonts w:cs="Calibri"/>
              </w:rPr>
            </w:pPr>
          </w:p>
        </w:tc>
      </w:tr>
      <w:tr w:rsidR="00365275" w:rsidRPr="00365275" w14:paraId="03902E5D" w14:textId="77777777" w:rsidTr="00DA3A20">
        <w:trPr>
          <w:trHeight w:val="199"/>
        </w:trPr>
        <w:tc>
          <w:tcPr>
            <w:tcW w:w="446" w:type="dxa"/>
            <w:tcBorders>
              <w:top w:val="nil"/>
              <w:left w:val="single" w:sz="6" w:space="0" w:color="auto"/>
              <w:bottom w:val="nil"/>
              <w:right w:val="single" w:sz="6" w:space="0" w:color="auto"/>
            </w:tcBorders>
          </w:tcPr>
          <w:p w14:paraId="450B38BB"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nil"/>
              <w:bottom w:val="nil"/>
              <w:right w:val="nil"/>
            </w:tcBorders>
          </w:tcPr>
          <w:p w14:paraId="5A8C40F3"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51A498B9" w14:textId="77777777" w:rsidR="00DA3A20" w:rsidRPr="00365275" w:rsidRDefault="00DA3A20" w:rsidP="00DA3A20">
            <w:pPr>
              <w:autoSpaceDE w:val="0"/>
              <w:autoSpaceDN w:val="0"/>
              <w:adjustRightInd w:val="0"/>
              <w:spacing w:after="0" w:line="240" w:lineRule="auto"/>
              <w:rPr>
                <w:rFonts w:cs="Calibri"/>
              </w:rPr>
            </w:pPr>
            <w:r w:rsidRPr="00365275">
              <w:rPr>
                <w:rFonts w:cs="Calibri"/>
              </w:rPr>
              <w:t>op. 5 L</w:t>
            </w:r>
          </w:p>
        </w:tc>
        <w:tc>
          <w:tcPr>
            <w:tcW w:w="992" w:type="dxa"/>
            <w:tcBorders>
              <w:top w:val="nil"/>
              <w:left w:val="single" w:sz="6" w:space="0" w:color="auto"/>
              <w:bottom w:val="nil"/>
              <w:right w:val="single" w:sz="6" w:space="0" w:color="auto"/>
            </w:tcBorders>
          </w:tcPr>
          <w:p w14:paraId="3283C102" w14:textId="77777777" w:rsidR="00DA3A20" w:rsidRPr="00365275" w:rsidRDefault="00DA3A20" w:rsidP="00DA3A20">
            <w:pPr>
              <w:autoSpaceDE w:val="0"/>
              <w:autoSpaceDN w:val="0"/>
              <w:adjustRightInd w:val="0"/>
              <w:spacing w:after="0" w:line="240" w:lineRule="auto"/>
              <w:jc w:val="right"/>
              <w:rPr>
                <w:rFonts w:cs="Calibri"/>
              </w:rPr>
            </w:pPr>
          </w:p>
        </w:tc>
      </w:tr>
      <w:tr w:rsidR="00365275" w:rsidRPr="00365275" w14:paraId="500DE7AA" w14:textId="77777777" w:rsidTr="00DA3A20">
        <w:trPr>
          <w:trHeight w:val="211"/>
        </w:trPr>
        <w:tc>
          <w:tcPr>
            <w:tcW w:w="446" w:type="dxa"/>
            <w:tcBorders>
              <w:top w:val="nil"/>
              <w:left w:val="single" w:sz="6" w:space="0" w:color="auto"/>
              <w:bottom w:val="single" w:sz="12" w:space="0" w:color="auto"/>
              <w:right w:val="single" w:sz="6" w:space="0" w:color="auto"/>
            </w:tcBorders>
          </w:tcPr>
          <w:p w14:paraId="4D4F67F2" w14:textId="77777777" w:rsidR="00DA3A20" w:rsidRPr="00365275" w:rsidRDefault="00DA3A20" w:rsidP="00DA3A20">
            <w:pPr>
              <w:autoSpaceDE w:val="0"/>
              <w:autoSpaceDN w:val="0"/>
              <w:adjustRightInd w:val="0"/>
              <w:spacing w:after="0" w:line="240" w:lineRule="auto"/>
              <w:jc w:val="center"/>
              <w:rPr>
                <w:rFonts w:cs="Calibri"/>
              </w:rPr>
            </w:pPr>
          </w:p>
        </w:tc>
        <w:tc>
          <w:tcPr>
            <w:tcW w:w="2314" w:type="dxa"/>
            <w:tcBorders>
              <w:top w:val="nil"/>
              <w:left w:val="single" w:sz="6" w:space="0" w:color="auto"/>
              <w:bottom w:val="single" w:sz="12" w:space="0" w:color="auto"/>
              <w:right w:val="single" w:sz="6" w:space="0" w:color="auto"/>
            </w:tcBorders>
          </w:tcPr>
          <w:p w14:paraId="7A5397A9"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single" w:sz="12" w:space="0" w:color="auto"/>
              <w:right w:val="single" w:sz="6" w:space="0" w:color="auto"/>
            </w:tcBorders>
          </w:tcPr>
          <w:p w14:paraId="73EE2C0C" w14:textId="77777777" w:rsidR="00DA3A20" w:rsidRPr="00365275" w:rsidRDefault="00DA3A20" w:rsidP="00DA3A20">
            <w:pPr>
              <w:autoSpaceDE w:val="0"/>
              <w:autoSpaceDN w:val="0"/>
              <w:adjustRightInd w:val="0"/>
              <w:spacing w:after="0" w:line="240" w:lineRule="auto"/>
              <w:rPr>
                <w:rFonts w:cs="Calibri"/>
              </w:rPr>
            </w:pPr>
            <w:r w:rsidRPr="00365275">
              <w:rPr>
                <w:rFonts w:cs="Calibri"/>
              </w:rPr>
              <w:t>dostawy po 10 opakowań</w:t>
            </w:r>
          </w:p>
        </w:tc>
        <w:tc>
          <w:tcPr>
            <w:tcW w:w="992" w:type="dxa"/>
            <w:tcBorders>
              <w:top w:val="nil"/>
              <w:left w:val="single" w:sz="6" w:space="0" w:color="auto"/>
              <w:bottom w:val="single" w:sz="12" w:space="0" w:color="auto"/>
              <w:right w:val="single" w:sz="6" w:space="0" w:color="auto"/>
            </w:tcBorders>
          </w:tcPr>
          <w:p w14:paraId="131CB9BB" w14:textId="77777777" w:rsidR="00DA3A20" w:rsidRPr="00365275" w:rsidRDefault="00DA3A20" w:rsidP="00DA3A20">
            <w:pPr>
              <w:autoSpaceDE w:val="0"/>
              <w:autoSpaceDN w:val="0"/>
              <w:adjustRightInd w:val="0"/>
              <w:spacing w:after="0" w:line="240" w:lineRule="auto"/>
              <w:jc w:val="right"/>
              <w:rPr>
                <w:rFonts w:cs="Calibri"/>
              </w:rPr>
            </w:pPr>
          </w:p>
        </w:tc>
      </w:tr>
      <w:tr w:rsidR="00365275" w:rsidRPr="00365275" w14:paraId="75C142A1" w14:textId="77777777" w:rsidTr="00DA3A20">
        <w:trPr>
          <w:trHeight w:val="199"/>
        </w:trPr>
        <w:tc>
          <w:tcPr>
            <w:tcW w:w="446" w:type="dxa"/>
            <w:tcBorders>
              <w:top w:val="nil"/>
              <w:left w:val="single" w:sz="6" w:space="0" w:color="auto"/>
              <w:bottom w:val="nil"/>
              <w:right w:val="single" w:sz="6" w:space="0" w:color="auto"/>
            </w:tcBorders>
          </w:tcPr>
          <w:p w14:paraId="407D4F75" w14:textId="77777777" w:rsidR="00DA3A20" w:rsidRPr="00365275" w:rsidRDefault="00DA3A20" w:rsidP="00DA3A20">
            <w:pPr>
              <w:autoSpaceDE w:val="0"/>
              <w:autoSpaceDN w:val="0"/>
              <w:adjustRightInd w:val="0"/>
              <w:spacing w:after="0" w:line="240" w:lineRule="auto"/>
              <w:jc w:val="center"/>
              <w:rPr>
                <w:rFonts w:cs="Calibri"/>
              </w:rPr>
            </w:pPr>
            <w:r w:rsidRPr="00365275">
              <w:rPr>
                <w:rFonts w:cs="Calibri"/>
              </w:rPr>
              <w:t>4</w:t>
            </w:r>
          </w:p>
        </w:tc>
        <w:tc>
          <w:tcPr>
            <w:tcW w:w="2314" w:type="dxa"/>
            <w:tcBorders>
              <w:top w:val="nil"/>
              <w:left w:val="single" w:sz="6" w:space="0" w:color="auto"/>
              <w:bottom w:val="nil"/>
              <w:right w:val="single" w:sz="6" w:space="0" w:color="auto"/>
            </w:tcBorders>
          </w:tcPr>
          <w:p w14:paraId="225E0828" w14:textId="77777777" w:rsidR="00DA3A20" w:rsidRPr="00365275" w:rsidRDefault="00DA3A20" w:rsidP="00DA3A20">
            <w:pPr>
              <w:autoSpaceDE w:val="0"/>
              <w:autoSpaceDN w:val="0"/>
              <w:adjustRightInd w:val="0"/>
              <w:spacing w:after="0" w:line="240" w:lineRule="auto"/>
              <w:rPr>
                <w:rFonts w:cs="Calibri"/>
              </w:rPr>
            </w:pPr>
            <w:r w:rsidRPr="00365275">
              <w:rPr>
                <w:rFonts w:cs="Calibri"/>
              </w:rPr>
              <w:t xml:space="preserve">Metanol, alkohol metylowy </w:t>
            </w:r>
            <w:proofErr w:type="spellStart"/>
            <w:r w:rsidRPr="00365275">
              <w:rPr>
                <w:rFonts w:cs="Calibri"/>
              </w:rPr>
              <w:t>czda</w:t>
            </w:r>
            <w:proofErr w:type="spellEnd"/>
          </w:p>
        </w:tc>
        <w:tc>
          <w:tcPr>
            <w:tcW w:w="6201" w:type="dxa"/>
            <w:tcBorders>
              <w:top w:val="nil"/>
              <w:left w:val="single" w:sz="6" w:space="0" w:color="auto"/>
              <w:bottom w:val="nil"/>
              <w:right w:val="single" w:sz="6" w:space="0" w:color="auto"/>
            </w:tcBorders>
          </w:tcPr>
          <w:p w14:paraId="0C6BB968" w14:textId="77777777" w:rsidR="00DA3A20" w:rsidRPr="00365275" w:rsidRDefault="00DA3A20" w:rsidP="00DA3A20">
            <w:pPr>
              <w:autoSpaceDE w:val="0"/>
              <w:autoSpaceDN w:val="0"/>
              <w:adjustRightInd w:val="0"/>
              <w:spacing w:after="0" w:line="240" w:lineRule="auto"/>
              <w:rPr>
                <w:rFonts w:cs="Calibri"/>
              </w:rPr>
            </w:pPr>
            <w:r w:rsidRPr="00365275">
              <w:rPr>
                <w:rFonts w:cs="Calibri"/>
              </w:rPr>
              <w:t xml:space="preserve">Stężenie:  ≥  99,8% </w:t>
            </w:r>
          </w:p>
        </w:tc>
        <w:tc>
          <w:tcPr>
            <w:tcW w:w="992" w:type="dxa"/>
            <w:tcBorders>
              <w:top w:val="single" w:sz="12" w:space="0" w:color="auto"/>
              <w:left w:val="single" w:sz="6" w:space="0" w:color="auto"/>
              <w:bottom w:val="nil"/>
              <w:right w:val="single" w:sz="6" w:space="0" w:color="auto"/>
            </w:tcBorders>
          </w:tcPr>
          <w:p w14:paraId="1BB47A37" w14:textId="77777777" w:rsidR="00DA3A20" w:rsidRPr="00365275" w:rsidRDefault="00DA3A20" w:rsidP="00DA3A20">
            <w:pPr>
              <w:autoSpaceDE w:val="0"/>
              <w:autoSpaceDN w:val="0"/>
              <w:adjustRightInd w:val="0"/>
              <w:spacing w:after="0" w:line="240" w:lineRule="auto"/>
              <w:jc w:val="center"/>
              <w:rPr>
                <w:rFonts w:cs="Calibri"/>
              </w:rPr>
            </w:pPr>
            <w:r w:rsidRPr="00365275">
              <w:rPr>
                <w:rFonts w:cs="Calibri"/>
              </w:rPr>
              <w:t>20</w:t>
            </w:r>
          </w:p>
        </w:tc>
      </w:tr>
      <w:tr w:rsidR="00365275" w:rsidRPr="00365275" w14:paraId="443EC48E" w14:textId="77777777" w:rsidTr="00DA3A20">
        <w:trPr>
          <w:trHeight w:val="199"/>
        </w:trPr>
        <w:tc>
          <w:tcPr>
            <w:tcW w:w="446" w:type="dxa"/>
            <w:tcBorders>
              <w:top w:val="nil"/>
              <w:left w:val="single" w:sz="6" w:space="0" w:color="auto"/>
              <w:bottom w:val="nil"/>
              <w:right w:val="single" w:sz="6" w:space="0" w:color="auto"/>
            </w:tcBorders>
          </w:tcPr>
          <w:p w14:paraId="1226129A"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59A45803"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10D16287" w14:textId="77777777" w:rsidR="00DA3A20" w:rsidRPr="00365275" w:rsidRDefault="00DA3A20" w:rsidP="00DA3A20">
            <w:pPr>
              <w:autoSpaceDE w:val="0"/>
              <w:autoSpaceDN w:val="0"/>
              <w:adjustRightInd w:val="0"/>
              <w:spacing w:after="0" w:line="240" w:lineRule="auto"/>
              <w:rPr>
                <w:rFonts w:cs="Calibri"/>
              </w:rPr>
            </w:pPr>
            <w:r w:rsidRPr="00365275">
              <w:rPr>
                <w:rFonts w:cs="Calibri"/>
              </w:rPr>
              <w:t>Woda max. 0,05%</w:t>
            </w:r>
          </w:p>
        </w:tc>
        <w:tc>
          <w:tcPr>
            <w:tcW w:w="992" w:type="dxa"/>
            <w:tcBorders>
              <w:top w:val="nil"/>
              <w:left w:val="single" w:sz="6" w:space="0" w:color="auto"/>
              <w:bottom w:val="nil"/>
              <w:right w:val="single" w:sz="6" w:space="0" w:color="auto"/>
            </w:tcBorders>
          </w:tcPr>
          <w:p w14:paraId="4BBD9D0C"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3590178E" w14:textId="77777777" w:rsidTr="00DA3A20">
        <w:trPr>
          <w:trHeight w:val="199"/>
        </w:trPr>
        <w:tc>
          <w:tcPr>
            <w:tcW w:w="446" w:type="dxa"/>
            <w:tcBorders>
              <w:top w:val="nil"/>
              <w:left w:val="single" w:sz="6" w:space="0" w:color="auto"/>
              <w:bottom w:val="nil"/>
              <w:right w:val="single" w:sz="6" w:space="0" w:color="auto"/>
            </w:tcBorders>
          </w:tcPr>
          <w:p w14:paraId="37074458"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2CD5A5C2"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1B44C963" w14:textId="77777777" w:rsidR="00DA3A20" w:rsidRPr="00365275" w:rsidRDefault="00DA3A20" w:rsidP="00DA3A20">
            <w:pPr>
              <w:autoSpaceDE w:val="0"/>
              <w:autoSpaceDN w:val="0"/>
              <w:adjustRightInd w:val="0"/>
              <w:spacing w:after="0" w:line="240" w:lineRule="auto"/>
              <w:rPr>
                <w:rFonts w:cs="Calibri"/>
              </w:rPr>
            </w:pPr>
            <w:r w:rsidRPr="00365275">
              <w:rPr>
                <w:rFonts w:cs="Calibri"/>
              </w:rPr>
              <w:t>Wolne kwasy (j. HCOOH) max. 0,0015%</w:t>
            </w:r>
          </w:p>
        </w:tc>
        <w:tc>
          <w:tcPr>
            <w:tcW w:w="992" w:type="dxa"/>
            <w:tcBorders>
              <w:top w:val="nil"/>
              <w:left w:val="single" w:sz="6" w:space="0" w:color="auto"/>
              <w:bottom w:val="nil"/>
              <w:right w:val="single" w:sz="6" w:space="0" w:color="auto"/>
            </w:tcBorders>
          </w:tcPr>
          <w:p w14:paraId="38EEA080"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685F1065" w14:textId="77777777" w:rsidTr="00DA3A20">
        <w:trPr>
          <w:trHeight w:val="199"/>
        </w:trPr>
        <w:tc>
          <w:tcPr>
            <w:tcW w:w="446" w:type="dxa"/>
            <w:tcBorders>
              <w:top w:val="nil"/>
              <w:left w:val="single" w:sz="6" w:space="0" w:color="auto"/>
              <w:bottom w:val="nil"/>
              <w:right w:val="single" w:sz="6" w:space="0" w:color="auto"/>
            </w:tcBorders>
          </w:tcPr>
          <w:p w14:paraId="73E4803E"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2018CCAD"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7270CFF4" w14:textId="77777777" w:rsidR="00DA3A20" w:rsidRPr="00365275" w:rsidRDefault="00DA3A20" w:rsidP="00DA3A20">
            <w:pPr>
              <w:autoSpaceDE w:val="0"/>
              <w:autoSpaceDN w:val="0"/>
              <w:adjustRightInd w:val="0"/>
              <w:spacing w:after="0" w:line="240" w:lineRule="auto"/>
              <w:rPr>
                <w:rFonts w:cs="Calibri"/>
              </w:rPr>
            </w:pPr>
            <w:r w:rsidRPr="00365275">
              <w:rPr>
                <w:rFonts w:cs="Calibri"/>
              </w:rPr>
              <w:t>Wolne alkalia (j. NH3) max. 0,0001%</w:t>
            </w:r>
          </w:p>
        </w:tc>
        <w:tc>
          <w:tcPr>
            <w:tcW w:w="992" w:type="dxa"/>
            <w:tcBorders>
              <w:top w:val="nil"/>
              <w:left w:val="single" w:sz="6" w:space="0" w:color="auto"/>
              <w:bottom w:val="nil"/>
              <w:right w:val="single" w:sz="6" w:space="0" w:color="auto"/>
            </w:tcBorders>
          </w:tcPr>
          <w:p w14:paraId="6CE6ABF0"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54790E70" w14:textId="77777777" w:rsidTr="00DA3A20">
        <w:trPr>
          <w:trHeight w:val="199"/>
        </w:trPr>
        <w:tc>
          <w:tcPr>
            <w:tcW w:w="446" w:type="dxa"/>
            <w:tcBorders>
              <w:top w:val="nil"/>
              <w:left w:val="single" w:sz="6" w:space="0" w:color="auto"/>
              <w:bottom w:val="nil"/>
              <w:right w:val="single" w:sz="6" w:space="0" w:color="auto"/>
            </w:tcBorders>
          </w:tcPr>
          <w:p w14:paraId="2204D66C"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2EA2BE02"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34602539" w14:textId="77777777" w:rsidR="00DA3A20" w:rsidRPr="00365275" w:rsidRDefault="00DA3A20" w:rsidP="00DA3A20">
            <w:pPr>
              <w:autoSpaceDE w:val="0"/>
              <w:autoSpaceDN w:val="0"/>
              <w:adjustRightInd w:val="0"/>
              <w:spacing w:after="0" w:line="240" w:lineRule="auto"/>
              <w:rPr>
                <w:rFonts w:cs="Calibri"/>
              </w:rPr>
            </w:pPr>
            <w:r w:rsidRPr="00365275">
              <w:rPr>
                <w:rFonts w:cs="Calibri"/>
              </w:rPr>
              <w:t>Aldehydy i ketony (j. HCHO) max. 0,005%</w:t>
            </w:r>
          </w:p>
        </w:tc>
        <w:tc>
          <w:tcPr>
            <w:tcW w:w="992" w:type="dxa"/>
            <w:tcBorders>
              <w:top w:val="nil"/>
              <w:left w:val="single" w:sz="6" w:space="0" w:color="auto"/>
              <w:bottom w:val="nil"/>
              <w:right w:val="single" w:sz="6" w:space="0" w:color="auto"/>
            </w:tcBorders>
          </w:tcPr>
          <w:p w14:paraId="6780D505"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191461D7" w14:textId="77777777" w:rsidTr="00DA3A20">
        <w:trPr>
          <w:trHeight w:val="199"/>
        </w:trPr>
        <w:tc>
          <w:tcPr>
            <w:tcW w:w="446" w:type="dxa"/>
            <w:tcBorders>
              <w:top w:val="nil"/>
              <w:left w:val="single" w:sz="6" w:space="0" w:color="auto"/>
              <w:bottom w:val="nil"/>
              <w:right w:val="single" w:sz="6" w:space="0" w:color="auto"/>
            </w:tcBorders>
          </w:tcPr>
          <w:p w14:paraId="432BAE90"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7DD495E9"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5F881669" w14:textId="77777777" w:rsidR="00DA3A20" w:rsidRPr="00365275" w:rsidRDefault="00DA3A20" w:rsidP="00DA3A20">
            <w:pPr>
              <w:autoSpaceDE w:val="0"/>
              <w:autoSpaceDN w:val="0"/>
              <w:adjustRightInd w:val="0"/>
              <w:spacing w:after="0" w:line="240" w:lineRule="auto"/>
              <w:rPr>
                <w:rFonts w:cs="Calibri"/>
              </w:rPr>
            </w:pPr>
            <w:r w:rsidRPr="00365275">
              <w:rPr>
                <w:rFonts w:cs="Calibri"/>
              </w:rPr>
              <w:t>Pozostałość po odparowaniu max. 0,001%</w:t>
            </w:r>
          </w:p>
        </w:tc>
        <w:tc>
          <w:tcPr>
            <w:tcW w:w="992" w:type="dxa"/>
            <w:tcBorders>
              <w:top w:val="nil"/>
              <w:left w:val="single" w:sz="6" w:space="0" w:color="auto"/>
              <w:bottom w:val="nil"/>
              <w:right w:val="single" w:sz="6" w:space="0" w:color="auto"/>
            </w:tcBorders>
          </w:tcPr>
          <w:p w14:paraId="02D0A346"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2567899E" w14:textId="77777777" w:rsidTr="00DA3A20">
        <w:trPr>
          <w:trHeight w:val="199"/>
        </w:trPr>
        <w:tc>
          <w:tcPr>
            <w:tcW w:w="446" w:type="dxa"/>
            <w:tcBorders>
              <w:top w:val="nil"/>
              <w:left w:val="single" w:sz="6" w:space="0" w:color="auto"/>
              <w:bottom w:val="nil"/>
              <w:right w:val="single" w:sz="6" w:space="0" w:color="auto"/>
            </w:tcBorders>
          </w:tcPr>
          <w:p w14:paraId="3DFA2B6E"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4160FFE4"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41459B01" w14:textId="77777777" w:rsidR="00DA3A20" w:rsidRPr="00365275" w:rsidRDefault="00DA3A20" w:rsidP="00DA3A20">
            <w:pPr>
              <w:autoSpaceDE w:val="0"/>
              <w:autoSpaceDN w:val="0"/>
              <w:adjustRightInd w:val="0"/>
              <w:spacing w:after="0" w:line="240" w:lineRule="auto"/>
              <w:rPr>
                <w:rFonts w:cs="Calibri"/>
              </w:rPr>
            </w:pPr>
            <w:proofErr w:type="spellStart"/>
            <w:r w:rsidRPr="00365275">
              <w:rPr>
                <w:rFonts w:cs="Calibri"/>
              </w:rPr>
              <w:t>Subst</w:t>
            </w:r>
            <w:proofErr w:type="spellEnd"/>
            <w:r w:rsidRPr="00365275">
              <w:rPr>
                <w:rFonts w:cs="Calibri"/>
              </w:rPr>
              <w:t>. redukujące KMnO4 (j. O) max. 0,0005%</w:t>
            </w:r>
          </w:p>
        </w:tc>
        <w:tc>
          <w:tcPr>
            <w:tcW w:w="992" w:type="dxa"/>
            <w:tcBorders>
              <w:top w:val="nil"/>
              <w:left w:val="single" w:sz="6" w:space="0" w:color="auto"/>
              <w:bottom w:val="nil"/>
              <w:right w:val="single" w:sz="6" w:space="0" w:color="auto"/>
            </w:tcBorders>
          </w:tcPr>
          <w:p w14:paraId="265852A7"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5E8B8B6D" w14:textId="77777777" w:rsidTr="00DA3A20">
        <w:trPr>
          <w:trHeight w:val="199"/>
        </w:trPr>
        <w:tc>
          <w:tcPr>
            <w:tcW w:w="446" w:type="dxa"/>
            <w:tcBorders>
              <w:top w:val="nil"/>
              <w:left w:val="single" w:sz="6" w:space="0" w:color="auto"/>
              <w:bottom w:val="nil"/>
              <w:right w:val="single" w:sz="6" w:space="0" w:color="auto"/>
            </w:tcBorders>
          </w:tcPr>
          <w:p w14:paraId="101727AD"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6359D0F1"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07B19721" w14:textId="77777777" w:rsidR="00DA3A20" w:rsidRPr="00365275" w:rsidRDefault="00DA3A20" w:rsidP="00DA3A20">
            <w:pPr>
              <w:autoSpaceDE w:val="0"/>
              <w:autoSpaceDN w:val="0"/>
              <w:adjustRightInd w:val="0"/>
              <w:spacing w:after="0" w:line="240" w:lineRule="auto"/>
              <w:rPr>
                <w:rFonts w:cs="Calibri"/>
              </w:rPr>
            </w:pPr>
            <w:r w:rsidRPr="00365275">
              <w:rPr>
                <w:rFonts w:cs="Calibri"/>
              </w:rPr>
              <w:t>Żelazo (Fe) max. 0,00002%</w:t>
            </w:r>
          </w:p>
        </w:tc>
        <w:tc>
          <w:tcPr>
            <w:tcW w:w="992" w:type="dxa"/>
            <w:tcBorders>
              <w:top w:val="nil"/>
              <w:left w:val="single" w:sz="6" w:space="0" w:color="auto"/>
              <w:bottom w:val="nil"/>
              <w:right w:val="single" w:sz="6" w:space="0" w:color="auto"/>
            </w:tcBorders>
          </w:tcPr>
          <w:p w14:paraId="42FF7DD7"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0D23FE77" w14:textId="77777777" w:rsidTr="00DA3A20">
        <w:trPr>
          <w:trHeight w:val="199"/>
        </w:trPr>
        <w:tc>
          <w:tcPr>
            <w:tcW w:w="446" w:type="dxa"/>
            <w:tcBorders>
              <w:top w:val="nil"/>
              <w:left w:val="single" w:sz="6" w:space="0" w:color="auto"/>
              <w:bottom w:val="nil"/>
              <w:right w:val="single" w:sz="6" w:space="0" w:color="auto"/>
            </w:tcBorders>
          </w:tcPr>
          <w:p w14:paraId="2A70CB23"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442DBED4"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29FE9EF0" w14:textId="77777777" w:rsidR="00DA3A20" w:rsidRPr="00365275" w:rsidRDefault="00DA3A20" w:rsidP="00DA3A20">
            <w:pPr>
              <w:autoSpaceDE w:val="0"/>
              <w:autoSpaceDN w:val="0"/>
              <w:adjustRightInd w:val="0"/>
              <w:spacing w:after="0" w:line="240" w:lineRule="auto"/>
              <w:rPr>
                <w:rFonts w:cs="Calibri"/>
              </w:rPr>
            </w:pPr>
            <w:r w:rsidRPr="00365275">
              <w:rPr>
                <w:rFonts w:cs="Calibri"/>
              </w:rPr>
              <w:t xml:space="preserve">bezbarwna klarowna ciecz </w:t>
            </w:r>
          </w:p>
        </w:tc>
        <w:tc>
          <w:tcPr>
            <w:tcW w:w="992" w:type="dxa"/>
            <w:tcBorders>
              <w:top w:val="nil"/>
              <w:left w:val="single" w:sz="6" w:space="0" w:color="auto"/>
              <w:bottom w:val="nil"/>
              <w:right w:val="single" w:sz="6" w:space="0" w:color="auto"/>
            </w:tcBorders>
          </w:tcPr>
          <w:p w14:paraId="28242173"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375CEB72" w14:textId="77777777" w:rsidTr="00DA3A20">
        <w:trPr>
          <w:trHeight w:val="401"/>
        </w:trPr>
        <w:tc>
          <w:tcPr>
            <w:tcW w:w="446" w:type="dxa"/>
            <w:tcBorders>
              <w:top w:val="nil"/>
              <w:left w:val="single" w:sz="6" w:space="0" w:color="auto"/>
              <w:bottom w:val="nil"/>
              <w:right w:val="single" w:sz="6" w:space="0" w:color="auto"/>
            </w:tcBorders>
          </w:tcPr>
          <w:p w14:paraId="38E5CBDC"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62CA8C57"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0F76C225" w14:textId="77777777" w:rsidR="00DA3A20" w:rsidRPr="00365275" w:rsidRDefault="00DA3A20" w:rsidP="00DA3A20">
            <w:pPr>
              <w:autoSpaceDE w:val="0"/>
              <w:autoSpaceDN w:val="0"/>
              <w:adjustRightInd w:val="0"/>
              <w:spacing w:after="0" w:line="240" w:lineRule="auto"/>
              <w:rPr>
                <w:rFonts w:cs="Calibri"/>
              </w:rPr>
            </w:pPr>
            <w:r w:rsidRPr="00365275">
              <w:rPr>
                <w:rFonts w:cs="Calibri"/>
              </w:rPr>
              <w:t>termin przydatności odczynnika nie krótszy niż 80% daty ważności</w:t>
            </w:r>
          </w:p>
        </w:tc>
        <w:tc>
          <w:tcPr>
            <w:tcW w:w="992" w:type="dxa"/>
            <w:tcBorders>
              <w:top w:val="nil"/>
              <w:left w:val="single" w:sz="6" w:space="0" w:color="auto"/>
              <w:bottom w:val="nil"/>
              <w:right w:val="single" w:sz="6" w:space="0" w:color="auto"/>
            </w:tcBorders>
          </w:tcPr>
          <w:p w14:paraId="5A02C56E"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5068D949" w14:textId="77777777" w:rsidTr="00DA3A20">
        <w:trPr>
          <w:trHeight w:val="199"/>
        </w:trPr>
        <w:tc>
          <w:tcPr>
            <w:tcW w:w="446" w:type="dxa"/>
            <w:tcBorders>
              <w:top w:val="nil"/>
              <w:left w:val="single" w:sz="6" w:space="0" w:color="auto"/>
              <w:bottom w:val="nil"/>
              <w:right w:val="single" w:sz="6" w:space="0" w:color="auto"/>
            </w:tcBorders>
          </w:tcPr>
          <w:p w14:paraId="02C15021"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4D2BC20D"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22C0522E" w14:textId="77777777" w:rsidR="00DA3A20" w:rsidRPr="00365275" w:rsidRDefault="00DA3A20" w:rsidP="00DA3A20">
            <w:pPr>
              <w:autoSpaceDE w:val="0"/>
              <w:autoSpaceDN w:val="0"/>
              <w:adjustRightInd w:val="0"/>
              <w:spacing w:after="0" w:line="240" w:lineRule="auto"/>
              <w:rPr>
                <w:rFonts w:cs="Calibri"/>
              </w:rPr>
            </w:pPr>
            <w:r w:rsidRPr="00365275">
              <w:rPr>
                <w:rFonts w:cs="Calibri"/>
              </w:rPr>
              <w:t>op. 1000 ML</w:t>
            </w:r>
          </w:p>
        </w:tc>
        <w:tc>
          <w:tcPr>
            <w:tcW w:w="992" w:type="dxa"/>
            <w:tcBorders>
              <w:top w:val="nil"/>
              <w:left w:val="single" w:sz="6" w:space="0" w:color="auto"/>
              <w:bottom w:val="nil"/>
              <w:right w:val="single" w:sz="6" w:space="0" w:color="auto"/>
            </w:tcBorders>
          </w:tcPr>
          <w:p w14:paraId="471D76F1"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6DDC89B7" w14:textId="77777777" w:rsidTr="00DA3A20">
        <w:trPr>
          <w:trHeight w:val="211"/>
        </w:trPr>
        <w:tc>
          <w:tcPr>
            <w:tcW w:w="446" w:type="dxa"/>
            <w:tcBorders>
              <w:top w:val="nil"/>
              <w:left w:val="single" w:sz="6" w:space="0" w:color="auto"/>
              <w:bottom w:val="single" w:sz="12" w:space="0" w:color="auto"/>
              <w:right w:val="single" w:sz="6" w:space="0" w:color="auto"/>
            </w:tcBorders>
          </w:tcPr>
          <w:p w14:paraId="6164A846"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single" w:sz="12" w:space="0" w:color="auto"/>
              <w:right w:val="single" w:sz="6" w:space="0" w:color="auto"/>
            </w:tcBorders>
          </w:tcPr>
          <w:p w14:paraId="6D986EB4"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single" w:sz="12" w:space="0" w:color="auto"/>
              <w:right w:val="single" w:sz="6" w:space="0" w:color="auto"/>
            </w:tcBorders>
          </w:tcPr>
          <w:p w14:paraId="0BDBD11A" w14:textId="77777777" w:rsidR="00DA3A20" w:rsidRPr="00365275" w:rsidRDefault="00DA3A20" w:rsidP="00DA3A20">
            <w:pPr>
              <w:autoSpaceDE w:val="0"/>
              <w:autoSpaceDN w:val="0"/>
              <w:adjustRightInd w:val="0"/>
              <w:spacing w:after="0" w:line="240" w:lineRule="auto"/>
              <w:rPr>
                <w:rFonts w:cs="Calibri"/>
              </w:rPr>
            </w:pPr>
            <w:r w:rsidRPr="00365275">
              <w:rPr>
                <w:rFonts w:cs="Calibri"/>
              </w:rPr>
              <w:t>dostawy po 2-3 opakowania</w:t>
            </w:r>
          </w:p>
        </w:tc>
        <w:tc>
          <w:tcPr>
            <w:tcW w:w="992" w:type="dxa"/>
            <w:tcBorders>
              <w:top w:val="nil"/>
              <w:left w:val="single" w:sz="6" w:space="0" w:color="auto"/>
              <w:bottom w:val="single" w:sz="12" w:space="0" w:color="auto"/>
              <w:right w:val="single" w:sz="6" w:space="0" w:color="auto"/>
            </w:tcBorders>
          </w:tcPr>
          <w:p w14:paraId="0AF18088"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034B2161" w14:textId="77777777" w:rsidTr="00DA3A20">
        <w:trPr>
          <w:trHeight w:val="401"/>
        </w:trPr>
        <w:tc>
          <w:tcPr>
            <w:tcW w:w="446" w:type="dxa"/>
            <w:tcBorders>
              <w:top w:val="nil"/>
              <w:left w:val="single" w:sz="6" w:space="0" w:color="auto"/>
              <w:bottom w:val="nil"/>
              <w:right w:val="single" w:sz="6" w:space="0" w:color="auto"/>
            </w:tcBorders>
          </w:tcPr>
          <w:p w14:paraId="409C270B" w14:textId="77777777" w:rsidR="00DA3A20" w:rsidRPr="00365275" w:rsidRDefault="00DA3A20" w:rsidP="00DA3A20">
            <w:pPr>
              <w:autoSpaceDE w:val="0"/>
              <w:autoSpaceDN w:val="0"/>
              <w:adjustRightInd w:val="0"/>
              <w:spacing w:after="0" w:line="240" w:lineRule="auto"/>
              <w:jc w:val="center"/>
              <w:rPr>
                <w:rFonts w:cs="Calibri"/>
              </w:rPr>
            </w:pPr>
            <w:r w:rsidRPr="00365275">
              <w:rPr>
                <w:rFonts w:cs="Calibri"/>
              </w:rPr>
              <w:t>5</w:t>
            </w:r>
          </w:p>
        </w:tc>
        <w:tc>
          <w:tcPr>
            <w:tcW w:w="2314" w:type="dxa"/>
            <w:tcBorders>
              <w:top w:val="single" w:sz="12" w:space="0" w:color="auto"/>
              <w:left w:val="single" w:sz="6" w:space="0" w:color="auto"/>
              <w:bottom w:val="nil"/>
              <w:right w:val="single" w:sz="6" w:space="0" w:color="auto"/>
            </w:tcBorders>
          </w:tcPr>
          <w:p w14:paraId="4192AAAF" w14:textId="77777777" w:rsidR="00DA3A20" w:rsidRPr="00365275" w:rsidRDefault="00DA3A20" w:rsidP="00DA3A20">
            <w:pPr>
              <w:autoSpaceDE w:val="0"/>
              <w:autoSpaceDN w:val="0"/>
              <w:adjustRightInd w:val="0"/>
              <w:spacing w:after="0" w:line="240" w:lineRule="auto"/>
              <w:rPr>
                <w:rFonts w:cs="Calibri"/>
              </w:rPr>
            </w:pPr>
            <w:r w:rsidRPr="00365275">
              <w:rPr>
                <w:rFonts w:cs="Calibri"/>
              </w:rPr>
              <w:t xml:space="preserve">Chloroform stabilizowany etanolem </w:t>
            </w:r>
            <w:proofErr w:type="spellStart"/>
            <w:r w:rsidRPr="00365275">
              <w:rPr>
                <w:rFonts w:cs="Calibri"/>
              </w:rPr>
              <w:t>czda</w:t>
            </w:r>
            <w:proofErr w:type="spellEnd"/>
          </w:p>
        </w:tc>
        <w:tc>
          <w:tcPr>
            <w:tcW w:w="6201" w:type="dxa"/>
            <w:tcBorders>
              <w:top w:val="single" w:sz="6" w:space="0" w:color="auto"/>
              <w:left w:val="single" w:sz="6" w:space="0" w:color="auto"/>
              <w:bottom w:val="nil"/>
              <w:right w:val="single" w:sz="6" w:space="0" w:color="auto"/>
            </w:tcBorders>
          </w:tcPr>
          <w:p w14:paraId="32AAE5AC" w14:textId="77777777" w:rsidR="00DA3A20" w:rsidRPr="00365275" w:rsidRDefault="00DA3A20" w:rsidP="00DA3A20">
            <w:pPr>
              <w:autoSpaceDE w:val="0"/>
              <w:autoSpaceDN w:val="0"/>
              <w:adjustRightInd w:val="0"/>
              <w:spacing w:after="0" w:line="240" w:lineRule="auto"/>
              <w:rPr>
                <w:rFonts w:cs="Calibri"/>
              </w:rPr>
            </w:pPr>
            <w:r w:rsidRPr="00365275">
              <w:rPr>
                <w:rFonts w:cs="Calibri"/>
              </w:rPr>
              <w:t>Zawartość min. 98,5%</w:t>
            </w:r>
          </w:p>
        </w:tc>
        <w:tc>
          <w:tcPr>
            <w:tcW w:w="992" w:type="dxa"/>
            <w:tcBorders>
              <w:top w:val="single" w:sz="12" w:space="0" w:color="auto"/>
              <w:left w:val="single" w:sz="6" w:space="0" w:color="auto"/>
              <w:bottom w:val="nil"/>
              <w:right w:val="single" w:sz="6" w:space="0" w:color="auto"/>
            </w:tcBorders>
          </w:tcPr>
          <w:p w14:paraId="6139D91D" w14:textId="77777777" w:rsidR="00DA3A20" w:rsidRPr="00365275" w:rsidRDefault="00DA3A20" w:rsidP="00DA3A20">
            <w:pPr>
              <w:autoSpaceDE w:val="0"/>
              <w:autoSpaceDN w:val="0"/>
              <w:adjustRightInd w:val="0"/>
              <w:spacing w:after="0" w:line="240" w:lineRule="auto"/>
              <w:jc w:val="center"/>
              <w:rPr>
                <w:rFonts w:cs="Calibri"/>
              </w:rPr>
            </w:pPr>
            <w:r w:rsidRPr="00365275">
              <w:rPr>
                <w:rFonts w:cs="Calibri"/>
              </w:rPr>
              <w:t>40</w:t>
            </w:r>
          </w:p>
        </w:tc>
      </w:tr>
      <w:tr w:rsidR="00365275" w:rsidRPr="00365275" w14:paraId="35D05FBD" w14:textId="77777777" w:rsidTr="00DA3A20">
        <w:trPr>
          <w:trHeight w:val="199"/>
        </w:trPr>
        <w:tc>
          <w:tcPr>
            <w:tcW w:w="446" w:type="dxa"/>
            <w:tcBorders>
              <w:top w:val="nil"/>
              <w:left w:val="single" w:sz="6" w:space="0" w:color="auto"/>
              <w:bottom w:val="nil"/>
              <w:right w:val="single" w:sz="6" w:space="0" w:color="auto"/>
            </w:tcBorders>
          </w:tcPr>
          <w:p w14:paraId="744C32AB"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2A40BF50"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10F82DEB" w14:textId="77777777" w:rsidR="00DA3A20" w:rsidRPr="00365275" w:rsidRDefault="00DA3A20" w:rsidP="00DA3A20">
            <w:pPr>
              <w:autoSpaceDE w:val="0"/>
              <w:autoSpaceDN w:val="0"/>
              <w:adjustRightInd w:val="0"/>
              <w:spacing w:after="0" w:line="240" w:lineRule="auto"/>
              <w:rPr>
                <w:rFonts w:cs="Calibri"/>
              </w:rPr>
            </w:pPr>
            <w:r w:rsidRPr="00365275">
              <w:rPr>
                <w:rFonts w:cs="Calibri"/>
              </w:rPr>
              <w:t>Stabilizator (etanol) 0,6 ÷ 1,0%</w:t>
            </w:r>
          </w:p>
        </w:tc>
        <w:tc>
          <w:tcPr>
            <w:tcW w:w="992" w:type="dxa"/>
            <w:tcBorders>
              <w:top w:val="nil"/>
              <w:left w:val="single" w:sz="6" w:space="0" w:color="auto"/>
              <w:bottom w:val="nil"/>
              <w:right w:val="single" w:sz="6" w:space="0" w:color="auto"/>
            </w:tcBorders>
          </w:tcPr>
          <w:p w14:paraId="1C063949"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60DF22A8" w14:textId="77777777" w:rsidTr="00DA3A20">
        <w:trPr>
          <w:trHeight w:val="199"/>
        </w:trPr>
        <w:tc>
          <w:tcPr>
            <w:tcW w:w="446" w:type="dxa"/>
            <w:tcBorders>
              <w:top w:val="nil"/>
              <w:left w:val="single" w:sz="6" w:space="0" w:color="auto"/>
              <w:bottom w:val="nil"/>
              <w:right w:val="single" w:sz="6" w:space="0" w:color="auto"/>
            </w:tcBorders>
          </w:tcPr>
          <w:p w14:paraId="15F5B4AC"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0E20EA40"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1FC762D5" w14:textId="77777777" w:rsidR="00DA3A20" w:rsidRPr="00365275" w:rsidRDefault="00DA3A20" w:rsidP="00DA3A20">
            <w:pPr>
              <w:autoSpaceDE w:val="0"/>
              <w:autoSpaceDN w:val="0"/>
              <w:adjustRightInd w:val="0"/>
              <w:spacing w:after="0" w:line="240" w:lineRule="auto"/>
              <w:rPr>
                <w:rFonts w:cs="Calibri"/>
              </w:rPr>
            </w:pPr>
            <w:r w:rsidRPr="00365275">
              <w:rPr>
                <w:rFonts w:cs="Calibri"/>
              </w:rPr>
              <w:t>Woda max. 0,015%</w:t>
            </w:r>
          </w:p>
        </w:tc>
        <w:tc>
          <w:tcPr>
            <w:tcW w:w="992" w:type="dxa"/>
            <w:tcBorders>
              <w:top w:val="nil"/>
              <w:left w:val="single" w:sz="6" w:space="0" w:color="auto"/>
              <w:bottom w:val="nil"/>
              <w:right w:val="single" w:sz="6" w:space="0" w:color="auto"/>
            </w:tcBorders>
          </w:tcPr>
          <w:p w14:paraId="3F274717"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7893F6E8" w14:textId="77777777" w:rsidTr="00DA3A20">
        <w:trPr>
          <w:trHeight w:val="199"/>
        </w:trPr>
        <w:tc>
          <w:tcPr>
            <w:tcW w:w="446" w:type="dxa"/>
            <w:tcBorders>
              <w:top w:val="nil"/>
              <w:left w:val="single" w:sz="6" w:space="0" w:color="auto"/>
              <w:bottom w:val="nil"/>
              <w:right w:val="single" w:sz="6" w:space="0" w:color="auto"/>
            </w:tcBorders>
          </w:tcPr>
          <w:p w14:paraId="6B41770C"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nil"/>
              <w:bottom w:val="nil"/>
              <w:right w:val="nil"/>
            </w:tcBorders>
          </w:tcPr>
          <w:p w14:paraId="4980F667"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7379AEBF" w14:textId="77777777" w:rsidR="00DA3A20" w:rsidRPr="00365275" w:rsidRDefault="00DA3A20" w:rsidP="00DA3A20">
            <w:pPr>
              <w:autoSpaceDE w:val="0"/>
              <w:autoSpaceDN w:val="0"/>
              <w:adjustRightInd w:val="0"/>
              <w:spacing w:after="0" w:line="240" w:lineRule="auto"/>
              <w:rPr>
                <w:rFonts w:cs="Calibri"/>
              </w:rPr>
            </w:pPr>
            <w:r w:rsidRPr="00365275">
              <w:rPr>
                <w:rFonts w:cs="Calibri"/>
              </w:rPr>
              <w:t>Substancje nielotne max. 0,0006%</w:t>
            </w:r>
          </w:p>
        </w:tc>
        <w:tc>
          <w:tcPr>
            <w:tcW w:w="992" w:type="dxa"/>
            <w:tcBorders>
              <w:top w:val="nil"/>
              <w:left w:val="single" w:sz="6" w:space="0" w:color="auto"/>
              <w:bottom w:val="nil"/>
              <w:right w:val="single" w:sz="6" w:space="0" w:color="auto"/>
            </w:tcBorders>
          </w:tcPr>
          <w:p w14:paraId="1E31D3B8"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7A0CF658" w14:textId="77777777" w:rsidTr="00DA3A20">
        <w:trPr>
          <w:trHeight w:val="199"/>
        </w:trPr>
        <w:tc>
          <w:tcPr>
            <w:tcW w:w="446" w:type="dxa"/>
            <w:tcBorders>
              <w:top w:val="nil"/>
              <w:left w:val="single" w:sz="6" w:space="0" w:color="auto"/>
              <w:bottom w:val="nil"/>
              <w:right w:val="single" w:sz="6" w:space="0" w:color="auto"/>
            </w:tcBorders>
          </w:tcPr>
          <w:p w14:paraId="5F7423E8"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nil"/>
              <w:bottom w:val="nil"/>
              <w:right w:val="nil"/>
            </w:tcBorders>
          </w:tcPr>
          <w:p w14:paraId="05925E6A"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5B3CC7E5" w14:textId="77777777" w:rsidR="00DA3A20" w:rsidRPr="00365275" w:rsidRDefault="00DA3A20" w:rsidP="00DA3A20">
            <w:pPr>
              <w:autoSpaceDE w:val="0"/>
              <w:autoSpaceDN w:val="0"/>
              <w:adjustRightInd w:val="0"/>
              <w:spacing w:after="0" w:line="240" w:lineRule="auto"/>
              <w:rPr>
                <w:rFonts w:cs="Calibri"/>
              </w:rPr>
            </w:pPr>
            <w:r w:rsidRPr="00365275">
              <w:rPr>
                <w:rFonts w:cs="Calibri"/>
              </w:rPr>
              <w:t>Chlorki (Cl) max. 0,00003%</w:t>
            </w:r>
          </w:p>
        </w:tc>
        <w:tc>
          <w:tcPr>
            <w:tcW w:w="992" w:type="dxa"/>
            <w:tcBorders>
              <w:top w:val="nil"/>
              <w:left w:val="single" w:sz="6" w:space="0" w:color="auto"/>
              <w:bottom w:val="nil"/>
              <w:right w:val="single" w:sz="6" w:space="0" w:color="auto"/>
            </w:tcBorders>
          </w:tcPr>
          <w:p w14:paraId="45CD8FA8"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0FF7140F" w14:textId="77777777" w:rsidTr="00DA3A20">
        <w:trPr>
          <w:trHeight w:val="199"/>
        </w:trPr>
        <w:tc>
          <w:tcPr>
            <w:tcW w:w="446" w:type="dxa"/>
            <w:tcBorders>
              <w:top w:val="nil"/>
              <w:left w:val="single" w:sz="6" w:space="0" w:color="auto"/>
              <w:bottom w:val="nil"/>
              <w:right w:val="single" w:sz="6" w:space="0" w:color="auto"/>
            </w:tcBorders>
          </w:tcPr>
          <w:p w14:paraId="5E5397C3"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nil"/>
              <w:bottom w:val="nil"/>
              <w:right w:val="nil"/>
            </w:tcBorders>
          </w:tcPr>
          <w:p w14:paraId="47F1EF2D"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27717B4C" w14:textId="77777777" w:rsidR="00DA3A20" w:rsidRPr="00365275" w:rsidRDefault="00DA3A20" w:rsidP="00DA3A20">
            <w:pPr>
              <w:autoSpaceDE w:val="0"/>
              <w:autoSpaceDN w:val="0"/>
              <w:adjustRightInd w:val="0"/>
              <w:spacing w:after="0" w:line="240" w:lineRule="auto"/>
              <w:rPr>
                <w:rFonts w:cs="Calibri"/>
              </w:rPr>
            </w:pPr>
            <w:r w:rsidRPr="00365275">
              <w:rPr>
                <w:rFonts w:cs="Calibri"/>
              </w:rPr>
              <w:t>Aldehydy i ketony (j. C3H6O) max. 0,005%</w:t>
            </w:r>
          </w:p>
        </w:tc>
        <w:tc>
          <w:tcPr>
            <w:tcW w:w="992" w:type="dxa"/>
            <w:tcBorders>
              <w:top w:val="nil"/>
              <w:left w:val="single" w:sz="6" w:space="0" w:color="auto"/>
              <w:bottom w:val="nil"/>
              <w:right w:val="single" w:sz="6" w:space="0" w:color="auto"/>
            </w:tcBorders>
          </w:tcPr>
          <w:p w14:paraId="4793E64E"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687C02CF" w14:textId="77777777" w:rsidTr="00DA3A20">
        <w:trPr>
          <w:trHeight w:val="199"/>
        </w:trPr>
        <w:tc>
          <w:tcPr>
            <w:tcW w:w="446" w:type="dxa"/>
            <w:tcBorders>
              <w:top w:val="nil"/>
              <w:left w:val="single" w:sz="6" w:space="0" w:color="auto"/>
              <w:bottom w:val="nil"/>
              <w:right w:val="single" w:sz="6" w:space="0" w:color="auto"/>
            </w:tcBorders>
          </w:tcPr>
          <w:p w14:paraId="14C92F23"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nil"/>
              <w:bottom w:val="nil"/>
              <w:right w:val="nil"/>
            </w:tcBorders>
          </w:tcPr>
          <w:p w14:paraId="05220139"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0495A155" w14:textId="77777777" w:rsidR="00DA3A20" w:rsidRPr="00365275" w:rsidRDefault="00DA3A20" w:rsidP="00DA3A20">
            <w:pPr>
              <w:autoSpaceDE w:val="0"/>
              <w:autoSpaceDN w:val="0"/>
              <w:adjustRightInd w:val="0"/>
              <w:spacing w:after="0" w:line="240" w:lineRule="auto"/>
              <w:rPr>
                <w:rFonts w:cs="Calibri"/>
              </w:rPr>
            </w:pPr>
            <w:r w:rsidRPr="00365275">
              <w:rPr>
                <w:rFonts w:cs="Calibri"/>
              </w:rPr>
              <w:t>Wolny chlor (Cl) max. 0,00005%</w:t>
            </w:r>
          </w:p>
        </w:tc>
        <w:tc>
          <w:tcPr>
            <w:tcW w:w="992" w:type="dxa"/>
            <w:tcBorders>
              <w:top w:val="nil"/>
              <w:left w:val="single" w:sz="6" w:space="0" w:color="auto"/>
              <w:bottom w:val="nil"/>
              <w:right w:val="single" w:sz="6" w:space="0" w:color="auto"/>
            </w:tcBorders>
          </w:tcPr>
          <w:p w14:paraId="7B5AE123"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71CC781B" w14:textId="77777777" w:rsidTr="00DA3A20">
        <w:trPr>
          <w:trHeight w:val="199"/>
        </w:trPr>
        <w:tc>
          <w:tcPr>
            <w:tcW w:w="446" w:type="dxa"/>
            <w:tcBorders>
              <w:top w:val="nil"/>
              <w:left w:val="single" w:sz="6" w:space="0" w:color="auto"/>
              <w:bottom w:val="nil"/>
              <w:right w:val="single" w:sz="6" w:space="0" w:color="auto"/>
            </w:tcBorders>
          </w:tcPr>
          <w:p w14:paraId="7884AC37"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nil"/>
              <w:bottom w:val="nil"/>
              <w:right w:val="nil"/>
            </w:tcBorders>
          </w:tcPr>
          <w:p w14:paraId="14CFC533"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single" w:sz="6" w:space="0" w:color="auto"/>
            </w:tcBorders>
          </w:tcPr>
          <w:p w14:paraId="01CCFBE4" w14:textId="77777777" w:rsidR="00DA3A20" w:rsidRPr="00365275" w:rsidRDefault="00DA3A20" w:rsidP="00DA3A20">
            <w:pPr>
              <w:autoSpaceDE w:val="0"/>
              <w:autoSpaceDN w:val="0"/>
              <w:adjustRightInd w:val="0"/>
              <w:spacing w:after="0" w:line="240" w:lineRule="auto"/>
              <w:rPr>
                <w:rFonts w:cs="Calibri"/>
              </w:rPr>
            </w:pPr>
            <w:r w:rsidRPr="00365275">
              <w:rPr>
                <w:rFonts w:cs="Calibri"/>
              </w:rPr>
              <w:t>Wolne kwasy i fosgen (j. HCI) max. 0,0001%</w:t>
            </w:r>
          </w:p>
        </w:tc>
        <w:tc>
          <w:tcPr>
            <w:tcW w:w="992" w:type="dxa"/>
            <w:tcBorders>
              <w:top w:val="nil"/>
              <w:left w:val="single" w:sz="6" w:space="0" w:color="auto"/>
              <w:bottom w:val="nil"/>
              <w:right w:val="single" w:sz="6" w:space="0" w:color="auto"/>
            </w:tcBorders>
          </w:tcPr>
          <w:p w14:paraId="2FE7FC72"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3EC36898" w14:textId="77777777" w:rsidTr="00DA3A20">
        <w:trPr>
          <w:trHeight w:val="199"/>
        </w:trPr>
        <w:tc>
          <w:tcPr>
            <w:tcW w:w="446" w:type="dxa"/>
            <w:tcBorders>
              <w:top w:val="nil"/>
              <w:left w:val="single" w:sz="6" w:space="0" w:color="auto"/>
              <w:bottom w:val="nil"/>
              <w:right w:val="single" w:sz="6" w:space="0" w:color="auto"/>
            </w:tcBorders>
          </w:tcPr>
          <w:p w14:paraId="4C289AB8"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nil"/>
              <w:bottom w:val="nil"/>
              <w:right w:val="nil"/>
            </w:tcBorders>
          </w:tcPr>
          <w:p w14:paraId="4CC468DF"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25F81FA9" w14:textId="77777777" w:rsidR="00DA3A20" w:rsidRPr="00365275" w:rsidRDefault="00DA3A20" w:rsidP="00DA3A20">
            <w:pPr>
              <w:autoSpaceDE w:val="0"/>
              <w:autoSpaceDN w:val="0"/>
              <w:adjustRightInd w:val="0"/>
              <w:spacing w:after="0" w:line="240" w:lineRule="auto"/>
              <w:rPr>
                <w:rFonts w:cs="Calibri"/>
              </w:rPr>
            </w:pPr>
            <w:r w:rsidRPr="00365275">
              <w:rPr>
                <w:rFonts w:cs="Calibri"/>
              </w:rPr>
              <w:t xml:space="preserve">bezbarwna klarowna ciecz </w:t>
            </w:r>
          </w:p>
        </w:tc>
        <w:tc>
          <w:tcPr>
            <w:tcW w:w="992" w:type="dxa"/>
            <w:tcBorders>
              <w:top w:val="nil"/>
              <w:left w:val="single" w:sz="6" w:space="0" w:color="auto"/>
              <w:bottom w:val="nil"/>
              <w:right w:val="single" w:sz="6" w:space="0" w:color="auto"/>
            </w:tcBorders>
          </w:tcPr>
          <w:p w14:paraId="3AE35868"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729F0CFC" w14:textId="77777777" w:rsidTr="00DA3A20">
        <w:trPr>
          <w:trHeight w:val="401"/>
        </w:trPr>
        <w:tc>
          <w:tcPr>
            <w:tcW w:w="446" w:type="dxa"/>
            <w:tcBorders>
              <w:top w:val="nil"/>
              <w:left w:val="single" w:sz="6" w:space="0" w:color="auto"/>
              <w:bottom w:val="nil"/>
              <w:right w:val="single" w:sz="6" w:space="0" w:color="auto"/>
            </w:tcBorders>
          </w:tcPr>
          <w:p w14:paraId="69906EC0"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nil"/>
              <w:bottom w:val="nil"/>
              <w:right w:val="nil"/>
            </w:tcBorders>
          </w:tcPr>
          <w:p w14:paraId="64F5AC4A"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3FDF8C58" w14:textId="77777777" w:rsidR="00DA3A20" w:rsidRPr="00365275" w:rsidRDefault="00DA3A20" w:rsidP="00DA3A20">
            <w:pPr>
              <w:autoSpaceDE w:val="0"/>
              <w:autoSpaceDN w:val="0"/>
              <w:adjustRightInd w:val="0"/>
              <w:spacing w:after="0" w:line="240" w:lineRule="auto"/>
              <w:rPr>
                <w:rFonts w:cs="Calibri"/>
              </w:rPr>
            </w:pPr>
            <w:r w:rsidRPr="00365275">
              <w:rPr>
                <w:rFonts w:cs="Calibri"/>
              </w:rPr>
              <w:t>termin przydatności odczynnika nie krótszy niż 80% daty ważności</w:t>
            </w:r>
          </w:p>
        </w:tc>
        <w:tc>
          <w:tcPr>
            <w:tcW w:w="992" w:type="dxa"/>
            <w:tcBorders>
              <w:top w:val="nil"/>
              <w:left w:val="single" w:sz="6" w:space="0" w:color="auto"/>
              <w:bottom w:val="nil"/>
              <w:right w:val="single" w:sz="6" w:space="0" w:color="auto"/>
            </w:tcBorders>
          </w:tcPr>
          <w:p w14:paraId="7E17D04D"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4D1564B4" w14:textId="77777777" w:rsidTr="00DA3A20">
        <w:trPr>
          <w:trHeight w:val="199"/>
        </w:trPr>
        <w:tc>
          <w:tcPr>
            <w:tcW w:w="446" w:type="dxa"/>
            <w:tcBorders>
              <w:top w:val="nil"/>
              <w:left w:val="single" w:sz="6" w:space="0" w:color="auto"/>
              <w:bottom w:val="nil"/>
              <w:right w:val="single" w:sz="6" w:space="0" w:color="auto"/>
            </w:tcBorders>
          </w:tcPr>
          <w:p w14:paraId="5AC218DB"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nil"/>
              <w:bottom w:val="nil"/>
              <w:right w:val="nil"/>
            </w:tcBorders>
          </w:tcPr>
          <w:p w14:paraId="63406665"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38A50C8E" w14:textId="77777777" w:rsidR="00DA3A20" w:rsidRPr="00365275" w:rsidRDefault="00DA3A20" w:rsidP="00DA3A20">
            <w:pPr>
              <w:autoSpaceDE w:val="0"/>
              <w:autoSpaceDN w:val="0"/>
              <w:adjustRightInd w:val="0"/>
              <w:spacing w:after="0" w:line="240" w:lineRule="auto"/>
              <w:rPr>
                <w:rFonts w:cs="Calibri"/>
              </w:rPr>
            </w:pPr>
            <w:r w:rsidRPr="00365275">
              <w:rPr>
                <w:rFonts w:cs="Calibri"/>
              </w:rPr>
              <w:t>op. 1000 ML</w:t>
            </w:r>
          </w:p>
        </w:tc>
        <w:tc>
          <w:tcPr>
            <w:tcW w:w="992" w:type="dxa"/>
            <w:tcBorders>
              <w:top w:val="nil"/>
              <w:left w:val="single" w:sz="6" w:space="0" w:color="auto"/>
              <w:bottom w:val="nil"/>
              <w:right w:val="single" w:sz="6" w:space="0" w:color="auto"/>
            </w:tcBorders>
          </w:tcPr>
          <w:p w14:paraId="2EDF7196"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64613F7C" w14:textId="77777777" w:rsidTr="00DA3A20">
        <w:trPr>
          <w:trHeight w:val="211"/>
        </w:trPr>
        <w:tc>
          <w:tcPr>
            <w:tcW w:w="446" w:type="dxa"/>
            <w:tcBorders>
              <w:top w:val="nil"/>
              <w:left w:val="single" w:sz="6" w:space="0" w:color="auto"/>
              <w:bottom w:val="single" w:sz="12" w:space="0" w:color="auto"/>
              <w:right w:val="single" w:sz="6" w:space="0" w:color="auto"/>
            </w:tcBorders>
          </w:tcPr>
          <w:p w14:paraId="48C525BB"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single" w:sz="12" w:space="0" w:color="auto"/>
              <w:right w:val="single" w:sz="6" w:space="0" w:color="auto"/>
            </w:tcBorders>
          </w:tcPr>
          <w:p w14:paraId="4E4556B1"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single" w:sz="12" w:space="0" w:color="auto"/>
              <w:right w:val="single" w:sz="6" w:space="0" w:color="auto"/>
            </w:tcBorders>
          </w:tcPr>
          <w:p w14:paraId="551BA362" w14:textId="77777777" w:rsidR="00DA3A20" w:rsidRPr="00365275" w:rsidRDefault="00DA3A20" w:rsidP="00DA3A20">
            <w:pPr>
              <w:autoSpaceDE w:val="0"/>
              <w:autoSpaceDN w:val="0"/>
              <w:adjustRightInd w:val="0"/>
              <w:spacing w:after="0" w:line="240" w:lineRule="auto"/>
              <w:rPr>
                <w:rFonts w:cs="Calibri"/>
              </w:rPr>
            </w:pPr>
            <w:r w:rsidRPr="00365275">
              <w:rPr>
                <w:rFonts w:cs="Calibri"/>
              </w:rPr>
              <w:t>dostawy po 2-4 opakowania</w:t>
            </w:r>
          </w:p>
        </w:tc>
        <w:tc>
          <w:tcPr>
            <w:tcW w:w="992" w:type="dxa"/>
            <w:tcBorders>
              <w:top w:val="nil"/>
              <w:left w:val="single" w:sz="6" w:space="0" w:color="auto"/>
              <w:bottom w:val="single" w:sz="12" w:space="0" w:color="auto"/>
              <w:right w:val="single" w:sz="6" w:space="0" w:color="auto"/>
            </w:tcBorders>
          </w:tcPr>
          <w:p w14:paraId="2057D3B3"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3ABD0346" w14:textId="77777777" w:rsidTr="00DA3A20">
        <w:trPr>
          <w:trHeight w:val="199"/>
        </w:trPr>
        <w:tc>
          <w:tcPr>
            <w:tcW w:w="446" w:type="dxa"/>
            <w:tcBorders>
              <w:top w:val="nil"/>
              <w:left w:val="single" w:sz="6" w:space="0" w:color="auto"/>
              <w:bottom w:val="nil"/>
              <w:right w:val="single" w:sz="6" w:space="0" w:color="auto"/>
            </w:tcBorders>
          </w:tcPr>
          <w:p w14:paraId="01CD6080" w14:textId="77777777" w:rsidR="00DA3A20" w:rsidRPr="00365275" w:rsidRDefault="00DA3A20" w:rsidP="00DA3A20">
            <w:pPr>
              <w:autoSpaceDE w:val="0"/>
              <w:autoSpaceDN w:val="0"/>
              <w:adjustRightInd w:val="0"/>
              <w:spacing w:after="0" w:line="240" w:lineRule="auto"/>
              <w:jc w:val="center"/>
              <w:rPr>
                <w:rFonts w:cs="Calibri"/>
              </w:rPr>
            </w:pPr>
            <w:r w:rsidRPr="00365275">
              <w:rPr>
                <w:rFonts w:cs="Calibri"/>
              </w:rPr>
              <w:t>6</w:t>
            </w:r>
          </w:p>
        </w:tc>
        <w:tc>
          <w:tcPr>
            <w:tcW w:w="2314" w:type="dxa"/>
            <w:tcBorders>
              <w:top w:val="nil"/>
              <w:left w:val="single" w:sz="6" w:space="0" w:color="auto"/>
              <w:bottom w:val="nil"/>
              <w:right w:val="single" w:sz="6" w:space="0" w:color="auto"/>
            </w:tcBorders>
          </w:tcPr>
          <w:p w14:paraId="3EFBC9EB" w14:textId="77777777" w:rsidR="00DA3A20" w:rsidRPr="00365275" w:rsidRDefault="00DA3A20" w:rsidP="00DA3A20">
            <w:pPr>
              <w:autoSpaceDE w:val="0"/>
              <w:autoSpaceDN w:val="0"/>
              <w:adjustRightInd w:val="0"/>
              <w:spacing w:after="0" w:line="240" w:lineRule="auto"/>
              <w:rPr>
                <w:rFonts w:cs="Calibri"/>
              </w:rPr>
            </w:pPr>
            <w:r w:rsidRPr="00365275">
              <w:rPr>
                <w:rFonts w:cs="Calibri"/>
              </w:rPr>
              <w:t xml:space="preserve">Heksan 99% </w:t>
            </w:r>
            <w:proofErr w:type="spellStart"/>
            <w:r w:rsidRPr="00365275">
              <w:rPr>
                <w:rFonts w:cs="Calibri"/>
              </w:rPr>
              <w:t>czda</w:t>
            </w:r>
            <w:proofErr w:type="spellEnd"/>
          </w:p>
        </w:tc>
        <w:tc>
          <w:tcPr>
            <w:tcW w:w="6201" w:type="dxa"/>
            <w:tcBorders>
              <w:top w:val="nil"/>
              <w:left w:val="nil"/>
              <w:bottom w:val="nil"/>
              <w:right w:val="nil"/>
            </w:tcBorders>
          </w:tcPr>
          <w:p w14:paraId="5C7E17C9" w14:textId="77777777" w:rsidR="00DA3A20" w:rsidRPr="00365275" w:rsidRDefault="00DA3A20" w:rsidP="00DA3A20">
            <w:pPr>
              <w:autoSpaceDE w:val="0"/>
              <w:autoSpaceDN w:val="0"/>
              <w:adjustRightInd w:val="0"/>
              <w:spacing w:after="0" w:line="240" w:lineRule="auto"/>
              <w:rPr>
                <w:rFonts w:cs="Calibri"/>
              </w:rPr>
            </w:pPr>
            <w:r w:rsidRPr="00365275">
              <w:rPr>
                <w:rFonts w:cs="Calibri"/>
              </w:rPr>
              <w:t>Zawartość min. 99%</w:t>
            </w:r>
          </w:p>
        </w:tc>
        <w:tc>
          <w:tcPr>
            <w:tcW w:w="992" w:type="dxa"/>
            <w:tcBorders>
              <w:top w:val="single" w:sz="12" w:space="0" w:color="auto"/>
              <w:left w:val="single" w:sz="6" w:space="0" w:color="auto"/>
              <w:bottom w:val="nil"/>
              <w:right w:val="single" w:sz="6" w:space="0" w:color="auto"/>
            </w:tcBorders>
          </w:tcPr>
          <w:p w14:paraId="6C635B93" w14:textId="77777777" w:rsidR="00DA3A20" w:rsidRPr="00365275" w:rsidRDefault="00DA3A20" w:rsidP="00DA3A20">
            <w:pPr>
              <w:autoSpaceDE w:val="0"/>
              <w:autoSpaceDN w:val="0"/>
              <w:adjustRightInd w:val="0"/>
              <w:spacing w:after="0" w:line="240" w:lineRule="auto"/>
              <w:jc w:val="center"/>
              <w:rPr>
                <w:rFonts w:cs="Calibri"/>
              </w:rPr>
            </w:pPr>
            <w:r w:rsidRPr="00365275">
              <w:rPr>
                <w:rFonts w:cs="Calibri"/>
              </w:rPr>
              <w:t>10</w:t>
            </w:r>
          </w:p>
        </w:tc>
      </w:tr>
      <w:tr w:rsidR="00365275" w:rsidRPr="00365275" w14:paraId="6517072D" w14:textId="77777777" w:rsidTr="00DA3A20">
        <w:trPr>
          <w:trHeight w:val="199"/>
        </w:trPr>
        <w:tc>
          <w:tcPr>
            <w:tcW w:w="446" w:type="dxa"/>
            <w:tcBorders>
              <w:top w:val="nil"/>
              <w:left w:val="single" w:sz="6" w:space="0" w:color="auto"/>
              <w:bottom w:val="nil"/>
              <w:right w:val="single" w:sz="6" w:space="0" w:color="auto"/>
            </w:tcBorders>
          </w:tcPr>
          <w:p w14:paraId="00336B6D"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4FACE3A7"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nil"/>
            </w:tcBorders>
          </w:tcPr>
          <w:p w14:paraId="36A65A35" w14:textId="77777777" w:rsidR="00DA3A20" w:rsidRPr="00365275" w:rsidRDefault="00DA3A20" w:rsidP="00DA3A20">
            <w:pPr>
              <w:autoSpaceDE w:val="0"/>
              <w:autoSpaceDN w:val="0"/>
              <w:adjustRightInd w:val="0"/>
              <w:spacing w:after="0" w:line="240" w:lineRule="auto"/>
              <w:rPr>
                <w:rFonts w:cs="Calibri"/>
              </w:rPr>
            </w:pPr>
            <w:r w:rsidRPr="00365275">
              <w:rPr>
                <w:rFonts w:cs="Calibri"/>
              </w:rPr>
              <w:t>Woda (KF) max. 0,01%</w:t>
            </w:r>
          </w:p>
        </w:tc>
        <w:tc>
          <w:tcPr>
            <w:tcW w:w="992" w:type="dxa"/>
            <w:tcBorders>
              <w:top w:val="nil"/>
              <w:left w:val="single" w:sz="6" w:space="0" w:color="auto"/>
              <w:bottom w:val="nil"/>
              <w:right w:val="single" w:sz="6" w:space="0" w:color="auto"/>
            </w:tcBorders>
          </w:tcPr>
          <w:p w14:paraId="26DF71A1"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1B60A7B4" w14:textId="77777777" w:rsidTr="00DA3A20">
        <w:trPr>
          <w:trHeight w:val="199"/>
        </w:trPr>
        <w:tc>
          <w:tcPr>
            <w:tcW w:w="446" w:type="dxa"/>
            <w:tcBorders>
              <w:top w:val="nil"/>
              <w:left w:val="single" w:sz="6" w:space="0" w:color="auto"/>
              <w:bottom w:val="nil"/>
              <w:right w:val="single" w:sz="6" w:space="0" w:color="auto"/>
            </w:tcBorders>
          </w:tcPr>
          <w:p w14:paraId="3F7B3372"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74717E0B"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nil"/>
            </w:tcBorders>
          </w:tcPr>
          <w:p w14:paraId="40FD5FD6" w14:textId="77777777" w:rsidR="00DA3A20" w:rsidRPr="00365275" w:rsidRDefault="00DA3A20" w:rsidP="00DA3A20">
            <w:pPr>
              <w:autoSpaceDE w:val="0"/>
              <w:autoSpaceDN w:val="0"/>
              <w:adjustRightInd w:val="0"/>
              <w:spacing w:after="0" w:line="240" w:lineRule="auto"/>
              <w:rPr>
                <w:rFonts w:cs="Calibri"/>
              </w:rPr>
            </w:pPr>
            <w:r w:rsidRPr="00365275">
              <w:rPr>
                <w:rFonts w:cs="Calibri"/>
              </w:rPr>
              <w:t>Wolne kwasy (j. CH3COOH) max. 0,002%</w:t>
            </w:r>
          </w:p>
        </w:tc>
        <w:tc>
          <w:tcPr>
            <w:tcW w:w="992" w:type="dxa"/>
            <w:tcBorders>
              <w:top w:val="nil"/>
              <w:left w:val="single" w:sz="6" w:space="0" w:color="auto"/>
              <w:bottom w:val="nil"/>
              <w:right w:val="single" w:sz="6" w:space="0" w:color="auto"/>
            </w:tcBorders>
          </w:tcPr>
          <w:p w14:paraId="535267B0"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3CACD696" w14:textId="77777777" w:rsidTr="00DA3A20">
        <w:trPr>
          <w:trHeight w:val="199"/>
        </w:trPr>
        <w:tc>
          <w:tcPr>
            <w:tcW w:w="446" w:type="dxa"/>
            <w:tcBorders>
              <w:top w:val="nil"/>
              <w:left w:val="single" w:sz="6" w:space="0" w:color="auto"/>
              <w:bottom w:val="nil"/>
              <w:right w:val="single" w:sz="6" w:space="0" w:color="auto"/>
            </w:tcBorders>
          </w:tcPr>
          <w:p w14:paraId="660E52EB"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4E8FF9DB"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nil"/>
            </w:tcBorders>
          </w:tcPr>
          <w:p w14:paraId="04712366" w14:textId="77777777" w:rsidR="00DA3A20" w:rsidRPr="00365275" w:rsidRDefault="00DA3A20" w:rsidP="00DA3A20">
            <w:pPr>
              <w:autoSpaceDE w:val="0"/>
              <w:autoSpaceDN w:val="0"/>
              <w:adjustRightInd w:val="0"/>
              <w:spacing w:after="0" w:line="240" w:lineRule="auto"/>
              <w:rPr>
                <w:rFonts w:cs="Calibri"/>
              </w:rPr>
            </w:pPr>
            <w:r w:rsidRPr="00365275">
              <w:rPr>
                <w:rFonts w:cs="Calibri"/>
              </w:rPr>
              <w:t>Pozostałość po odparowaniu max. 0,001%</w:t>
            </w:r>
          </w:p>
        </w:tc>
        <w:tc>
          <w:tcPr>
            <w:tcW w:w="992" w:type="dxa"/>
            <w:tcBorders>
              <w:top w:val="nil"/>
              <w:left w:val="single" w:sz="6" w:space="0" w:color="auto"/>
              <w:bottom w:val="nil"/>
              <w:right w:val="single" w:sz="6" w:space="0" w:color="auto"/>
            </w:tcBorders>
          </w:tcPr>
          <w:p w14:paraId="0367B58F"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63AA54B2" w14:textId="77777777" w:rsidTr="00DA3A20">
        <w:trPr>
          <w:trHeight w:val="199"/>
        </w:trPr>
        <w:tc>
          <w:tcPr>
            <w:tcW w:w="446" w:type="dxa"/>
            <w:tcBorders>
              <w:top w:val="nil"/>
              <w:left w:val="single" w:sz="6" w:space="0" w:color="auto"/>
              <w:bottom w:val="nil"/>
              <w:right w:val="single" w:sz="6" w:space="0" w:color="auto"/>
            </w:tcBorders>
          </w:tcPr>
          <w:p w14:paraId="4DB115B4"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1D9A72BC"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nil"/>
            </w:tcBorders>
          </w:tcPr>
          <w:p w14:paraId="49304FB1" w14:textId="77777777" w:rsidR="00DA3A20" w:rsidRPr="00365275" w:rsidRDefault="00DA3A20" w:rsidP="00DA3A20">
            <w:pPr>
              <w:autoSpaceDE w:val="0"/>
              <w:autoSpaceDN w:val="0"/>
              <w:adjustRightInd w:val="0"/>
              <w:spacing w:after="0" w:line="240" w:lineRule="auto"/>
              <w:rPr>
                <w:rFonts w:cs="Calibri"/>
              </w:rPr>
            </w:pPr>
            <w:r w:rsidRPr="00365275">
              <w:rPr>
                <w:rFonts w:cs="Calibri"/>
              </w:rPr>
              <w:t>Związki aromatyczne (j. benzen) max. 0,01%</w:t>
            </w:r>
          </w:p>
        </w:tc>
        <w:tc>
          <w:tcPr>
            <w:tcW w:w="992" w:type="dxa"/>
            <w:tcBorders>
              <w:top w:val="nil"/>
              <w:left w:val="single" w:sz="6" w:space="0" w:color="auto"/>
              <w:bottom w:val="nil"/>
              <w:right w:val="single" w:sz="6" w:space="0" w:color="auto"/>
            </w:tcBorders>
          </w:tcPr>
          <w:p w14:paraId="5D6E1862"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0480B194" w14:textId="77777777" w:rsidTr="00DA3A20">
        <w:trPr>
          <w:trHeight w:val="199"/>
        </w:trPr>
        <w:tc>
          <w:tcPr>
            <w:tcW w:w="446" w:type="dxa"/>
            <w:tcBorders>
              <w:top w:val="nil"/>
              <w:left w:val="single" w:sz="6" w:space="0" w:color="auto"/>
              <w:bottom w:val="nil"/>
              <w:right w:val="single" w:sz="6" w:space="0" w:color="auto"/>
            </w:tcBorders>
          </w:tcPr>
          <w:p w14:paraId="18801C7D"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05D1A980"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nil"/>
            </w:tcBorders>
          </w:tcPr>
          <w:p w14:paraId="57604EEB" w14:textId="77777777" w:rsidR="00DA3A20" w:rsidRPr="00365275" w:rsidRDefault="00DA3A20" w:rsidP="00DA3A20">
            <w:pPr>
              <w:autoSpaceDE w:val="0"/>
              <w:autoSpaceDN w:val="0"/>
              <w:adjustRightInd w:val="0"/>
              <w:spacing w:after="0" w:line="240" w:lineRule="auto"/>
              <w:rPr>
                <w:rFonts w:cs="Calibri"/>
              </w:rPr>
            </w:pPr>
            <w:r w:rsidRPr="00365275">
              <w:rPr>
                <w:rFonts w:cs="Calibri"/>
              </w:rPr>
              <w:t>Chrom (Cr) max. 0,000002%</w:t>
            </w:r>
          </w:p>
        </w:tc>
        <w:tc>
          <w:tcPr>
            <w:tcW w:w="992" w:type="dxa"/>
            <w:tcBorders>
              <w:top w:val="nil"/>
              <w:left w:val="single" w:sz="6" w:space="0" w:color="auto"/>
              <w:bottom w:val="nil"/>
              <w:right w:val="single" w:sz="6" w:space="0" w:color="auto"/>
            </w:tcBorders>
          </w:tcPr>
          <w:p w14:paraId="24C068C9"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563ABFC3" w14:textId="77777777" w:rsidTr="00DA3A20">
        <w:trPr>
          <w:trHeight w:val="199"/>
        </w:trPr>
        <w:tc>
          <w:tcPr>
            <w:tcW w:w="446" w:type="dxa"/>
            <w:tcBorders>
              <w:top w:val="nil"/>
              <w:left w:val="single" w:sz="6" w:space="0" w:color="auto"/>
              <w:bottom w:val="nil"/>
              <w:right w:val="single" w:sz="6" w:space="0" w:color="auto"/>
            </w:tcBorders>
          </w:tcPr>
          <w:p w14:paraId="582923FA"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3D5603EA"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nil"/>
            </w:tcBorders>
          </w:tcPr>
          <w:p w14:paraId="27E0F689" w14:textId="77777777" w:rsidR="00DA3A20" w:rsidRPr="00365275" w:rsidRDefault="00DA3A20" w:rsidP="00DA3A20">
            <w:pPr>
              <w:autoSpaceDE w:val="0"/>
              <w:autoSpaceDN w:val="0"/>
              <w:adjustRightInd w:val="0"/>
              <w:spacing w:after="0" w:line="240" w:lineRule="auto"/>
              <w:rPr>
                <w:rFonts w:cs="Calibri"/>
              </w:rPr>
            </w:pPr>
            <w:r w:rsidRPr="00365275">
              <w:rPr>
                <w:rFonts w:cs="Calibri"/>
              </w:rPr>
              <w:t>Glin (Al) max. 0,00005%</w:t>
            </w:r>
          </w:p>
        </w:tc>
        <w:tc>
          <w:tcPr>
            <w:tcW w:w="992" w:type="dxa"/>
            <w:tcBorders>
              <w:top w:val="nil"/>
              <w:left w:val="single" w:sz="6" w:space="0" w:color="auto"/>
              <w:bottom w:val="nil"/>
              <w:right w:val="single" w:sz="6" w:space="0" w:color="auto"/>
            </w:tcBorders>
          </w:tcPr>
          <w:p w14:paraId="7C5EA707"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0379FA8F" w14:textId="77777777" w:rsidTr="00DA3A20">
        <w:trPr>
          <w:trHeight w:val="199"/>
        </w:trPr>
        <w:tc>
          <w:tcPr>
            <w:tcW w:w="446" w:type="dxa"/>
            <w:tcBorders>
              <w:top w:val="nil"/>
              <w:left w:val="single" w:sz="6" w:space="0" w:color="auto"/>
              <w:bottom w:val="nil"/>
              <w:right w:val="single" w:sz="6" w:space="0" w:color="auto"/>
            </w:tcBorders>
          </w:tcPr>
          <w:p w14:paraId="26DB7E5F"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4D8BD6E1"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nil"/>
            </w:tcBorders>
          </w:tcPr>
          <w:p w14:paraId="08BF63D0" w14:textId="77777777" w:rsidR="00DA3A20" w:rsidRPr="00365275" w:rsidRDefault="00DA3A20" w:rsidP="00DA3A20">
            <w:pPr>
              <w:autoSpaceDE w:val="0"/>
              <w:autoSpaceDN w:val="0"/>
              <w:adjustRightInd w:val="0"/>
              <w:spacing w:after="0" w:line="240" w:lineRule="auto"/>
              <w:rPr>
                <w:rFonts w:cs="Calibri"/>
              </w:rPr>
            </w:pPr>
            <w:r w:rsidRPr="00365275">
              <w:rPr>
                <w:rFonts w:cs="Calibri"/>
              </w:rPr>
              <w:t>Kobalt (Co) max. 0,000002%</w:t>
            </w:r>
          </w:p>
        </w:tc>
        <w:tc>
          <w:tcPr>
            <w:tcW w:w="992" w:type="dxa"/>
            <w:tcBorders>
              <w:top w:val="nil"/>
              <w:left w:val="single" w:sz="6" w:space="0" w:color="auto"/>
              <w:bottom w:val="nil"/>
              <w:right w:val="single" w:sz="6" w:space="0" w:color="auto"/>
            </w:tcBorders>
          </w:tcPr>
          <w:p w14:paraId="3164CF85"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31FF2BAD" w14:textId="77777777" w:rsidTr="00DA3A20">
        <w:trPr>
          <w:trHeight w:val="199"/>
        </w:trPr>
        <w:tc>
          <w:tcPr>
            <w:tcW w:w="446" w:type="dxa"/>
            <w:tcBorders>
              <w:top w:val="nil"/>
              <w:left w:val="single" w:sz="6" w:space="0" w:color="auto"/>
              <w:bottom w:val="nil"/>
              <w:right w:val="single" w:sz="6" w:space="0" w:color="auto"/>
            </w:tcBorders>
          </w:tcPr>
          <w:p w14:paraId="798E003C"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57ABF827"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nil"/>
            </w:tcBorders>
          </w:tcPr>
          <w:p w14:paraId="7B5BE1D5" w14:textId="77777777" w:rsidR="00DA3A20" w:rsidRPr="00365275" w:rsidRDefault="00DA3A20" w:rsidP="00DA3A20">
            <w:pPr>
              <w:autoSpaceDE w:val="0"/>
              <w:autoSpaceDN w:val="0"/>
              <w:adjustRightInd w:val="0"/>
              <w:spacing w:after="0" w:line="240" w:lineRule="auto"/>
              <w:rPr>
                <w:rFonts w:cs="Calibri"/>
              </w:rPr>
            </w:pPr>
            <w:r w:rsidRPr="00365275">
              <w:rPr>
                <w:rFonts w:cs="Calibri"/>
              </w:rPr>
              <w:t>Miedź (Cu) max. 0,000002%</w:t>
            </w:r>
          </w:p>
        </w:tc>
        <w:tc>
          <w:tcPr>
            <w:tcW w:w="992" w:type="dxa"/>
            <w:tcBorders>
              <w:top w:val="nil"/>
              <w:left w:val="single" w:sz="6" w:space="0" w:color="auto"/>
              <w:bottom w:val="nil"/>
              <w:right w:val="single" w:sz="6" w:space="0" w:color="auto"/>
            </w:tcBorders>
          </w:tcPr>
          <w:p w14:paraId="0EF39747"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5C472B1E" w14:textId="77777777" w:rsidTr="00DA3A20">
        <w:trPr>
          <w:trHeight w:val="199"/>
        </w:trPr>
        <w:tc>
          <w:tcPr>
            <w:tcW w:w="446" w:type="dxa"/>
            <w:tcBorders>
              <w:top w:val="nil"/>
              <w:left w:val="single" w:sz="6" w:space="0" w:color="auto"/>
              <w:bottom w:val="nil"/>
              <w:right w:val="single" w:sz="6" w:space="0" w:color="auto"/>
            </w:tcBorders>
          </w:tcPr>
          <w:p w14:paraId="253B5E1F"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71968FAB"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nil"/>
            </w:tcBorders>
          </w:tcPr>
          <w:p w14:paraId="38128D1B" w14:textId="77777777" w:rsidR="00DA3A20" w:rsidRPr="00365275" w:rsidRDefault="00DA3A20" w:rsidP="00DA3A20">
            <w:pPr>
              <w:autoSpaceDE w:val="0"/>
              <w:autoSpaceDN w:val="0"/>
              <w:adjustRightInd w:val="0"/>
              <w:spacing w:after="0" w:line="240" w:lineRule="auto"/>
              <w:rPr>
                <w:rFonts w:cs="Calibri"/>
              </w:rPr>
            </w:pPr>
            <w:r w:rsidRPr="00365275">
              <w:rPr>
                <w:rFonts w:cs="Calibri"/>
              </w:rPr>
              <w:t>Nikiel (Ni) max. 0,000002%</w:t>
            </w:r>
          </w:p>
        </w:tc>
        <w:tc>
          <w:tcPr>
            <w:tcW w:w="992" w:type="dxa"/>
            <w:tcBorders>
              <w:top w:val="nil"/>
              <w:left w:val="single" w:sz="6" w:space="0" w:color="auto"/>
              <w:bottom w:val="nil"/>
              <w:right w:val="single" w:sz="6" w:space="0" w:color="auto"/>
            </w:tcBorders>
          </w:tcPr>
          <w:p w14:paraId="3ABC138F"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4D57CF99" w14:textId="77777777" w:rsidTr="00DA3A20">
        <w:trPr>
          <w:trHeight w:val="199"/>
        </w:trPr>
        <w:tc>
          <w:tcPr>
            <w:tcW w:w="446" w:type="dxa"/>
            <w:tcBorders>
              <w:top w:val="nil"/>
              <w:left w:val="single" w:sz="6" w:space="0" w:color="auto"/>
              <w:bottom w:val="nil"/>
              <w:right w:val="single" w:sz="6" w:space="0" w:color="auto"/>
            </w:tcBorders>
          </w:tcPr>
          <w:p w14:paraId="314DF365"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167F26D6"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nil"/>
            </w:tcBorders>
          </w:tcPr>
          <w:p w14:paraId="27019B9D" w14:textId="77777777" w:rsidR="00DA3A20" w:rsidRPr="00365275" w:rsidRDefault="00DA3A20" w:rsidP="00DA3A20">
            <w:pPr>
              <w:autoSpaceDE w:val="0"/>
              <w:autoSpaceDN w:val="0"/>
              <w:adjustRightInd w:val="0"/>
              <w:spacing w:after="0" w:line="240" w:lineRule="auto"/>
              <w:rPr>
                <w:rFonts w:cs="Calibri"/>
              </w:rPr>
            </w:pPr>
            <w:r w:rsidRPr="00365275">
              <w:rPr>
                <w:rFonts w:cs="Calibri"/>
              </w:rPr>
              <w:t>Ołów (Pb) max. 0,00001%</w:t>
            </w:r>
          </w:p>
        </w:tc>
        <w:tc>
          <w:tcPr>
            <w:tcW w:w="992" w:type="dxa"/>
            <w:tcBorders>
              <w:top w:val="nil"/>
              <w:left w:val="single" w:sz="6" w:space="0" w:color="auto"/>
              <w:bottom w:val="nil"/>
              <w:right w:val="single" w:sz="6" w:space="0" w:color="auto"/>
            </w:tcBorders>
          </w:tcPr>
          <w:p w14:paraId="03BB8E89"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745B3062" w14:textId="77777777" w:rsidTr="00DA3A20">
        <w:trPr>
          <w:trHeight w:val="199"/>
        </w:trPr>
        <w:tc>
          <w:tcPr>
            <w:tcW w:w="446" w:type="dxa"/>
            <w:tcBorders>
              <w:top w:val="nil"/>
              <w:left w:val="single" w:sz="6" w:space="0" w:color="auto"/>
              <w:bottom w:val="nil"/>
              <w:right w:val="single" w:sz="6" w:space="0" w:color="auto"/>
            </w:tcBorders>
          </w:tcPr>
          <w:p w14:paraId="3CC3F267"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443740BF"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nil"/>
            </w:tcBorders>
          </w:tcPr>
          <w:p w14:paraId="16BBA55F" w14:textId="77777777" w:rsidR="00DA3A20" w:rsidRPr="00365275" w:rsidRDefault="00DA3A20" w:rsidP="00DA3A20">
            <w:pPr>
              <w:autoSpaceDE w:val="0"/>
              <w:autoSpaceDN w:val="0"/>
              <w:adjustRightInd w:val="0"/>
              <w:spacing w:after="0" w:line="240" w:lineRule="auto"/>
              <w:rPr>
                <w:rFonts w:cs="Calibri"/>
              </w:rPr>
            </w:pPr>
            <w:r w:rsidRPr="00365275">
              <w:rPr>
                <w:rFonts w:cs="Calibri"/>
              </w:rPr>
              <w:t>Wapń (Ca) max. 0,00005%</w:t>
            </w:r>
          </w:p>
        </w:tc>
        <w:tc>
          <w:tcPr>
            <w:tcW w:w="992" w:type="dxa"/>
            <w:tcBorders>
              <w:top w:val="nil"/>
              <w:left w:val="single" w:sz="6" w:space="0" w:color="auto"/>
              <w:bottom w:val="nil"/>
              <w:right w:val="single" w:sz="6" w:space="0" w:color="auto"/>
            </w:tcBorders>
          </w:tcPr>
          <w:p w14:paraId="37C3FA04"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5C9194D1" w14:textId="77777777" w:rsidTr="00DA3A20">
        <w:trPr>
          <w:trHeight w:val="199"/>
        </w:trPr>
        <w:tc>
          <w:tcPr>
            <w:tcW w:w="446" w:type="dxa"/>
            <w:tcBorders>
              <w:top w:val="nil"/>
              <w:left w:val="single" w:sz="6" w:space="0" w:color="auto"/>
              <w:bottom w:val="nil"/>
              <w:right w:val="single" w:sz="6" w:space="0" w:color="auto"/>
            </w:tcBorders>
          </w:tcPr>
          <w:p w14:paraId="695C23FF"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0EDDEC58"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nil"/>
              <w:bottom w:val="nil"/>
              <w:right w:val="nil"/>
            </w:tcBorders>
          </w:tcPr>
          <w:p w14:paraId="72C0A55C" w14:textId="77777777" w:rsidR="00DA3A20" w:rsidRPr="00365275" w:rsidRDefault="00DA3A20" w:rsidP="00DA3A20">
            <w:pPr>
              <w:autoSpaceDE w:val="0"/>
              <w:autoSpaceDN w:val="0"/>
              <w:adjustRightInd w:val="0"/>
              <w:spacing w:after="0" w:line="240" w:lineRule="auto"/>
              <w:rPr>
                <w:rFonts w:cs="Calibri"/>
              </w:rPr>
            </w:pPr>
            <w:r w:rsidRPr="00365275">
              <w:rPr>
                <w:rFonts w:cs="Calibri"/>
              </w:rPr>
              <w:t>Żelazo (Fe) max. 0,00001%</w:t>
            </w:r>
          </w:p>
        </w:tc>
        <w:tc>
          <w:tcPr>
            <w:tcW w:w="992" w:type="dxa"/>
            <w:tcBorders>
              <w:top w:val="nil"/>
              <w:left w:val="single" w:sz="6" w:space="0" w:color="auto"/>
              <w:bottom w:val="nil"/>
              <w:right w:val="single" w:sz="6" w:space="0" w:color="auto"/>
            </w:tcBorders>
          </w:tcPr>
          <w:p w14:paraId="6394BFDE"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222E0F97" w14:textId="77777777" w:rsidTr="00DA3A20">
        <w:trPr>
          <w:trHeight w:val="199"/>
        </w:trPr>
        <w:tc>
          <w:tcPr>
            <w:tcW w:w="446" w:type="dxa"/>
            <w:tcBorders>
              <w:top w:val="nil"/>
              <w:left w:val="single" w:sz="6" w:space="0" w:color="auto"/>
              <w:bottom w:val="nil"/>
              <w:right w:val="single" w:sz="6" w:space="0" w:color="auto"/>
            </w:tcBorders>
          </w:tcPr>
          <w:p w14:paraId="580708B7"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20E638D0"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3B1E3F5B" w14:textId="77777777" w:rsidR="00DA3A20" w:rsidRPr="00365275" w:rsidRDefault="00DA3A20" w:rsidP="00DA3A20">
            <w:pPr>
              <w:autoSpaceDE w:val="0"/>
              <w:autoSpaceDN w:val="0"/>
              <w:adjustRightInd w:val="0"/>
              <w:spacing w:after="0" w:line="240" w:lineRule="auto"/>
              <w:rPr>
                <w:rFonts w:cs="Calibri"/>
              </w:rPr>
            </w:pPr>
            <w:r w:rsidRPr="00365275">
              <w:rPr>
                <w:rFonts w:cs="Calibri"/>
              </w:rPr>
              <w:t>op. 1000 ML</w:t>
            </w:r>
          </w:p>
        </w:tc>
        <w:tc>
          <w:tcPr>
            <w:tcW w:w="992" w:type="dxa"/>
            <w:tcBorders>
              <w:top w:val="nil"/>
              <w:left w:val="single" w:sz="6" w:space="0" w:color="auto"/>
              <w:bottom w:val="nil"/>
              <w:right w:val="single" w:sz="6" w:space="0" w:color="auto"/>
            </w:tcBorders>
          </w:tcPr>
          <w:p w14:paraId="12715DF4"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3132C1B1" w14:textId="77777777" w:rsidTr="00DA3A20">
        <w:trPr>
          <w:trHeight w:val="211"/>
        </w:trPr>
        <w:tc>
          <w:tcPr>
            <w:tcW w:w="446" w:type="dxa"/>
            <w:tcBorders>
              <w:top w:val="nil"/>
              <w:left w:val="single" w:sz="6" w:space="0" w:color="auto"/>
              <w:bottom w:val="single" w:sz="12" w:space="0" w:color="auto"/>
              <w:right w:val="single" w:sz="6" w:space="0" w:color="auto"/>
            </w:tcBorders>
          </w:tcPr>
          <w:p w14:paraId="5C18E54D"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single" w:sz="12" w:space="0" w:color="auto"/>
              <w:right w:val="single" w:sz="6" w:space="0" w:color="auto"/>
            </w:tcBorders>
          </w:tcPr>
          <w:p w14:paraId="4221A5D2"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single" w:sz="12" w:space="0" w:color="auto"/>
              <w:right w:val="single" w:sz="6" w:space="0" w:color="auto"/>
            </w:tcBorders>
          </w:tcPr>
          <w:p w14:paraId="1FE343E1" w14:textId="77777777" w:rsidR="00DA3A20" w:rsidRPr="00365275" w:rsidRDefault="00DA3A20" w:rsidP="00DA3A20">
            <w:pPr>
              <w:autoSpaceDE w:val="0"/>
              <w:autoSpaceDN w:val="0"/>
              <w:adjustRightInd w:val="0"/>
              <w:spacing w:after="0" w:line="240" w:lineRule="auto"/>
              <w:rPr>
                <w:rFonts w:cs="Calibri"/>
              </w:rPr>
            </w:pPr>
            <w:r w:rsidRPr="00365275">
              <w:rPr>
                <w:rFonts w:cs="Calibri"/>
              </w:rPr>
              <w:t>dostawy po 1-2 opakowania</w:t>
            </w:r>
          </w:p>
        </w:tc>
        <w:tc>
          <w:tcPr>
            <w:tcW w:w="992" w:type="dxa"/>
            <w:tcBorders>
              <w:top w:val="nil"/>
              <w:left w:val="single" w:sz="6" w:space="0" w:color="auto"/>
              <w:bottom w:val="single" w:sz="12" w:space="0" w:color="auto"/>
              <w:right w:val="single" w:sz="6" w:space="0" w:color="auto"/>
            </w:tcBorders>
          </w:tcPr>
          <w:p w14:paraId="6CAFD95D"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6B7BEF02" w14:textId="77777777" w:rsidTr="00DA3A20">
        <w:trPr>
          <w:trHeight w:val="401"/>
        </w:trPr>
        <w:tc>
          <w:tcPr>
            <w:tcW w:w="446" w:type="dxa"/>
            <w:tcBorders>
              <w:top w:val="nil"/>
              <w:left w:val="single" w:sz="6" w:space="0" w:color="auto"/>
              <w:bottom w:val="nil"/>
              <w:right w:val="single" w:sz="6" w:space="0" w:color="auto"/>
            </w:tcBorders>
          </w:tcPr>
          <w:p w14:paraId="033D755A" w14:textId="77777777" w:rsidR="00DA3A20" w:rsidRPr="00365275" w:rsidRDefault="00DA3A20" w:rsidP="00DA3A20">
            <w:pPr>
              <w:autoSpaceDE w:val="0"/>
              <w:autoSpaceDN w:val="0"/>
              <w:adjustRightInd w:val="0"/>
              <w:spacing w:after="0" w:line="240" w:lineRule="auto"/>
              <w:jc w:val="center"/>
              <w:rPr>
                <w:rFonts w:cs="Calibri"/>
              </w:rPr>
            </w:pPr>
            <w:r w:rsidRPr="00365275">
              <w:rPr>
                <w:rFonts w:cs="Calibri"/>
              </w:rPr>
              <w:t>7</w:t>
            </w:r>
          </w:p>
        </w:tc>
        <w:tc>
          <w:tcPr>
            <w:tcW w:w="2314" w:type="dxa"/>
            <w:tcBorders>
              <w:top w:val="nil"/>
              <w:left w:val="single" w:sz="6" w:space="0" w:color="auto"/>
              <w:bottom w:val="nil"/>
              <w:right w:val="single" w:sz="6" w:space="0" w:color="auto"/>
            </w:tcBorders>
          </w:tcPr>
          <w:p w14:paraId="67CBAD33" w14:textId="77777777" w:rsidR="00DA3A20" w:rsidRPr="00365275" w:rsidRDefault="00DA3A20" w:rsidP="00DA3A20">
            <w:pPr>
              <w:autoSpaceDE w:val="0"/>
              <w:autoSpaceDN w:val="0"/>
              <w:adjustRightInd w:val="0"/>
              <w:spacing w:after="0" w:line="240" w:lineRule="auto"/>
              <w:rPr>
                <w:rFonts w:cs="Calibri"/>
              </w:rPr>
            </w:pPr>
            <w:r w:rsidRPr="00365275">
              <w:rPr>
                <w:rFonts w:cs="Calibri"/>
              </w:rPr>
              <w:t xml:space="preserve">Zestaw kolumienkowy do izolacji RNA: Direct-zol RNA </w:t>
            </w:r>
            <w:proofErr w:type="spellStart"/>
            <w:r w:rsidRPr="00365275">
              <w:rPr>
                <w:rFonts w:cs="Calibri"/>
              </w:rPr>
              <w:t>Kits</w:t>
            </w:r>
            <w:proofErr w:type="spellEnd"/>
          </w:p>
        </w:tc>
        <w:tc>
          <w:tcPr>
            <w:tcW w:w="6201" w:type="dxa"/>
            <w:tcBorders>
              <w:top w:val="nil"/>
              <w:left w:val="single" w:sz="6" w:space="0" w:color="auto"/>
              <w:bottom w:val="nil"/>
              <w:right w:val="single" w:sz="6" w:space="0" w:color="auto"/>
            </w:tcBorders>
          </w:tcPr>
          <w:p w14:paraId="0BC05D84" w14:textId="77777777" w:rsidR="00DA3A20" w:rsidRPr="00365275" w:rsidRDefault="00DA3A20" w:rsidP="00DA3A20">
            <w:pPr>
              <w:autoSpaceDE w:val="0"/>
              <w:autoSpaceDN w:val="0"/>
              <w:adjustRightInd w:val="0"/>
              <w:spacing w:after="0" w:line="240" w:lineRule="auto"/>
              <w:rPr>
                <w:rFonts w:cs="Calibri"/>
              </w:rPr>
            </w:pPr>
            <w:r w:rsidRPr="00365275">
              <w:rPr>
                <w:rFonts w:cs="Calibri"/>
              </w:rPr>
              <w:t xml:space="preserve">Zdolność wiązania - 100 µg całkowitego RNA </w:t>
            </w:r>
          </w:p>
        </w:tc>
        <w:tc>
          <w:tcPr>
            <w:tcW w:w="992" w:type="dxa"/>
            <w:tcBorders>
              <w:top w:val="nil"/>
              <w:left w:val="single" w:sz="6" w:space="0" w:color="auto"/>
              <w:bottom w:val="nil"/>
              <w:right w:val="single" w:sz="6" w:space="0" w:color="auto"/>
            </w:tcBorders>
          </w:tcPr>
          <w:p w14:paraId="6DD04F37" w14:textId="77777777" w:rsidR="00DA3A20" w:rsidRPr="00365275" w:rsidRDefault="00DA3A20" w:rsidP="00DA3A20">
            <w:pPr>
              <w:autoSpaceDE w:val="0"/>
              <w:autoSpaceDN w:val="0"/>
              <w:adjustRightInd w:val="0"/>
              <w:spacing w:after="0" w:line="240" w:lineRule="auto"/>
              <w:jc w:val="center"/>
              <w:rPr>
                <w:rFonts w:cs="Calibri"/>
              </w:rPr>
            </w:pPr>
            <w:r w:rsidRPr="00365275">
              <w:rPr>
                <w:rFonts w:cs="Calibri"/>
              </w:rPr>
              <w:t>5</w:t>
            </w:r>
          </w:p>
        </w:tc>
      </w:tr>
      <w:tr w:rsidR="00365275" w:rsidRPr="00365275" w14:paraId="1E232C2C" w14:textId="77777777" w:rsidTr="00DA3A20">
        <w:trPr>
          <w:trHeight w:val="199"/>
        </w:trPr>
        <w:tc>
          <w:tcPr>
            <w:tcW w:w="446" w:type="dxa"/>
            <w:tcBorders>
              <w:top w:val="nil"/>
              <w:left w:val="single" w:sz="6" w:space="0" w:color="auto"/>
              <w:bottom w:val="nil"/>
              <w:right w:val="single" w:sz="6" w:space="0" w:color="auto"/>
            </w:tcBorders>
          </w:tcPr>
          <w:p w14:paraId="0C8D0DA6"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1A515EC4"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3EAD474A" w14:textId="77777777" w:rsidR="00DA3A20" w:rsidRPr="00365275" w:rsidRDefault="00DA3A20" w:rsidP="00DA3A20">
            <w:pPr>
              <w:autoSpaceDE w:val="0"/>
              <w:autoSpaceDN w:val="0"/>
              <w:adjustRightInd w:val="0"/>
              <w:spacing w:after="0" w:line="240" w:lineRule="auto"/>
              <w:rPr>
                <w:rFonts w:cs="Calibri"/>
              </w:rPr>
            </w:pPr>
            <w:r w:rsidRPr="00365275">
              <w:rPr>
                <w:rFonts w:cs="Calibri"/>
              </w:rPr>
              <w:t>Czystość - A260 / A280 i A260 / A230&gt; 1,8</w:t>
            </w:r>
          </w:p>
        </w:tc>
        <w:tc>
          <w:tcPr>
            <w:tcW w:w="992" w:type="dxa"/>
            <w:tcBorders>
              <w:top w:val="nil"/>
              <w:left w:val="single" w:sz="6" w:space="0" w:color="auto"/>
              <w:bottom w:val="nil"/>
              <w:right w:val="single" w:sz="6" w:space="0" w:color="auto"/>
            </w:tcBorders>
          </w:tcPr>
          <w:p w14:paraId="1894C3AB"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54943DAF" w14:textId="77777777" w:rsidTr="00DA3A20">
        <w:trPr>
          <w:trHeight w:val="401"/>
        </w:trPr>
        <w:tc>
          <w:tcPr>
            <w:tcW w:w="446" w:type="dxa"/>
            <w:tcBorders>
              <w:top w:val="nil"/>
              <w:left w:val="single" w:sz="6" w:space="0" w:color="auto"/>
              <w:bottom w:val="nil"/>
              <w:right w:val="single" w:sz="6" w:space="0" w:color="auto"/>
            </w:tcBorders>
          </w:tcPr>
          <w:p w14:paraId="46625E8A"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nil"/>
              <w:right w:val="single" w:sz="6" w:space="0" w:color="auto"/>
            </w:tcBorders>
          </w:tcPr>
          <w:p w14:paraId="46D1A3B5"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nil"/>
              <w:right w:val="single" w:sz="6" w:space="0" w:color="auto"/>
            </w:tcBorders>
          </w:tcPr>
          <w:p w14:paraId="73822CD8" w14:textId="77777777" w:rsidR="00DA3A20" w:rsidRPr="00365275" w:rsidRDefault="00DA3A20" w:rsidP="00DA3A20">
            <w:pPr>
              <w:autoSpaceDE w:val="0"/>
              <w:autoSpaceDN w:val="0"/>
              <w:adjustRightInd w:val="0"/>
              <w:spacing w:after="0" w:line="240" w:lineRule="auto"/>
              <w:rPr>
                <w:rFonts w:cs="Calibri"/>
              </w:rPr>
            </w:pPr>
            <w:r w:rsidRPr="00365275">
              <w:rPr>
                <w:rFonts w:cs="Calibri"/>
              </w:rPr>
              <w:t xml:space="preserve"> Izolacja bez konieczności separacji faz, precypitacji, dodatkowych etapów doczyszczania RNA</w:t>
            </w:r>
          </w:p>
        </w:tc>
        <w:tc>
          <w:tcPr>
            <w:tcW w:w="992" w:type="dxa"/>
            <w:tcBorders>
              <w:top w:val="nil"/>
              <w:left w:val="single" w:sz="6" w:space="0" w:color="auto"/>
              <w:bottom w:val="nil"/>
              <w:right w:val="single" w:sz="6" w:space="0" w:color="auto"/>
            </w:tcBorders>
          </w:tcPr>
          <w:p w14:paraId="63FF4F5B" w14:textId="77777777" w:rsidR="00DA3A20" w:rsidRPr="00365275" w:rsidRDefault="00DA3A20" w:rsidP="00DA3A20">
            <w:pPr>
              <w:autoSpaceDE w:val="0"/>
              <w:autoSpaceDN w:val="0"/>
              <w:adjustRightInd w:val="0"/>
              <w:spacing w:after="0" w:line="240" w:lineRule="auto"/>
              <w:jc w:val="center"/>
              <w:rPr>
                <w:rFonts w:cs="Calibri"/>
                <w:b/>
                <w:bCs/>
              </w:rPr>
            </w:pPr>
          </w:p>
        </w:tc>
      </w:tr>
      <w:tr w:rsidR="00365275" w:rsidRPr="00365275" w14:paraId="7B8D4BB7" w14:textId="77777777" w:rsidTr="00DA3A20">
        <w:trPr>
          <w:trHeight w:val="211"/>
        </w:trPr>
        <w:tc>
          <w:tcPr>
            <w:tcW w:w="446" w:type="dxa"/>
            <w:tcBorders>
              <w:top w:val="nil"/>
              <w:left w:val="single" w:sz="6" w:space="0" w:color="auto"/>
              <w:bottom w:val="single" w:sz="12" w:space="0" w:color="auto"/>
              <w:right w:val="single" w:sz="6" w:space="0" w:color="auto"/>
            </w:tcBorders>
          </w:tcPr>
          <w:p w14:paraId="560F446E" w14:textId="77777777" w:rsidR="00DA3A20" w:rsidRPr="00365275" w:rsidRDefault="00DA3A20" w:rsidP="00DA3A20">
            <w:pPr>
              <w:autoSpaceDE w:val="0"/>
              <w:autoSpaceDN w:val="0"/>
              <w:adjustRightInd w:val="0"/>
              <w:spacing w:after="0" w:line="240" w:lineRule="auto"/>
              <w:jc w:val="right"/>
              <w:rPr>
                <w:rFonts w:cs="Calibri"/>
              </w:rPr>
            </w:pPr>
          </w:p>
        </w:tc>
        <w:tc>
          <w:tcPr>
            <w:tcW w:w="2314" w:type="dxa"/>
            <w:tcBorders>
              <w:top w:val="nil"/>
              <w:left w:val="single" w:sz="6" w:space="0" w:color="auto"/>
              <w:bottom w:val="single" w:sz="12" w:space="0" w:color="auto"/>
              <w:right w:val="single" w:sz="6" w:space="0" w:color="auto"/>
            </w:tcBorders>
          </w:tcPr>
          <w:p w14:paraId="22C11258" w14:textId="77777777" w:rsidR="00DA3A20" w:rsidRPr="00365275" w:rsidRDefault="00DA3A20" w:rsidP="00DA3A20">
            <w:pPr>
              <w:autoSpaceDE w:val="0"/>
              <w:autoSpaceDN w:val="0"/>
              <w:adjustRightInd w:val="0"/>
              <w:spacing w:after="0" w:line="240" w:lineRule="auto"/>
              <w:jc w:val="right"/>
              <w:rPr>
                <w:rFonts w:cs="Calibri"/>
              </w:rPr>
            </w:pPr>
          </w:p>
        </w:tc>
        <w:tc>
          <w:tcPr>
            <w:tcW w:w="6201" w:type="dxa"/>
            <w:tcBorders>
              <w:top w:val="nil"/>
              <w:left w:val="single" w:sz="6" w:space="0" w:color="auto"/>
              <w:bottom w:val="single" w:sz="12" w:space="0" w:color="auto"/>
              <w:right w:val="single" w:sz="6" w:space="0" w:color="auto"/>
            </w:tcBorders>
          </w:tcPr>
          <w:p w14:paraId="63E98066" w14:textId="77777777" w:rsidR="00DA3A20" w:rsidRPr="00365275" w:rsidRDefault="00DA3A20" w:rsidP="00DA3A20">
            <w:pPr>
              <w:autoSpaceDE w:val="0"/>
              <w:autoSpaceDN w:val="0"/>
              <w:adjustRightInd w:val="0"/>
              <w:spacing w:after="0" w:line="240" w:lineRule="auto"/>
              <w:jc w:val="right"/>
              <w:rPr>
                <w:rFonts w:cs="Calibri"/>
              </w:rPr>
            </w:pPr>
          </w:p>
        </w:tc>
        <w:tc>
          <w:tcPr>
            <w:tcW w:w="992" w:type="dxa"/>
            <w:tcBorders>
              <w:top w:val="nil"/>
              <w:left w:val="single" w:sz="6" w:space="0" w:color="auto"/>
              <w:bottom w:val="single" w:sz="12" w:space="0" w:color="auto"/>
              <w:right w:val="single" w:sz="6" w:space="0" w:color="auto"/>
            </w:tcBorders>
          </w:tcPr>
          <w:p w14:paraId="0FEFBF5F" w14:textId="77777777" w:rsidR="00DA3A20" w:rsidRPr="00365275" w:rsidRDefault="00DA3A20" w:rsidP="00DA3A20">
            <w:pPr>
              <w:autoSpaceDE w:val="0"/>
              <w:autoSpaceDN w:val="0"/>
              <w:adjustRightInd w:val="0"/>
              <w:spacing w:after="0" w:line="240" w:lineRule="auto"/>
              <w:jc w:val="center"/>
              <w:rPr>
                <w:rFonts w:cs="Calibri"/>
                <w:b/>
                <w:bCs/>
              </w:rPr>
            </w:pPr>
          </w:p>
        </w:tc>
      </w:tr>
    </w:tbl>
    <w:p w14:paraId="769EB220" w14:textId="77777777" w:rsidR="00DA3A20" w:rsidRPr="00365275" w:rsidRDefault="00DA3A20" w:rsidP="00DA3A20">
      <w:pPr>
        <w:jc w:val="both"/>
        <w:rPr>
          <w:rFonts w:ascii="Times New Roman" w:hAnsi="Times New Roman"/>
          <w:b/>
          <w:sz w:val="24"/>
          <w:szCs w:val="24"/>
          <w:lang w:eastAsia="pl-PL"/>
        </w:rPr>
      </w:pPr>
    </w:p>
    <w:p w14:paraId="41245F33" w14:textId="77777777" w:rsidR="00DA3A20" w:rsidRPr="00365275" w:rsidRDefault="00DA3A20" w:rsidP="00DA3A20">
      <w:pPr>
        <w:jc w:val="both"/>
        <w:rPr>
          <w:rFonts w:ascii="Times New Roman" w:hAnsi="Times New Roman"/>
          <w:b/>
          <w:sz w:val="24"/>
          <w:szCs w:val="24"/>
          <w:lang w:eastAsia="pl-PL"/>
        </w:rPr>
      </w:pPr>
    </w:p>
    <w:p w14:paraId="2B64FED2" w14:textId="77777777" w:rsidR="00DA3A20" w:rsidRPr="00365275" w:rsidRDefault="00DA3A20" w:rsidP="00DA3A20">
      <w:pPr>
        <w:keepNext/>
        <w:spacing w:after="0" w:line="240" w:lineRule="auto"/>
        <w:jc w:val="center"/>
        <w:outlineLvl w:val="0"/>
        <w:rPr>
          <w:rFonts w:ascii="Times New Roman" w:eastAsia="Times New Roman" w:hAnsi="Times New Roman"/>
          <w:b/>
          <w:sz w:val="28"/>
          <w:szCs w:val="20"/>
          <w:lang w:eastAsia="pl-PL"/>
        </w:rPr>
      </w:pPr>
      <w:r w:rsidRPr="00365275">
        <w:rPr>
          <w:rFonts w:ascii="Times New Roman" w:eastAsia="Times New Roman" w:hAnsi="Times New Roman"/>
          <w:b/>
          <w:sz w:val="28"/>
          <w:szCs w:val="20"/>
          <w:lang w:eastAsia="pl-PL"/>
        </w:rPr>
        <w:t>ROZDZIAŁ 3</w:t>
      </w:r>
    </w:p>
    <w:p w14:paraId="5C908937" w14:textId="77777777" w:rsidR="00DA3A20" w:rsidRPr="00365275" w:rsidRDefault="00DA3A20" w:rsidP="00DA3A20">
      <w:pPr>
        <w:keepNext/>
        <w:spacing w:after="0" w:line="240" w:lineRule="auto"/>
        <w:jc w:val="center"/>
        <w:outlineLvl w:val="0"/>
        <w:rPr>
          <w:rFonts w:ascii="Times New Roman" w:eastAsia="Times New Roman" w:hAnsi="Times New Roman"/>
          <w:sz w:val="28"/>
          <w:szCs w:val="28"/>
          <w:lang w:eastAsia="pl-PL"/>
        </w:rPr>
      </w:pPr>
      <w:r w:rsidRPr="00365275">
        <w:rPr>
          <w:rFonts w:ascii="Times New Roman" w:eastAsia="Times New Roman" w:hAnsi="Times New Roman"/>
          <w:b/>
          <w:sz w:val="28"/>
          <w:szCs w:val="28"/>
          <w:lang w:eastAsia="pl-PL"/>
        </w:rPr>
        <w:t>PROJEKT UMOWY  DP/374/…../20</w:t>
      </w:r>
    </w:p>
    <w:p w14:paraId="2FECF566" w14:textId="77777777" w:rsidR="00DA3A20" w:rsidRPr="00365275" w:rsidRDefault="00DA3A20" w:rsidP="00DA3A20">
      <w:pPr>
        <w:spacing w:after="0" w:line="240" w:lineRule="auto"/>
        <w:jc w:val="both"/>
        <w:rPr>
          <w:rFonts w:ascii="Times" w:eastAsia="Times New Roman" w:hAnsi="Times"/>
          <w:sz w:val="24"/>
          <w:szCs w:val="24"/>
          <w:lang w:eastAsia="pl-PL"/>
        </w:rPr>
      </w:pPr>
    </w:p>
    <w:p w14:paraId="308F0B8B" w14:textId="77777777" w:rsidR="00DA3A20" w:rsidRPr="00365275" w:rsidRDefault="00DA3A20" w:rsidP="00DA3A20">
      <w:pPr>
        <w:spacing w:after="0" w:line="240" w:lineRule="auto"/>
        <w:jc w:val="both"/>
        <w:rPr>
          <w:rFonts w:ascii="Times" w:eastAsia="Times New Roman" w:hAnsi="Times"/>
          <w:sz w:val="24"/>
          <w:szCs w:val="24"/>
          <w:lang w:eastAsia="pl-PL"/>
        </w:rPr>
      </w:pPr>
      <w:r w:rsidRPr="00365275">
        <w:rPr>
          <w:rFonts w:ascii="Times" w:eastAsia="Times New Roman" w:hAnsi="Times"/>
          <w:sz w:val="24"/>
          <w:szCs w:val="24"/>
          <w:lang w:eastAsia="pl-PL"/>
        </w:rPr>
        <w:t>zawarta w dniu  ..............................  w Szczecinie pomiędzy:</w:t>
      </w:r>
    </w:p>
    <w:p w14:paraId="7ABAA3E4" w14:textId="77777777" w:rsidR="00DA3A20" w:rsidRPr="00365275" w:rsidRDefault="00DA3A20" w:rsidP="00DA3A20">
      <w:pPr>
        <w:spacing w:after="0" w:line="240" w:lineRule="auto"/>
        <w:jc w:val="both"/>
        <w:rPr>
          <w:rFonts w:ascii="Times" w:eastAsia="Times New Roman" w:hAnsi="Times"/>
          <w:sz w:val="24"/>
          <w:szCs w:val="24"/>
          <w:lang w:eastAsia="pl-PL"/>
        </w:rPr>
      </w:pPr>
    </w:p>
    <w:p w14:paraId="652E5E35" w14:textId="77777777" w:rsidR="00DA3A20" w:rsidRPr="00365275" w:rsidRDefault="00DA3A20" w:rsidP="00DA3A20">
      <w:pPr>
        <w:spacing w:after="0" w:line="240" w:lineRule="auto"/>
        <w:jc w:val="both"/>
        <w:rPr>
          <w:rFonts w:ascii="Times" w:eastAsia="Times New Roman" w:hAnsi="Times"/>
          <w:sz w:val="24"/>
          <w:szCs w:val="24"/>
          <w:lang w:eastAsia="pl-PL"/>
        </w:rPr>
      </w:pPr>
      <w:r w:rsidRPr="00365275">
        <w:rPr>
          <w:rFonts w:ascii="Times" w:eastAsia="Times New Roman" w:hAnsi="Times"/>
          <w:b/>
          <w:sz w:val="24"/>
          <w:szCs w:val="24"/>
          <w:lang w:eastAsia="pl-PL"/>
        </w:rPr>
        <w:t>Uniwersytetem Szczecińskim</w:t>
      </w:r>
      <w:r w:rsidRPr="00365275">
        <w:rPr>
          <w:rFonts w:ascii="Times" w:eastAsia="Times New Roman" w:hAnsi="Times"/>
          <w:sz w:val="24"/>
          <w:szCs w:val="24"/>
          <w:lang w:eastAsia="pl-PL"/>
        </w:rPr>
        <w:t xml:space="preserve">, </w:t>
      </w:r>
    </w:p>
    <w:p w14:paraId="3EE1052D" w14:textId="77777777" w:rsidR="00DA3A20" w:rsidRPr="00365275" w:rsidRDefault="00DA3A20" w:rsidP="00DA3A20">
      <w:pPr>
        <w:spacing w:after="0" w:line="240" w:lineRule="auto"/>
        <w:jc w:val="both"/>
        <w:rPr>
          <w:rFonts w:ascii="Times" w:eastAsia="Times New Roman" w:hAnsi="Times"/>
          <w:sz w:val="24"/>
          <w:szCs w:val="24"/>
          <w:lang w:eastAsia="pl-PL"/>
        </w:rPr>
      </w:pPr>
      <w:r w:rsidRPr="00365275">
        <w:rPr>
          <w:rFonts w:ascii="Times" w:eastAsia="Times New Roman" w:hAnsi="Times"/>
          <w:sz w:val="24"/>
          <w:szCs w:val="24"/>
          <w:lang w:eastAsia="pl-PL"/>
        </w:rPr>
        <w:t xml:space="preserve">z siedzibą przy al. Papieża Jana Pawła II nr 22a, </w:t>
      </w:r>
    </w:p>
    <w:p w14:paraId="599054BB" w14:textId="77777777" w:rsidR="00DA3A20" w:rsidRPr="00365275" w:rsidRDefault="00DA3A20" w:rsidP="00DA3A20">
      <w:pPr>
        <w:spacing w:after="0" w:line="240" w:lineRule="auto"/>
        <w:jc w:val="both"/>
        <w:rPr>
          <w:rFonts w:ascii="Times" w:eastAsia="Times New Roman" w:hAnsi="Times"/>
          <w:sz w:val="24"/>
          <w:szCs w:val="24"/>
          <w:lang w:eastAsia="pl-PL"/>
        </w:rPr>
      </w:pPr>
      <w:r w:rsidRPr="00365275">
        <w:rPr>
          <w:rFonts w:ascii="Times" w:eastAsia="Times New Roman" w:hAnsi="Times"/>
          <w:sz w:val="24"/>
          <w:szCs w:val="24"/>
          <w:lang w:eastAsia="pl-PL"/>
        </w:rPr>
        <w:t xml:space="preserve">70-453 Szczecin, </w:t>
      </w:r>
    </w:p>
    <w:p w14:paraId="110F6B6B" w14:textId="77777777" w:rsidR="00DA3A20" w:rsidRPr="00365275" w:rsidRDefault="00DA3A20" w:rsidP="00DA3A20">
      <w:pPr>
        <w:spacing w:after="0" w:line="240" w:lineRule="auto"/>
        <w:jc w:val="both"/>
        <w:rPr>
          <w:rFonts w:ascii="Times" w:eastAsia="Times New Roman" w:hAnsi="Times"/>
          <w:sz w:val="24"/>
          <w:szCs w:val="24"/>
          <w:lang w:eastAsia="pl-PL"/>
        </w:rPr>
      </w:pPr>
      <w:r w:rsidRPr="00365275">
        <w:rPr>
          <w:rFonts w:ascii="Times" w:eastAsia="Times New Roman" w:hAnsi="Times"/>
          <w:sz w:val="24"/>
          <w:szCs w:val="24"/>
          <w:lang w:eastAsia="pl-PL"/>
        </w:rPr>
        <w:t xml:space="preserve">NIP 851-020-80-05, </w:t>
      </w:r>
    </w:p>
    <w:p w14:paraId="1798A76A" w14:textId="77777777" w:rsidR="00DA3A20" w:rsidRPr="00365275" w:rsidRDefault="00DA3A20" w:rsidP="00DA3A20">
      <w:pPr>
        <w:spacing w:after="0" w:line="240" w:lineRule="auto"/>
        <w:jc w:val="both"/>
        <w:rPr>
          <w:rFonts w:ascii="Times" w:eastAsia="Times New Roman" w:hAnsi="Times"/>
          <w:sz w:val="24"/>
          <w:szCs w:val="24"/>
          <w:lang w:eastAsia="pl-PL"/>
        </w:rPr>
      </w:pPr>
      <w:r w:rsidRPr="00365275">
        <w:rPr>
          <w:rFonts w:ascii="Times" w:eastAsia="Times New Roman" w:hAnsi="Times"/>
          <w:sz w:val="24"/>
          <w:szCs w:val="24"/>
          <w:lang w:eastAsia="pl-PL"/>
        </w:rPr>
        <w:t>reprezentowanym przez:</w:t>
      </w:r>
    </w:p>
    <w:p w14:paraId="565B422E" w14:textId="77777777" w:rsidR="00DA3A20" w:rsidRPr="00365275" w:rsidRDefault="00DA3A20" w:rsidP="00DA3A20">
      <w:pPr>
        <w:numPr>
          <w:ilvl w:val="0"/>
          <w:numId w:val="41"/>
        </w:numPr>
        <w:tabs>
          <w:tab w:val="left" w:pos="4536"/>
        </w:tabs>
        <w:spacing w:after="0" w:line="240" w:lineRule="auto"/>
        <w:jc w:val="both"/>
        <w:rPr>
          <w:rFonts w:ascii="Times" w:eastAsia="Times New Roman" w:hAnsi="Times"/>
          <w:sz w:val="24"/>
          <w:szCs w:val="24"/>
          <w:lang w:val="en-US" w:eastAsia="pl-PL"/>
        </w:rPr>
      </w:pPr>
      <w:r w:rsidRPr="00365275">
        <w:rPr>
          <w:rFonts w:ascii="Times" w:eastAsia="Times New Roman" w:hAnsi="Times"/>
          <w:sz w:val="24"/>
          <w:szCs w:val="24"/>
          <w:lang w:val="en-US" w:eastAsia="pl-PL"/>
        </w:rPr>
        <w:t>................................................................................................................</w:t>
      </w:r>
    </w:p>
    <w:p w14:paraId="0606D327" w14:textId="77777777" w:rsidR="00DA3A20" w:rsidRPr="00365275" w:rsidRDefault="00DA3A20" w:rsidP="00DA3A20">
      <w:pPr>
        <w:numPr>
          <w:ilvl w:val="0"/>
          <w:numId w:val="41"/>
        </w:numPr>
        <w:spacing w:after="0" w:line="240" w:lineRule="auto"/>
        <w:jc w:val="both"/>
        <w:rPr>
          <w:rFonts w:ascii="Times" w:eastAsia="Times New Roman" w:hAnsi="Times"/>
          <w:sz w:val="24"/>
          <w:szCs w:val="24"/>
          <w:lang w:val="en-US" w:eastAsia="pl-PL"/>
        </w:rPr>
      </w:pPr>
      <w:r w:rsidRPr="00365275">
        <w:rPr>
          <w:rFonts w:ascii="Times" w:eastAsia="Times New Roman" w:hAnsi="Times"/>
          <w:sz w:val="24"/>
          <w:szCs w:val="24"/>
          <w:lang w:val="en-US" w:eastAsia="pl-PL"/>
        </w:rPr>
        <w:t>................................................................................................................</w:t>
      </w:r>
    </w:p>
    <w:p w14:paraId="4EDF3CFC" w14:textId="77777777" w:rsidR="00DA3A20" w:rsidRPr="00365275" w:rsidRDefault="00DA3A20" w:rsidP="00DA3A20">
      <w:pPr>
        <w:spacing w:after="0" w:line="240" w:lineRule="auto"/>
        <w:jc w:val="both"/>
        <w:rPr>
          <w:rFonts w:ascii="Times" w:eastAsia="Times New Roman" w:hAnsi="Times"/>
          <w:b/>
          <w:i/>
          <w:sz w:val="24"/>
          <w:szCs w:val="24"/>
          <w:lang w:eastAsia="pl-PL"/>
        </w:rPr>
      </w:pPr>
      <w:r w:rsidRPr="00365275">
        <w:rPr>
          <w:rFonts w:ascii="Times" w:eastAsia="Times New Roman" w:hAnsi="Times"/>
          <w:sz w:val="24"/>
          <w:szCs w:val="24"/>
          <w:lang w:eastAsia="pl-PL"/>
        </w:rPr>
        <w:t xml:space="preserve">zwanym dalej w treści umowy </w:t>
      </w:r>
      <w:r w:rsidRPr="00365275">
        <w:rPr>
          <w:rFonts w:ascii="Times" w:eastAsia="Times New Roman" w:hAnsi="Times"/>
          <w:b/>
          <w:i/>
          <w:sz w:val="24"/>
          <w:szCs w:val="24"/>
          <w:lang w:eastAsia="pl-PL"/>
        </w:rPr>
        <w:t>Zamawiającym,</w:t>
      </w:r>
    </w:p>
    <w:p w14:paraId="653363C4" w14:textId="77777777" w:rsidR="00DA3A20" w:rsidRPr="00365275" w:rsidRDefault="00DA3A20" w:rsidP="00DA3A20">
      <w:p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a.....................................................................................................................................................</w:t>
      </w:r>
    </w:p>
    <w:p w14:paraId="7F873655" w14:textId="77777777" w:rsidR="00DA3A20" w:rsidRPr="00365275" w:rsidRDefault="00DA3A20" w:rsidP="00DA3A20">
      <w:p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reprezentowanym przez: ...........................................................................................................</w:t>
      </w:r>
    </w:p>
    <w:p w14:paraId="013C5CCF" w14:textId="77777777" w:rsidR="00DA3A20" w:rsidRPr="00365275" w:rsidRDefault="00DA3A20" w:rsidP="00DA3A20">
      <w:pPr>
        <w:spacing w:after="0" w:line="240" w:lineRule="auto"/>
        <w:jc w:val="both"/>
        <w:rPr>
          <w:rFonts w:ascii="Times New Roman" w:eastAsia="Times New Roman" w:hAnsi="Times New Roman"/>
          <w:i/>
          <w:sz w:val="24"/>
          <w:szCs w:val="24"/>
          <w:lang w:eastAsia="pl-PL"/>
        </w:rPr>
      </w:pPr>
      <w:r w:rsidRPr="00365275">
        <w:rPr>
          <w:rFonts w:ascii="Times New Roman" w:eastAsia="Times New Roman" w:hAnsi="Times New Roman"/>
          <w:sz w:val="24"/>
          <w:szCs w:val="24"/>
          <w:lang w:eastAsia="pl-PL"/>
        </w:rPr>
        <w:t xml:space="preserve">zwanym dalej w treści umowy </w:t>
      </w:r>
      <w:r w:rsidRPr="00365275">
        <w:rPr>
          <w:rFonts w:ascii="Times New Roman" w:eastAsia="Times New Roman" w:hAnsi="Times New Roman"/>
          <w:b/>
          <w:i/>
          <w:sz w:val="24"/>
          <w:szCs w:val="24"/>
          <w:lang w:eastAsia="pl-PL"/>
        </w:rPr>
        <w:t>Wykonawcą,</w:t>
      </w:r>
      <w:r w:rsidRPr="00365275">
        <w:rPr>
          <w:rFonts w:ascii="Times New Roman" w:eastAsia="Times New Roman" w:hAnsi="Times New Roman"/>
          <w:i/>
          <w:sz w:val="24"/>
          <w:szCs w:val="24"/>
          <w:lang w:eastAsia="pl-PL"/>
        </w:rPr>
        <w:t xml:space="preserve"> </w:t>
      </w:r>
    </w:p>
    <w:p w14:paraId="03C1237B" w14:textId="77777777" w:rsidR="00DA3A20" w:rsidRPr="00365275" w:rsidRDefault="00DA3A20" w:rsidP="00DA3A20">
      <w:pPr>
        <w:spacing w:after="0" w:line="240" w:lineRule="auto"/>
        <w:jc w:val="both"/>
        <w:rPr>
          <w:rFonts w:ascii="Times New Roman" w:eastAsia="Times New Roman" w:hAnsi="Times New Roman"/>
          <w:b/>
          <w:sz w:val="24"/>
          <w:szCs w:val="24"/>
          <w:lang w:eastAsia="pl-PL"/>
        </w:rPr>
      </w:pPr>
    </w:p>
    <w:p w14:paraId="237AD498" w14:textId="77777777" w:rsidR="00DA3A20" w:rsidRPr="00365275" w:rsidRDefault="00DA3A20" w:rsidP="00DA3A20">
      <w:pPr>
        <w:spacing w:after="0" w:line="240" w:lineRule="auto"/>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W wyniku przeprowadzonego postępowania w trybie przetargu nieograniczonego </w:t>
      </w:r>
      <w:r w:rsidRPr="00365275">
        <w:rPr>
          <w:rFonts w:ascii="Times New Roman" w:eastAsia="Times New Roman" w:hAnsi="Times New Roman"/>
          <w:b/>
          <w:sz w:val="24"/>
          <w:szCs w:val="24"/>
          <w:lang w:eastAsia="pl-PL"/>
        </w:rPr>
        <w:t>DP/371/1</w:t>
      </w:r>
      <w:r w:rsidR="00F53AFB" w:rsidRPr="00365275">
        <w:rPr>
          <w:rFonts w:ascii="Times New Roman" w:eastAsia="Times New Roman" w:hAnsi="Times New Roman"/>
          <w:b/>
          <w:sz w:val="24"/>
          <w:szCs w:val="24"/>
          <w:lang w:eastAsia="pl-PL"/>
        </w:rPr>
        <w:t>27</w:t>
      </w:r>
      <w:r w:rsidRPr="00365275">
        <w:rPr>
          <w:rFonts w:ascii="Times New Roman" w:eastAsia="Times New Roman" w:hAnsi="Times New Roman"/>
          <w:b/>
          <w:sz w:val="24"/>
          <w:szCs w:val="24"/>
          <w:lang w:eastAsia="pl-PL"/>
        </w:rPr>
        <w:t xml:space="preserve">/20 </w:t>
      </w:r>
      <w:r w:rsidRPr="00365275">
        <w:rPr>
          <w:rFonts w:ascii="Times New Roman" w:eastAsia="Times New Roman" w:hAnsi="Times New Roman"/>
          <w:sz w:val="24"/>
          <w:szCs w:val="24"/>
          <w:lang w:eastAsia="pl-PL"/>
        </w:rPr>
        <w:t xml:space="preserve">zgodnie z </w:t>
      </w:r>
      <w:r w:rsidRPr="00365275">
        <w:rPr>
          <w:rFonts w:ascii="Times New Roman" w:eastAsia="Times New Roman" w:hAnsi="Times New Roman"/>
          <w:i/>
          <w:sz w:val="24"/>
          <w:szCs w:val="24"/>
          <w:lang w:eastAsia="pl-PL"/>
        </w:rPr>
        <w:t>Ustawą z dnia 29 stycznia 2004 r. Prawo Zamówień Publicznych,</w:t>
      </w:r>
      <w:r w:rsidRPr="00365275">
        <w:rPr>
          <w:rFonts w:ascii="Times New Roman" w:eastAsia="Times New Roman" w:hAnsi="Times New Roman"/>
          <w:sz w:val="24"/>
          <w:szCs w:val="24"/>
          <w:lang w:eastAsia="pl-PL"/>
        </w:rPr>
        <w:t xml:space="preserve"> </w:t>
      </w:r>
      <w:r w:rsidRPr="00365275">
        <w:rPr>
          <w:rFonts w:ascii="Times New Roman" w:eastAsia="Times New Roman" w:hAnsi="Times New Roman"/>
          <w:sz w:val="24"/>
          <w:szCs w:val="24"/>
          <w:lang w:eastAsia="pl-PL"/>
        </w:rPr>
        <w:br/>
        <w:t>zawarta została umowa następującej treści:</w:t>
      </w:r>
    </w:p>
    <w:p w14:paraId="3A3A7EF4" w14:textId="77777777" w:rsidR="00DA3A20" w:rsidRPr="00365275" w:rsidRDefault="00DA3A20" w:rsidP="00DA3A20">
      <w:pPr>
        <w:spacing w:after="0" w:line="240" w:lineRule="auto"/>
        <w:ind w:left="75"/>
        <w:rPr>
          <w:rFonts w:ascii="Times New Roman" w:eastAsia="Times New Roman" w:hAnsi="Times New Roman"/>
          <w:sz w:val="24"/>
          <w:szCs w:val="20"/>
          <w:lang w:eastAsia="pl-PL"/>
        </w:rPr>
      </w:pPr>
      <w:r w:rsidRPr="00365275">
        <w:rPr>
          <w:rFonts w:ascii="Times New Roman" w:eastAsia="Times New Roman" w:hAnsi="Times New Roman"/>
          <w:sz w:val="24"/>
          <w:szCs w:val="20"/>
          <w:lang w:eastAsia="pl-PL"/>
        </w:rPr>
        <w:t xml:space="preserve">                                                                       § 1</w:t>
      </w:r>
    </w:p>
    <w:p w14:paraId="712525E0" w14:textId="77777777" w:rsidR="00DA3A20" w:rsidRPr="00365275" w:rsidRDefault="00DA3A20" w:rsidP="00DA3A20">
      <w:pPr>
        <w:pStyle w:val="Akapitzlist"/>
        <w:numPr>
          <w:ilvl w:val="0"/>
          <w:numId w:val="44"/>
        </w:numPr>
        <w:spacing w:after="0" w:line="240" w:lineRule="auto"/>
        <w:ind w:left="284" w:hanging="284"/>
        <w:jc w:val="both"/>
        <w:rPr>
          <w:rFonts w:ascii="Times New Roman" w:hAnsi="Times New Roman"/>
          <w:b/>
          <w:sz w:val="24"/>
          <w:szCs w:val="24"/>
        </w:rPr>
      </w:pPr>
      <w:r w:rsidRPr="00365275">
        <w:rPr>
          <w:rFonts w:ascii="Times New Roman" w:eastAsia="Times New Roman" w:hAnsi="Times New Roman"/>
          <w:sz w:val="24"/>
          <w:szCs w:val="24"/>
          <w:lang w:eastAsia="pl-PL"/>
        </w:rPr>
        <w:t xml:space="preserve">Przedmiotem zamówienia są </w:t>
      </w:r>
      <w:r w:rsidRPr="00365275">
        <w:rPr>
          <w:rFonts w:ascii="Times New Roman" w:eastAsia="Times New Roman" w:hAnsi="Times New Roman"/>
          <w:b/>
          <w:sz w:val="24"/>
          <w:szCs w:val="24"/>
          <w:lang w:eastAsia="pl-PL"/>
        </w:rPr>
        <w:t>sukcesywne dostawy odczynników chemicznych dla potrzeb realizacji projektu BIOG-NET nr umowy POIR.04.04.00-00-1792/18-00</w:t>
      </w:r>
      <w:r w:rsidR="00F53AFB" w:rsidRPr="00365275">
        <w:rPr>
          <w:rFonts w:ascii="Times New Roman" w:eastAsia="Times New Roman" w:hAnsi="Times New Roman"/>
          <w:b/>
          <w:sz w:val="24"/>
          <w:szCs w:val="24"/>
          <w:lang w:eastAsia="pl-PL"/>
        </w:rPr>
        <w:t>.</w:t>
      </w:r>
    </w:p>
    <w:p w14:paraId="392AF29E" w14:textId="77777777" w:rsidR="00DA3A20" w:rsidRPr="00365275" w:rsidRDefault="00DA3A20" w:rsidP="00F53AFB">
      <w:pPr>
        <w:pStyle w:val="Akapitzlist"/>
        <w:numPr>
          <w:ilvl w:val="0"/>
          <w:numId w:val="44"/>
        </w:numPr>
        <w:spacing w:after="0" w:line="240" w:lineRule="auto"/>
        <w:ind w:left="284" w:hanging="284"/>
        <w:jc w:val="both"/>
        <w:rPr>
          <w:rFonts w:ascii="Times New Roman" w:hAnsi="Times New Roman"/>
          <w:b/>
          <w:sz w:val="24"/>
          <w:szCs w:val="24"/>
        </w:rPr>
      </w:pPr>
      <w:r w:rsidRPr="00365275">
        <w:rPr>
          <w:rFonts w:ascii="Times New Roman" w:eastAsia="Times New Roman" w:hAnsi="Times New Roman"/>
          <w:sz w:val="24"/>
          <w:szCs w:val="24"/>
          <w:lang w:eastAsia="pl-PL"/>
        </w:rPr>
        <w:lastRenderedPageBreak/>
        <w:t xml:space="preserve">Zakres przedmiotu zamówienia określa Rozdział II SIWZ oraz oferta </w:t>
      </w:r>
      <w:r w:rsidRPr="00365275">
        <w:rPr>
          <w:rFonts w:ascii="Times New Roman" w:eastAsia="Times New Roman" w:hAnsi="Times New Roman"/>
          <w:b/>
          <w:i/>
          <w:sz w:val="24"/>
          <w:szCs w:val="24"/>
          <w:lang w:eastAsia="pl-PL"/>
        </w:rPr>
        <w:t>Wykonawcy</w:t>
      </w:r>
      <w:r w:rsidRPr="00365275">
        <w:rPr>
          <w:rFonts w:ascii="Times New Roman" w:eastAsia="Times New Roman" w:hAnsi="Times New Roman"/>
          <w:sz w:val="24"/>
          <w:szCs w:val="24"/>
          <w:lang w:eastAsia="pl-PL"/>
        </w:rPr>
        <w:t xml:space="preserve"> stanowiąca integralną część umowy. </w:t>
      </w:r>
    </w:p>
    <w:p w14:paraId="3FAA7522" w14:textId="77777777" w:rsidR="00DA3A20" w:rsidRPr="00365275" w:rsidRDefault="00DA3A20" w:rsidP="00DA3A20">
      <w:pPr>
        <w:pStyle w:val="Akapitzlist"/>
        <w:numPr>
          <w:ilvl w:val="0"/>
          <w:numId w:val="44"/>
        </w:numPr>
        <w:spacing w:after="0" w:line="240" w:lineRule="auto"/>
        <w:ind w:left="284" w:hanging="284"/>
        <w:jc w:val="both"/>
        <w:rPr>
          <w:rFonts w:ascii="Times New Roman" w:hAnsi="Times New Roman"/>
          <w:i/>
          <w:sz w:val="24"/>
          <w:szCs w:val="24"/>
        </w:rPr>
      </w:pPr>
      <w:r w:rsidRPr="00365275">
        <w:rPr>
          <w:rFonts w:ascii="Times New Roman" w:eastAsia="Times New Roman" w:hAnsi="Times New Roman"/>
          <w:i/>
          <w:sz w:val="24"/>
          <w:szCs w:val="20"/>
          <w:lang w:eastAsia="pl-PL"/>
        </w:rPr>
        <w:t>Dostawy realizowane będą sukcesywnie według zamówień wskazanych przez Zamawiającego do:</w:t>
      </w:r>
    </w:p>
    <w:p w14:paraId="095C7C1C" w14:textId="77777777" w:rsidR="00DA3A20" w:rsidRPr="00365275" w:rsidRDefault="00DA3A20" w:rsidP="00DA3A20">
      <w:pPr>
        <w:pStyle w:val="Akapitzlist"/>
        <w:numPr>
          <w:ilvl w:val="0"/>
          <w:numId w:val="55"/>
        </w:numPr>
        <w:spacing w:after="0" w:line="240" w:lineRule="auto"/>
        <w:ind w:left="851" w:hanging="284"/>
        <w:jc w:val="both"/>
        <w:rPr>
          <w:rFonts w:ascii="Times New Roman" w:hAnsi="Times New Roman"/>
          <w:i/>
          <w:sz w:val="24"/>
          <w:szCs w:val="24"/>
        </w:rPr>
      </w:pPr>
      <w:r w:rsidRPr="00365275">
        <w:rPr>
          <w:rFonts w:ascii="Times New Roman" w:eastAsia="Times New Roman" w:hAnsi="Times New Roman"/>
          <w:i/>
          <w:sz w:val="24"/>
          <w:szCs w:val="20"/>
          <w:lang w:eastAsia="pl-PL"/>
        </w:rPr>
        <w:t>Instytutu Nauk o Morzu i Środowisku, Uniwersytet Szczeciński, ul. Mickiewicza 16a, 70-383 Szczecin,</w:t>
      </w:r>
    </w:p>
    <w:p w14:paraId="3C120115" w14:textId="77777777" w:rsidR="00DA3A20" w:rsidRPr="00365275" w:rsidRDefault="00DA3A20" w:rsidP="00DA3A20">
      <w:pPr>
        <w:pStyle w:val="Akapitzlist"/>
        <w:numPr>
          <w:ilvl w:val="0"/>
          <w:numId w:val="55"/>
        </w:numPr>
        <w:spacing w:after="0" w:line="240" w:lineRule="auto"/>
        <w:ind w:left="851" w:hanging="284"/>
        <w:jc w:val="both"/>
        <w:rPr>
          <w:rFonts w:ascii="Times New Roman" w:hAnsi="Times New Roman"/>
          <w:i/>
          <w:sz w:val="24"/>
          <w:szCs w:val="24"/>
        </w:rPr>
      </w:pPr>
      <w:r w:rsidRPr="00365275">
        <w:rPr>
          <w:rFonts w:ascii="Times New Roman" w:eastAsia="Times New Roman" w:hAnsi="Times New Roman"/>
          <w:i/>
          <w:sz w:val="24"/>
          <w:szCs w:val="20"/>
          <w:lang w:eastAsia="pl-PL"/>
        </w:rPr>
        <w:t>Interdyscyplinarnego Centrum Nowoczesnych Technologii, Uniwersytet Mikołaja Kopernika w Toruniu, ul. Wileńska 4, 87-100 Toruń.</w:t>
      </w:r>
    </w:p>
    <w:p w14:paraId="19C06457" w14:textId="77777777" w:rsidR="00DA3A20" w:rsidRPr="00365275" w:rsidRDefault="00DA3A20" w:rsidP="00DA3A20">
      <w:pPr>
        <w:spacing w:after="0" w:line="240" w:lineRule="auto"/>
        <w:jc w:val="both"/>
        <w:rPr>
          <w:rFonts w:ascii="Times New Roman" w:hAnsi="Times New Roman"/>
          <w:i/>
          <w:sz w:val="24"/>
          <w:szCs w:val="24"/>
        </w:rPr>
      </w:pPr>
    </w:p>
    <w:p w14:paraId="04D60BB1" w14:textId="77777777" w:rsidR="00DA3A20" w:rsidRPr="00365275" w:rsidRDefault="00DA3A20" w:rsidP="00DA3A20">
      <w:pPr>
        <w:pStyle w:val="Akapitzlist"/>
        <w:numPr>
          <w:ilvl w:val="0"/>
          <w:numId w:val="44"/>
        </w:numPr>
        <w:spacing w:after="0" w:line="240" w:lineRule="auto"/>
        <w:ind w:left="284" w:hanging="284"/>
        <w:jc w:val="both"/>
        <w:rPr>
          <w:rFonts w:ascii="Times New Roman" w:hAnsi="Times New Roman"/>
        </w:rPr>
      </w:pPr>
      <w:r w:rsidRPr="00365275">
        <w:rPr>
          <w:rFonts w:ascii="Times New Roman" w:hAnsi="Times New Roman"/>
          <w:sz w:val="24"/>
          <w:szCs w:val="24"/>
        </w:rPr>
        <w:t>Wykonanie przedmiotu zamówienia, o którym mowa w ust. 1 obejmuje dostawę wraz z wniesieniem do wskazanych przez Zamawiającego pomieszczeń.</w:t>
      </w:r>
    </w:p>
    <w:p w14:paraId="228B2D9D" w14:textId="77777777" w:rsidR="00DA3A20" w:rsidRPr="00365275" w:rsidRDefault="00DA3A20" w:rsidP="00DA3A20">
      <w:pPr>
        <w:pStyle w:val="Akapitzlist"/>
        <w:numPr>
          <w:ilvl w:val="0"/>
          <w:numId w:val="44"/>
        </w:numPr>
        <w:spacing w:after="0" w:line="240" w:lineRule="auto"/>
        <w:ind w:left="284" w:hanging="284"/>
        <w:jc w:val="both"/>
        <w:rPr>
          <w:rFonts w:ascii="Times New Roman" w:hAnsi="Times New Roman"/>
        </w:rPr>
      </w:pPr>
      <w:r w:rsidRPr="00365275">
        <w:rPr>
          <w:rFonts w:ascii="Times New Roman" w:eastAsia="Times New Roman" w:hAnsi="Times New Roman"/>
          <w:sz w:val="24"/>
          <w:szCs w:val="20"/>
          <w:lang w:eastAsia="pl-PL"/>
        </w:rPr>
        <w:t xml:space="preserve">Szczegółowy asortyment i liczba dostaw cząstkowych będą ustalane za pośrednictwem maila ………….. przez …………………….. Wysłanie wiadomości e-mail jest równoznaczne z odbiorem przez Wykonawcę zamówienia.  </w:t>
      </w:r>
    </w:p>
    <w:p w14:paraId="5061AF3C" w14:textId="77777777" w:rsidR="00DA3A20" w:rsidRPr="00365275" w:rsidRDefault="00DA3A20" w:rsidP="00DA3A20">
      <w:pPr>
        <w:spacing w:after="0" w:line="240" w:lineRule="auto"/>
        <w:jc w:val="both"/>
        <w:rPr>
          <w:rFonts w:ascii="Times New Roman" w:hAnsi="Times New Roman"/>
        </w:rPr>
      </w:pPr>
      <w:r w:rsidRPr="00365275">
        <w:rPr>
          <w:rFonts w:ascii="Times New Roman" w:eastAsia="Times New Roman" w:hAnsi="Times New Roman"/>
          <w:sz w:val="24"/>
          <w:szCs w:val="20"/>
          <w:lang w:eastAsia="pl-PL"/>
        </w:rPr>
        <w:t>6</w:t>
      </w:r>
      <w:r w:rsidRPr="00365275">
        <w:rPr>
          <w:rFonts w:ascii="Times New Roman" w:eastAsia="Times New Roman" w:hAnsi="Times New Roman"/>
          <w:sz w:val="24"/>
          <w:szCs w:val="20"/>
          <w:vertAlign w:val="superscript"/>
          <w:lang w:eastAsia="pl-PL"/>
        </w:rPr>
        <w:t>1</w:t>
      </w:r>
      <w:r w:rsidRPr="00365275">
        <w:rPr>
          <w:rFonts w:ascii="Times New Roman" w:eastAsia="Times New Roman" w:hAnsi="Times New Roman"/>
          <w:sz w:val="24"/>
          <w:szCs w:val="20"/>
          <w:lang w:eastAsia="pl-PL"/>
        </w:rPr>
        <w:t>. Minimalna wartość dostawy cząstkowej wynosi 150,00 zł netto.</w:t>
      </w:r>
    </w:p>
    <w:p w14:paraId="4E8C6A69" w14:textId="77777777" w:rsidR="00DA3A20" w:rsidRPr="00365275" w:rsidRDefault="00DA3A20" w:rsidP="00DA3A20">
      <w:pPr>
        <w:pStyle w:val="Akapitzlist"/>
        <w:numPr>
          <w:ilvl w:val="0"/>
          <w:numId w:val="44"/>
        </w:numPr>
        <w:spacing w:after="0" w:line="240" w:lineRule="auto"/>
        <w:ind w:left="284" w:hanging="284"/>
        <w:jc w:val="both"/>
        <w:rPr>
          <w:rFonts w:ascii="Times New Roman" w:hAnsi="Times New Roman"/>
          <w:b/>
        </w:rPr>
      </w:pPr>
      <w:r w:rsidRPr="00365275">
        <w:rPr>
          <w:rFonts w:ascii="Times New Roman" w:hAnsi="Times New Roman"/>
          <w:b/>
          <w:sz w:val="24"/>
          <w:szCs w:val="24"/>
          <w:lang w:eastAsia="pl-PL"/>
        </w:rPr>
        <w:t xml:space="preserve">Termin dostaw cząstkowych nie może być dłuższy niż 21 dni kalendarzowych liczonych od wysłania zamówienia cząstkowego w wiadomości mailowej, o której mowa w ust. </w:t>
      </w:r>
      <w:r w:rsidR="00F53AFB" w:rsidRPr="00365275">
        <w:rPr>
          <w:rFonts w:ascii="Times New Roman" w:hAnsi="Times New Roman"/>
          <w:b/>
          <w:sz w:val="24"/>
          <w:szCs w:val="24"/>
          <w:lang w:eastAsia="pl-PL"/>
        </w:rPr>
        <w:t>5</w:t>
      </w:r>
      <w:r w:rsidRPr="00365275">
        <w:rPr>
          <w:rFonts w:ascii="Times New Roman" w:hAnsi="Times New Roman"/>
          <w:b/>
          <w:sz w:val="24"/>
          <w:szCs w:val="24"/>
          <w:lang w:eastAsia="pl-PL"/>
        </w:rPr>
        <w:t>.</w:t>
      </w:r>
    </w:p>
    <w:p w14:paraId="7BDB2145" w14:textId="77777777" w:rsidR="00DA3A20" w:rsidRPr="00365275" w:rsidRDefault="00DA3A20" w:rsidP="00DA3A20">
      <w:pPr>
        <w:pStyle w:val="Tekstpodstawowy"/>
        <w:ind w:left="4254"/>
        <w:rPr>
          <w:rFonts w:ascii="Times New Roman" w:hAnsi="Times New Roman"/>
          <w:b/>
          <w:sz w:val="24"/>
          <w:szCs w:val="24"/>
        </w:rPr>
      </w:pPr>
    </w:p>
    <w:p w14:paraId="2098602F" w14:textId="77777777" w:rsidR="00DA3A20" w:rsidRPr="00365275" w:rsidRDefault="00DA3A20" w:rsidP="00DA3A20">
      <w:pPr>
        <w:pStyle w:val="Tekstpodstawowy"/>
        <w:ind w:left="4254"/>
        <w:rPr>
          <w:rFonts w:ascii="Times New Roman" w:hAnsi="Times New Roman"/>
          <w:b/>
          <w:sz w:val="24"/>
          <w:szCs w:val="24"/>
        </w:rPr>
      </w:pPr>
      <w:r w:rsidRPr="00365275">
        <w:rPr>
          <w:rFonts w:ascii="Times New Roman" w:hAnsi="Times New Roman"/>
          <w:b/>
          <w:sz w:val="24"/>
          <w:szCs w:val="24"/>
        </w:rPr>
        <w:t>§ 2</w:t>
      </w:r>
    </w:p>
    <w:p w14:paraId="10AEB854" w14:textId="77777777" w:rsidR="00DA3A20" w:rsidRPr="00365275" w:rsidRDefault="00DA3A20" w:rsidP="00DA3A20">
      <w:pPr>
        <w:numPr>
          <w:ilvl w:val="0"/>
          <w:numId w:val="48"/>
        </w:numPr>
        <w:spacing w:after="0" w:line="240" w:lineRule="auto"/>
        <w:jc w:val="both"/>
        <w:rPr>
          <w:rFonts w:ascii="Times New Roman" w:hAnsi="Times New Roman"/>
          <w:b/>
          <w:sz w:val="24"/>
          <w:szCs w:val="24"/>
        </w:rPr>
      </w:pPr>
      <w:r w:rsidRPr="00365275">
        <w:rPr>
          <w:rFonts w:ascii="Times New Roman" w:hAnsi="Times New Roman"/>
          <w:sz w:val="24"/>
          <w:szCs w:val="24"/>
        </w:rPr>
        <w:t xml:space="preserve">Przedmiot umowy, o którym mowa w § 1 ust. 1 i 2, dostarczony będzie </w:t>
      </w:r>
      <w:r w:rsidRPr="00365275">
        <w:rPr>
          <w:rFonts w:ascii="Times New Roman" w:hAnsi="Times New Roman"/>
          <w:b/>
          <w:i/>
          <w:sz w:val="24"/>
          <w:szCs w:val="24"/>
        </w:rPr>
        <w:t>Zamawiającemu</w:t>
      </w:r>
      <w:r w:rsidRPr="00365275">
        <w:rPr>
          <w:rFonts w:ascii="Times New Roman" w:hAnsi="Times New Roman"/>
          <w:sz w:val="24"/>
          <w:szCs w:val="24"/>
        </w:rPr>
        <w:t xml:space="preserve"> na koszt i ryzyko </w:t>
      </w:r>
      <w:r w:rsidRPr="00365275">
        <w:rPr>
          <w:rFonts w:ascii="Times New Roman" w:hAnsi="Times New Roman"/>
          <w:b/>
          <w:i/>
          <w:sz w:val="24"/>
          <w:szCs w:val="24"/>
        </w:rPr>
        <w:t>Wykonawcy.</w:t>
      </w:r>
    </w:p>
    <w:p w14:paraId="19E22C69" w14:textId="77777777" w:rsidR="00DA3A20" w:rsidRPr="00365275" w:rsidRDefault="00DA3A20" w:rsidP="00DA3A20">
      <w:pPr>
        <w:numPr>
          <w:ilvl w:val="0"/>
          <w:numId w:val="48"/>
        </w:numPr>
        <w:spacing w:after="0" w:line="240" w:lineRule="auto"/>
        <w:jc w:val="both"/>
        <w:rPr>
          <w:rFonts w:ascii="Times New Roman" w:hAnsi="Times New Roman"/>
          <w:sz w:val="24"/>
          <w:szCs w:val="24"/>
        </w:rPr>
      </w:pPr>
      <w:r w:rsidRPr="00365275">
        <w:rPr>
          <w:rFonts w:ascii="Times New Roman" w:hAnsi="Times New Roman"/>
          <w:sz w:val="24"/>
          <w:szCs w:val="24"/>
        </w:rPr>
        <w:t xml:space="preserve">Ryzyko przypadkowej utraty lub uszkodzenia przedmiotu umowy przechodzi na </w:t>
      </w:r>
      <w:r w:rsidRPr="00365275">
        <w:rPr>
          <w:rFonts w:ascii="Times New Roman" w:hAnsi="Times New Roman"/>
          <w:b/>
          <w:i/>
          <w:sz w:val="24"/>
          <w:szCs w:val="24"/>
        </w:rPr>
        <w:t>Zamawiającego</w:t>
      </w:r>
      <w:r w:rsidRPr="00365275">
        <w:rPr>
          <w:rFonts w:ascii="Times New Roman" w:hAnsi="Times New Roman"/>
          <w:sz w:val="24"/>
          <w:szCs w:val="24"/>
        </w:rPr>
        <w:t xml:space="preserve"> z chwilą jego odbioru. Odbiór zostanie potwierdzony podpisanym protokołem odbioru, spisanym w dniu dostawy.</w:t>
      </w:r>
    </w:p>
    <w:p w14:paraId="14CE6CF9" w14:textId="77777777" w:rsidR="00DA3A20" w:rsidRPr="00365275" w:rsidRDefault="00DA3A20" w:rsidP="00DA3A20">
      <w:pPr>
        <w:pStyle w:val="Tekstpodstawowy3"/>
        <w:numPr>
          <w:ilvl w:val="0"/>
          <w:numId w:val="48"/>
        </w:numPr>
        <w:rPr>
          <w:szCs w:val="24"/>
        </w:rPr>
      </w:pPr>
      <w:r w:rsidRPr="00365275">
        <w:rPr>
          <w:b/>
          <w:i/>
          <w:szCs w:val="24"/>
        </w:rPr>
        <w:t>Wykonawca</w:t>
      </w:r>
      <w:r w:rsidRPr="00365275">
        <w:rPr>
          <w:szCs w:val="24"/>
        </w:rPr>
        <w:t xml:space="preserve"> gwarantuje, iż dostarczony przez niego przedmiot umowy cechować się będzie minimalnym terminem przydatności do użycia wskazanym w złożonej ofercie. Termin, o którym mowa w zdaniu poprzedzającym liczony będzie od dnia dostawy potwierdzonej pisemnym protokołem odbioru.</w:t>
      </w:r>
    </w:p>
    <w:p w14:paraId="4E37421B" w14:textId="77777777" w:rsidR="00DA3A20" w:rsidRPr="00365275" w:rsidRDefault="00DA3A20" w:rsidP="00DA3A20">
      <w:pPr>
        <w:pStyle w:val="Tekstpodstawowy3"/>
        <w:numPr>
          <w:ilvl w:val="0"/>
          <w:numId w:val="48"/>
        </w:numPr>
        <w:rPr>
          <w:szCs w:val="24"/>
        </w:rPr>
      </w:pPr>
      <w:r w:rsidRPr="00365275">
        <w:rPr>
          <w:szCs w:val="24"/>
        </w:rPr>
        <w:t xml:space="preserve">Pozostałe warunki zamówienia określa Rozdział 2 SIWZ oraz oferta </w:t>
      </w:r>
      <w:r w:rsidRPr="00365275">
        <w:rPr>
          <w:b/>
          <w:i/>
          <w:szCs w:val="24"/>
        </w:rPr>
        <w:t>Wykonawcy.</w:t>
      </w:r>
    </w:p>
    <w:p w14:paraId="38EFE1BF" w14:textId="77777777" w:rsidR="00DA3A20" w:rsidRPr="00365275" w:rsidRDefault="00DA3A20" w:rsidP="00DA3A20">
      <w:pPr>
        <w:pStyle w:val="Tekstpodstawowy3"/>
        <w:jc w:val="center"/>
        <w:rPr>
          <w:szCs w:val="24"/>
        </w:rPr>
      </w:pPr>
    </w:p>
    <w:p w14:paraId="65B4315A" w14:textId="77777777" w:rsidR="00DA3A20" w:rsidRPr="00365275" w:rsidRDefault="00DA3A20" w:rsidP="00DA3A20">
      <w:pPr>
        <w:pStyle w:val="Tekstpodstawowy3"/>
        <w:jc w:val="center"/>
        <w:rPr>
          <w:szCs w:val="24"/>
        </w:rPr>
      </w:pPr>
      <w:r w:rsidRPr="00365275">
        <w:rPr>
          <w:szCs w:val="24"/>
        </w:rPr>
        <w:t>§ 3</w:t>
      </w:r>
    </w:p>
    <w:p w14:paraId="4CD64926" w14:textId="77777777" w:rsidR="00DA3A20" w:rsidRPr="00365275" w:rsidRDefault="00DA3A20" w:rsidP="00DA3A20">
      <w:pPr>
        <w:numPr>
          <w:ilvl w:val="0"/>
          <w:numId w:val="45"/>
        </w:numPr>
        <w:spacing w:after="0" w:line="240" w:lineRule="auto"/>
        <w:jc w:val="both"/>
        <w:rPr>
          <w:rFonts w:ascii="Times New Roman" w:hAnsi="Times New Roman"/>
          <w:sz w:val="24"/>
          <w:szCs w:val="24"/>
        </w:rPr>
      </w:pPr>
      <w:r w:rsidRPr="00365275">
        <w:rPr>
          <w:rFonts w:ascii="Times New Roman" w:hAnsi="Times New Roman"/>
          <w:sz w:val="24"/>
          <w:szCs w:val="24"/>
        </w:rPr>
        <w:t xml:space="preserve">Wartość umowy (wynagrodzenie Wykonawcy) zostaje określona na ..........................PLN netto (słownie złotych netto: ............................... /100), powiększona o stawkę podatku VAT co daje łącznie kwotę brutto …………… zł (słownie złotych brutto: …………….) </w:t>
      </w:r>
      <w:r w:rsidRPr="00365275">
        <w:rPr>
          <w:rFonts w:ascii="Times New Roman" w:hAnsi="Times New Roman"/>
          <w:sz w:val="24"/>
          <w:szCs w:val="24"/>
        </w:rPr>
        <w:br/>
        <w:t>i zawiera wszystkie składniki cenotwórcze.</w:t>
      </w:r>
    </w:p>
    <w:p w14:paraId="53C10F85" w14:textId="77777777" w:rsidR="00DA3A20" w:rsidRPr="00365275" w:rsidRDefault="00DA3A20" w:rsidP="00DA3A20">
      <w:pPr>
        <w:numPr>
          <w:ilvl w:val="0"/>
          <w:numId w:val="45"/>
        </w:numPr>
        <w:spacing w:after="0" w:line="240" w:lineRule="auto"/>
        <w:jc w:val="both"/>
        <w:rPr>
          <w:rFonts w:ascii="Times New Roman" w:hAnsi="Times New Roman"/>
          <w:sz w:val="24"/>
          <w:szCs w:val="24"/>
        </w:rPr>
      </w:pPr>
      <w:r w:rsidRPr="00365275">
        <w:rPr>
          <w:rFonts w:ascii="Times New Roman" w:eastAsia="Times New Roman" w:hAnsi="Times New Roman"/>
          <w:sz w:val="24"/>
          <w:szCs w:val="20"/>
          <w:lang w:eastAsia="pl-PL"/>
        </w:rPr>
        <w:t>Wartość umowy określana w ust. 1 jest wartością maksymalną.</w:t>
      </w:r>
    </w:p>
    <w:p w14:paraId="307D3D8E" w14:textId="77777777" w:rsidR="00DA3A20" w:rsidRPr="00365275" w:rsidRDefault="00DA3A20" w:rsidP="00DA3A20">
      <w:pPr>
        <w:numPr>
          <w:ilvl w:val="0"/>
          <w:numId w:val="45"/>
        </w:numPr>
        <w:spacing w:after="0" w:line="240" w:lineRule="auto"/>
        <w:jc w:val="both"/>
        <w:rPr>
          <w:rFonts w:ascii="Times New Roman" w:hAnsi="Times New Roman"/>
          <w:sz w:val="24"/>
          <w:szCs w:val="24"/>
        </w:rPr>
      </w:pPr>
      <w:r w:rsidRPr="00365275">
        <w:rPr>
          <w:rFonts w:ascii="Times New Roman" w:hAnsi="Times New Roman"/>
          <w:sz w:val="24"/>
          <w:szCs w:val="24"/>
        </w:rPr>
        <w:t>Zamawiający zobowiązuje się zapłacić za przedmiot umowy ceny jednostkowe zaproponowane w ofercie Wykonawcy.</w:t>
      </w:r>
    </w:p>
    <w:p w14:paraId="4FAF3B10" w14:textId="77777777" w:rsidR="00DA3A20" w:rsidRPr="00365275" w:rsidRDefault="00DA3A20" w:rsidP="00DA3A20">
      <w:pPr>
        <w:numPr>
          <w:ilvl w:val="0"/>
          <w:numId w:val="45"/>
        </w:numPr>
        <w:spacing w:after="0" w:line="240" w:lineRule="auto"/>
        <w:jc w:val="both"/>
        <w:rPr>
          <w:rFonts w:ascii="Times New Roman" w:hAnsi="Times New Roman"/>
          <w:sz w:val="24"/>
          <w:szCs w:val="24"/>
        </w:rPr>
      </w:pPr>
      <w:r w:rsidRPr="00365275">
        <w:rPr>
          <w:rFonts w:ascii="Times New Roman" w:hAnsi="Times New Roman"/>
          <w:sz w:val="24"/>
          <w:szCs w:val="24"/>
        </w:rPr>
        <w:t>Zamawiający zastrzega sobie prawo dokonywania zmian ilościowych, w tym zmniejszenia liczby zamawianych odczynników w poszczególnych pozycjach przedmiotu zamówienia. Wykonawca nie ma prawa żądać z powyższego tytułu od Zamawiającego odszkodowania, w tym z tytułu utraconych korzyści.</w:t>
      </w:r>
    </w:p>
    <w:p w14:paraId="1079C3C9" w14:textId="77777777" w:rsidR="00DA3A20" w:rsidRPr="00365275" w:rsidRDefault="00DA3A20" w:rsidP="00DA3A20">
      <w:pPr>
        <w:numPr>
          <w:ilvl w:val="0"/>
          <w:numId w:val="45"/>
        </w:numPr>
        <w:spacing w:after="0" w:line="240" w:lineRule="auto"/>
        <w:jc w:val="both"/>
        <w:rPr>
          <w:rFonts w:ascii="Times New Roman" w:hAnsi="Times New Roman"/>
          <w:sz w:val="24"/>
          <w:szCs w:val="24"/>
        </w:rPr>
      </w:pPr>
      <w:r w:rsidRPr="00365275">
        <w:rPr>
          <w:rFonts w:ascii="Times New Roman" w:eastAsia="Times New Roman" w:hAnsi="Times New Roman"/>
          <w:sz w:val="24"/>
          <w:szCs w:val="20"/>
          <w:lang w:eastAsia="pl-PL"/>
        </w:rPr>
        <w:t>Strony postanawiają, że ceny, o których mowa w ust. 3, będą obowiązywały przez cały okres trwania umowy i nie będą podlegały zmianom.</w:t>
      </w:r>
    </w:p>
    <w:p w14:paraId="2A58A9DF" w14:textId="77777777" w:rsidR="00DA3A20" w:rsidRPr="00365275" w:rsidRDefault="00DA3A20" w:rsidP="00DA3A20">
      <w:pPr>
        <w:ind w:left="75"/>
        <w:jc w:val="center"/>
        <w:rPr>
          <w:sz w:val="24"/>
          <w:szCs w:val="24"/>
        </w:rPr>
      </w:pPr>
    </w:p>
    <w:p w14:paraId="26799E2A" w14:textId="77777777" w:rsidR="00DA3A20" w:rsidRPr="00365275" w:rsidRDefault="00DA3A20" w:rsidP="00DA3A20">
      <w:pPr>
        <w:ind w:left="75"/>
        <w:jc w:val="center"/>
        <w:rPr>
          <w:rFonts w:ascii="Times New Roman" w:hAnsi="Times New Roman"/>
          <w:sz w:val="24"/>
          <w:szCs w:val="24"/>
        </w:rPr>
      </w:pPr>
      <w:r w:rsidRPr="00365275">
        <w:rPr>
          <w:sz w:val="24"/>
          <w:szCs w:val="24"/>
        </w:rPr>
        <w:t>§ 4</w:t>
      </w:r>
    </w:p>
    <w:p w14:paraId="22B5760B" w14:textId="77777777" w:rsidR="00DA3A20" w:rsidRPr="00365275" w:rsidRDefault="00DA3A20" w:rsidP="00DA3A20">
      <w:pPr>
        <w:pStyle w:val="Akapitzlist"/>
        <w:numPr>
          <w:ilvl w:val="0"/>
          <w:numId w:val="50"/>
        </w:numPr>
        <w:ind w:left="284" w:hanging="284"/>
        <w:jc w:val="both"/>
        <w:rPr>
          <w:rFonts w:ascii="Times New Roman" w:hAnsi="Times New Roman"/>
          <w:sz w:val="24"/>
          <w:szCs w:val="24"/>
        </w:rPr>
      </w:pPr>
      <w:r w:rsidRPr="00365275">
        <w:rPr>
          <w:rFonts w:ascii="Times New Roman" w:hAnsi="Times New Roman"/>
          <w:sz w:val="24"/>
          <w:szCs w:val="24"/>
        </w:rPr>
        <w:t xml:space="preserve">Umowa zostaje zawarta w ramach projektu </w:t>
      </w:r>
      <w:r w:rsidRPr="00365275">
        <w:rPr>
          <w:rFonts w:ascii="Times New Roman" w:hAnsi="Times New Roman"/>
          <w:b/>
          <w:bCs/>
          <w:i/>
          <w:iCs/>
          <w:sz w:val="24"/>
          <w:szCs w:val="24"/>
        </w:rPr>
        <w:t xml:space="preserve">„Zaawansowane </w:t>
      </w:r>
      <w:proofErr w:type="spellStart"/>
      <w:r w:rsidRPr="00365275">
        <w:rPr>
          <w:rFonts w:ascii="Times New Roman" w:hAnsi="Times New Roman"/>
          <w:b/>
          <w:bCs/>
          <w:i/>
          <w:iCs/>
          <w:sz w:val="24"/>
          <w:szCs w:val="24"/>
        </w:rPr>
        <w:t>biokompozyty</w:t>
      </w:r>
      <w:proofErr w:type="spellEnd"/>
      <w:r w:rsidRPr="00365275">
        <w:rPr>
          <w:rFonts w:ascii="Times New Roman" w:hAnsi="Times New Roman"/>
          <w:b/>
          <w:bCs/>
          <w:i/>
          <w:iCs/>
          <w:sz w:val="24"/>
          <w:szCs w:val="24"/>
        </w:rPr>
        <w:t xml:space="preserve"> dla gospodarki jutra BIOG-NET” </w:t>
      </w:r>
      <w:r w:rsidRPr="00365275">
        <w:rPr>
          <w:rFonts w:ascii="Times New Roman" w:hAnsi="Times New Roman"/>
          <w:b/>
          <w:bCs/>
          <w:sz w:val="24"/>
          <w:szCs w:val="24"/>
        </w:rPr>
        <w:t xml:space="preserve">nr projektu POIR.04.04.00-00-1792/18-00. </w:t>
      </w:r>
    </w:p>
    <w:p w14:paraId="267E5419" w14:textId="77777777" w:rsidR="00DA3A20" w:rsidRPr="00365275" w:rsidRDefault="00DA3A20" w:rsidP="00DA3A20">
      <w:pPr>
        <w:pStyle w:val="Akapitzlist"/>
        <w:numPr>
          <w:ilvl w:val="0"/>
          <w:numId w:val="50"/>
        </w:numPr>
        <w:spacing w:after="0" w:line="240" w:lineRule="auto"/>
        <w:ind w:left="284" w:hanging="284"/>
        <w:jc w:val="both"/>
        <w:rPr>
          <w:rFonts w:ascii="Times New Roman" w:hAnsi="Times New Roman"/>
          <w:sz w:val="24"/>
          <w:szCs w:val="24"/>
        </w:rPr>
      </w:pPr>
      <w:r w:rsidRPr="00365275">
        <w:rPr>
          <w:rFonts w:ascii="Times New Roman" w:hAnsi="Times New Roman"/>
          <w:sz w:val="24"/>
          <w:szCs w:val="24"/>
        </w:rPr>
        <w:lastRenderedPageBreak/>
        <w:t xml:space="preserve">Projekt określony w ust. 1 jest realizowany w ramach programu TEAM-NET Fundacji na rzecz Nauki Polskiej Współfinansowany ze środków Unii Europejskiej w ramach Europejskiego Funduszu Rozwoju Regionalnego. </w:t>
      </w:r>
    </w:p>
    <w:p w14:paraId="576CFD3A" w14:textId="77777777" w:rsidR="00DA3A20" w:rsidRPr="00365275" w:rsidRDefault="00DA3A20" w:rsidP="00DA3A20">
      <w:pPr>
        <w:pStyle w:val="Akapitzlist"/>
        <w:numPr>
          <w:ilvl w:val="0"/>
          <w:numId w:val="50"/>
        </w:numPr>
        <w:spacing w:after="0" w:line="240" w:lineRule="auto"/>
        <w:ind w:left="284" w:hanging="284"/>
        <w:jc w:val="both"/>
        <w:rPr>
          <w:rFonts w:ascii="Times New Roman" w:hAnsi="Times New Roman"/>
          <w:sz w:val="24"/>
          <w:szCs w:val="24"/>
        </w:rPr>
      </w:pPr>
      <w:r w:rsidRPr="00365275">
        <w:rPr>
          <w:rFonts w:ascii="Times New Roman" w:hAnsi="Times New Roman"/>
          <w:sz w:val="24"/>
          <w:szCs w:val="24"/>
        </w:rPr>
        <w:t>Wynagrodzenie Wykonawcy jest współfinansowane przez Unię Europejską w ramach Europejskiego Funduszu Rozwoju Regionalnego.</w:t>
      </w:r>
    </w:p>
    <w:p w14:paraId="0B3B721D" w14:textId="77777777" w:rsidR="00DA3A20" w:rsidRPr="00365275" w:rsidRDefault="00DA3A20" w:rsidP="00DA3A20">
      <w:pPr>
        <w:numPr>
          <w:ilvl w:val="0"/>
          <w:numId w:val="50"/>
        </w:numPr>
        <w:spacing w:after="0" w:line="240" w:lineRule="auto"/>
        <w:ind w:left="284" w:hanging="284"/>
        <w:jc w:val="both"/>
        <w:rPr>
          <w:rFonts w:ascii="Times New Roman" w:hAnsi="Times New Roman"/>
          <w:sz w:val="24"/>
          <w:szCs w:val="24"/>
        </w:rPr>
      </w:pPr>
      <w:r w:rsidRPr="00365275">
        <w:rPr>
          <w:rFonts w:ascii="Times New Roman" w:hAnsi="Times New Roman"/>
          <w:sz w:val="24"/>
          <w:szCs w:val="24"/>
        </w:rPr>
        <w:t>Wykonawca oświadcza, iż został poinformowany o fakcie współfinansowania projektu oraz wynagrodzenia ze środków Europejskiego Funduszu Rozwoju Regionalnego.</w:t>
      </w:r>
    </w:p>
    <w:p w14:paraId="0295866D" w14:textId="77777777" w:rsidR="00DA3A20" w:rsidRPr="00365275" w:rsidRDefault="00DA3A20" w:rsidP="00DA3A20">
      <w:pPr>
        <w:spacing w:after="0" w:line="240" w:lineRule="auto"/>
        <w:jc w:val="both"/>
        <w:rPr>
          <w:rFonts w:cs="Arial"/>
          <w:sz w:val="24"/>
          <w:szCs w:val="24"/>
        </w:rPr>
      </w:pPr>
    </w:p>
    <w:p w14:paraId="3D52A671" w14:textId="77777777" w:rsidR="00DA3A20" w:rsidRPr="00365275" w:rsidRDefault="00DA3A20" w:rsidP="00DA3A20">
      <w:pPr>
        <w:ind w:left="75"/>
        <w:jc w:val="center"/>
        <w:rPr>
          <w:rFonts w:ascii="Times New Roman" w:hAnsi="Times New Roman"/>
          <w:sz w:val="24"/>
          <w:szCs w:val="24"/>
        </w:rPr>
      </w:pPr>
      <w:r w:rsidRPr="00365275">
        <w:rPr>
          <w:rFonts w:ascii="Times New Roman" w:hAnsi="Times New Roman"/>
          <w:sz w:val="24"/>
          <w:szCs w:val="24"/>
        </w:rPr>
        <w:t>§ 5</w:t>
      </w:r>
    </w:p>
    <w:p w14:paraId="26C8024A" w14:textId="77777777" w:rsidR="00DA3A20" w:rsidRPr="00365275" w:rsidRDefault="00DA3A20" w:rsidP="00DA3A20">
      <w:pPr>
        <w:numPr>
          <w:ilvl w:val="1"/>
          <w:numId w:val="51"/>
        </w:numPr>
        <w:tabs>
          <w:tab w:val="clear" w:pos="1515"/>
          <w:tab w:val="num" w:pos="426"/>
        </w:tabs>
        <w:spacing w:after="0" w:line="240" w:lineRule="auto"/>
        <w:ind w:left="426" w:hanging="426"/>
        <w:jc w:val="both"/>
        <w:outlineLvl w:val="0"/>
        <w:rPr>
          <w:rFonts w:ascii="Times New Roman" w:hAnsi="Times New Roman"/>
          <w:sz w:val="24"/>
          <w:szCs w:val="24"/>
        </w:rPr>
      </w:pPr>
      <w:r w:rsidRPr="00365275">
        <w:rPr>
          <w:rFonts w:ascii="Times New Roman" w:hAnsi="Times New Roman"/>
          <w:b/>
          <w:sz w:val="24"/>
          <w:szCs w:val="24"/>
        </w:rPr>
        <w:t xml:space="preserve">Zamawiający </w:t>
      </w:r>
      <w:r w:rsidRPr="00365275">
        <w:rPr>
          <w:rFonts w:ascii="Times New Roman" w:hAnsi="Times New Roman"/>
          <w:sz w:val="24"/>
          <w:szCs w:val="24"/>
        </w:rPr>
        <w:t xml:space="preserve">zobowiązany jest do zapłaty wynagrodzenia przelewem, na konto </w:t>
      </w:r>
      <w:r w:rsidRPr="00365275">
        <w:rPr>
          <w:rFonts w:ascii="Times New Roman" w:hAnsi="Times New Roman"/>
          <w:b/>
          <w:i/>
          <w:sz w:val="24"/>
          <w:szCs w:val="24"/>
        </w:rPr>
        <w:t>Wykonawcy</w:t>
      </w:r>
      <w:r w:rsidRPr="00365275">
        <w:rPr>
          <w:rFonts w:ascii="Times New Roman" w:hAnsi="Times New Roman"/>
          <w:sz w:val="24"/>
          <w:szCs w:val="24"/>
        </w:rPr>
        <w:t xml:space="preserve"> w banku................................... na rachunek………………… w terminie </w:t>
      </w:r>
      <w:r w:rsidRPr="00365275">
        <w:rPr>
          <w:rFonts w:ascii="Times New Roman" w:hAnsi="Times New Roman"/>
          <w:b/>
          <w:sz w:val="24"/>
          <w:szCs w:val="24"/>
        </w:rPr>
        <w:t>…… dni</w:t>
      </w:r>
      <w:r w:rsidRPr="00365275">
        <w:rPr>
          <w:rFonts w:ascii="Times New Roman" w:hAnsi="Times New Roman"/>
          <w:sz w:val="24"/>
          <w:szCs w:val="24"/>
        </w:rPr>
        <w:t xml:space="preserve"> kalendarzowych od dnia otrzymania przez </w:t>
      </w:r>
      <w:r w:rsidRPr="00365275">
        <w:rPr>
          <w:rFonts w:ascii="Times New Roman" w:hAnsi="Times New Roman"/>
          <w:b/>
          <w:i/>
          <w:sz w:val="24"/>
          <w:szCs w:val="24"/>
        </w:rPr>
        <w:t>Zamawiającego</w:t>
      </w:r>
      <w:r w:rsidRPr="00365275">
        <w:rPr>
          <w:rFonts w:ascii="Times New Roman" w:hAnsi="Times New Roman"/>
          <w:sz w:val="24"/>
          <w:szCs w:val="24"/>
        </w:rPr>
        <w:t xml:space="preserve"> faktury VAT za dostawy cząstkowe. Podstawę wystawienia faktury stanowi podpisany przez Zamawiającego bez uwag protokół odbioru.</w:t>
      </w:r>
    </w:p>
    <w:p w14:paraId="620C9511" w14:textId="77777777" w:rsidR="00DA3A20" w:rsidRPr="00365275" w:rsidRDefault="00DA3A20" w:rsidP="00DA3A20">
      <w:pPr>
        <w:numPr>
          <w:ilvl w:val="1"/>
          <w:numId w:val="51"/>
        </w:numPr>
        <w:tabs>
          <w:tab w:val="clear" w:pos="1515"/>
        </w:tabs>
        <w:spacing w:after="0" w:line="240" w:lineRule="auto"/>
        <w:ind w:left="426" w:hanging="426"/>
        <w:jc w:val="both"/>
        <w:outlineLvl w:val="0"/>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Wykonawca nie ma prawa przenoszenia praw, w tym wierzytelności lub obowiązków wynikających z niniejszej umowy bez zgody Zamawiającego wyrażonej na piśmie pod rygorem nieważności.</w:t>
      </w:r>
    </w:p>
    <w:p w14:paraId="17BF9242" w14:textId="77777777" w:rsidR="00DA3A20" w:rsidRPr="00365275" w:rsidRDefault="00DA3A20" w:rsidP="00DA3A20">
      <w:pPr>
        <w:numPr>
          <w:ilvl w:val="1"/>
          <w:numId w:val="51"/>
        </w:numPr>
        <w:tabs>
          <w:tab w:val="clear" w:pos="1515"/>
        </w:tabs>
        <w:spacing w:after="0" w:line="240" w:lineRule="auto"/>
        <w:ind w:left="426" w:hanging="426"/>
        <w:jc w:val="both"/>
        <w:outlineLvl w:val="0"/>
        <w:rPr>
          <w:sz w:val="24"/>
          <w:szCs w:val="24"/>
        </w:rPr>
      </w:pPr>
      <w:r w:rsidRPr="00365275">
        <w:rPr>
          <w:rFonts w:ascii="Times New Roman" w:eastAsia="Times New Roman" w:hAnsi="Times New Roman"/>
          <w:sz w:val="24"/>
          <w:szCs w:val="24"/>
          <w:lang w:eastAsia="pl-PL"/>
        </w:rPr>
        <w:t xml:space="preserve">Za termin zapłaty strony zgodnie uznają dzień obciążenia rachunku </w:t>
      </w:r>
      <w:r w:rsidRPr="00365275">
        <w:rPr>
          <w:rFonts w:ascii="Times New Roman" w:eastAsia="Times New Roman" w:hAnsi="Times New Roman"/>
          <w:b/>
          <w:i/>
          <w:sz w:val="24"/>
          <w:szCs w:val="24"/>
          <w:lang w:eastAsia="pl-PL"/>
        </w:rPr>
        <w:t>Zamawiającego.</w:t>
      </w:r>
    </w:p>
    <w:p w14:paraId="2B5AA2BA" w14:textId="77777777" w:rsidR="00DA3A20" w:rsidRPr="00365275" w:rsidRDefault="00DA3A20" w:rsidP="00DA3A20">
      <w:pPr>
        <w:pStyle w:val="Tekstpodstawowy"/>
        <w:ind w:left="435"/>
        <w:jc w:val="both"/>
        <w:rPr>
          <w:b/>
          <w:sz w:val="24"/>
          <w:szCs w:val="24"/>
        </w:rPr>
      </w:pPr>
    </w:p>
    <w:p w14:paraId="4F218E9D" w14:textId="77777777" w:rsidR="00DA3A20" w:rsidRPr="00365275" w:rsidRDefault="00DA3A20" w:rsidP="00DA3A20">
      <w:pPr>
        <w:ind w:left="75"/>
        <w:jc w:val="center"/>
        <w:rPr>
          <w:rFonts w:ascii="Times New Roman" w:hAnsi="Times New Roman"/>
          <w:sz w:val="24"/>
          <w:szCs w:val="24"/>
        </w:rPr>
      </w:pPr>
      <w:r w:rsidRPr="00365275">
        <w:rPr>
          <w:rFonts w:ascii="Times New Roman" w:hAnsi="Times New Roman"/>
          <w:sz w:val="24"/>
          <w:szCs w:val="24"/>
        </w:rPr>
        <w:t>§ 6</w:t>
      </w:r>
    </w:p>
    <w:p w14:paraId="5568FD18" w14:textId="77777777" w:rsidR="00DA3A20" w:rsidRPr="00365275" w:rsidRDefault="00DA3A20" w:rsidP="00DA3A20">
      <w:pPr>
        <w:spacing w:after="0" w:line="240" w:lineRule="auto"/>
        <w:jc w:val="both"/>
        <w:outlineLvl w:val="0"/>
        <w:rPr>
          <w:rFonts w:ascii="Times New Roman" w:eastAsia="Times New Roman" w:hAnsi="Times New Roman"/>
          <w:sz w:val="24"/>
          <w:szCs w:val="20"/>
          <w:lang w:eastAsia="pl-PL"/>
        </w:rPr>
      </w:pPr>
      <w:r w:rsidRPr="00365275">
        <w:rPr>
          <w:rFonts w:ascii="Times New Roman" w:eastAsia="Times New Roman" w:hAnsi="Times New Roman"/>
          <w:sz w:val="24"/>
          <w:szCs w:val="20"/>
          <w:lang w:eastAsia="pl-PL"/>
        </w:rPr>
        <w:t>1. W sprawach związanych z realizacją niniejszej umowy,</w:t>
      </w:r>
    </w:p>
    <w:p w14:paraId="37C25650" w14:textId="77777777" w:rsidR="00DA3A20" w:rsidRPr="00365275" w:rsidRDefault="00DA3A20" w:rsidP="00DA3A20">
      <w:pPr>
        <w:spacing w:after="0" w:line="240" w:lineRule="auto"/>
        <w:jc w:val="both"/>
        <w:outlineLvl w:val="0"/>
        <w:rPr>
          <w:rFonts w:ascii="Times New Roman" w:eastAsia="Times New Roman" w:hAnsi="Times New Roman"/>
          <w:sz w:val="24"/>
          <w:szCs w:val="20"/>
          <w:lang w:eastAsia="pl-PL"/>
        </w:rPr>
      </w:pPr>
      <w:r w:rsidRPr="00365275">
        <w:rPr>
          <w:rFonts w:ascii="Times New Roman" w:eastAsia="Times New Roman" w:hAnsi="Times New Roman"/>
          <w:b/>
          <w:sz w:val="24"/>
          <w:szCs w:val="20"/>
          <w:lang w:eastAsia="pl-PL"/>
        </w:rPr>
        <w:t xml:space="preserve">      -</w:t>
      </w:r>
      <w:r w:rsidRPr="00365275">
        <w:rPr>
          <w:rFonts w:ascii="Times New Roman" w:eastAsia="Times New Roman" w:hAnsi="Times New Roman"/>
          <w:sz w:val="24"/>
          <w:szCs w:val="20"/>
          <w:lang w:eastAsia="pl-PL"/>
        </w:rPr>
        <w:t xml:space="preserve">  </w:t>
      </w:r>
      <w:r w:rsidRPr="00365275">
        <w:rPr>
          <w:rFonts w:ascii="Times New Roman" w:eastAsia="Times New Roman" w:hAnsi="Times New Roman"/>
          <w:b/>
          <w:i/>
          <w:sz w:val="24"/>
          <w:szCs w:val="20"/>
          <w:lang w:eastAsia="pl-PL"/>
        </w:rPr>
        <w:t>Zamawiającego</w:t>
      </w:r>
      <w:r w:rsidRPr="00365275">
        <w:rPr>
          <w:rFonts w:ascii="Times New Roman" w:eastAsia="Times New Roman" w:hAnsi="Times New Roman"/>
          <w:sz w:val="24"/>
          <w:szCs w:val="20"/>
          <w:lang w:eastAsia="pl-PL"/>
        </w:rPr>
        <w:t xml:space="preserve"> reprezentować będzie: ………………, tel. 91 444 …………………….,</w:t>
      </w:r>
    </w:p>
    <w:p w14:paraId="357617AD" w14:textId="77777777" w:rsidR="00DA3A20" w:rsidRPr="00365275" w:rsidRDefault="00DA3A20" w:rsidP="00DA3A20">
      <w:pPr>
        <w:spacing w:after="0" w:line="240" w:lineRule="auto"/>
        <w:ind w:firstLine="567"/>
        <w:jc w:val="both"/>
        <w:outlineLvl w:val="0"/>
        <w:rPr>
          <w:rFonts w:ascii="Times New Roman" w:eastAsia="Times New Roman" w:hAnsi="Times New Roman"/>
          <w:sz w:val="24"/>
          <w:szCs w:val="20"/>
          <w:lang w:eastAsia="pl-PL"/>
        </w:rPr>
      </w:pPr>
      <w:r w:rsidRPr="00365275">
        <w:rPr>
          <w:rFonts w:ascii="Times New Roman" w:eastAsia="Times New Roman" w:hAnsi="Times New Roman"/>
          <w:sz w:val="24"/>
          <w:szCs w:val="20"/>
          <w:lang w:eastAsia="pl-PL"/>
        </w:rPr>
        <w:t>adres e-mail: ………………………..</w:t>
      </w:r>
    </w:p>
    <w:p w14:paraId="0E770ECF" w14:textId="77777777" w:rsidR="00DA3A20" w:rsidRPr="00365275" w:rsidRDefault="00DA3A20" w:rsidP="00DA3A20">
      <w:pPr>
        <w:spacing w:after="0" w:line="240" w:lineRule="auto"/>
        <w:ind w:left="567" w:hanging="567"/>
        <w:jc w:val="both"/>
        <w:outlineLvl w:val="0"/>
        <w:rPr>
          <w:rFonts w:ascii="Times New Roman" w:eastAsia="Times New Roman" w:hAnsi="Times New Roman"/>
          <w:sz w:val="24"/>
          <w:szCs w:val="20"/>
          <w:lang w:eastAsia="pl-PL"/>
        </w:rPr>
      </w:pPr>
      <w:r w:rsidRPr="00365275">
        <w:rPr>
          <w:rFonts w:ascii="Times New Roman" w:eastAsia="Times New Roman" w:hAnsi="Times New Roman"/>
          <w:b/>
          <w:i/>
          <w:sz w:val="24"/>
          <w:szCs w:val="20"/>
          <w:lang w:eastAsia="pl-PL"/>
        </w:rPr>
        <w:t xml:space="preserve">      </w:t>
      </w:r>
      <w:r w:rsidRPr="00365275">
        <w:rPr>
          <w:rFonts w:ascii="Times New Roman" w:eastAsia="Times New Roman" w:hAnsi="Times New Roman"/>
          <w:i/>
          <w:sz w:val="24"/>
          <w:szCs w:val="20"/>
          <w:lang w:eastAsia="pl-PL"/>
        </w:rPr>
        <w:t xml:space="preserve">- </w:t>
      </w:r>
      <w:r w:rsidRPr="00365275">
        <w:rPr>
          <w:rFonts w:ascii="Times New Roman" w:eastAsia="Times New Roman" w:hAnsi="Times New Roman"/>
          <w:b/>
          <w:i/>
          <w:sz w:val="24"/>
          <w:szCs w:val="20"/>
          <w:lang w:eastAsia="pl-PL"/>
        </w:rPr>
        <w:t xml:space="preserve"> Wykonawcę</w:t>
      </w:r>
      <w:r w:rsidRPr="00365275">
        <w:rPr>
          <w:rFonts w:ascii="Times New Roman" w:eastAsia="Times New Roman" w:hAnsi="Times New Roman"/>
          <w:sz w:val="24"/>
          <w:szCs w:val="20"/>
          <w:lang w:eastAsia="pl-PL"/>
        </w:rPr>
        <w:t xml:space="preserve"> reprezentować będzie: ...........................tel. ..................................................,</w:t>
      </w:r>
      <w:r w:rsidRPr="00365275">
        <w:rPr>
          <w:rFonts w:ascii="Times New Roman" w:eastAsia="Times New Roman" w:hAnsi="Times New Roman"/>
          <w:sz w:val="24"/>
          <w:szCs w:val="20"/>
          <w:lang w:eastAsia="pl-PL"/>
        </w:rPr>
        <w:br/>
        <w:t>adres e-mail: ……………………….</w:t>
      </w:r>
    </w:p>
    <w:p w14:paraId="087FCF34" w14:textId="77777777" w:rsidR="00DA3A20" w:rsidRPr="00365275" w:rsidRDefault="00DA3A20" w:rsidP="00DA3A20">
      <w:pPr>
        <w:pStyle w:val="Akapitzlist"/>
        <w:numPr>
          <w:ilvl w:val="0"/>
          <w:numId w:val="42"/>
        </w:numPr>
        <w:tabs>
          <w:tab w:val="num" w:pos="1134"/>
        </w:tabs>
        <w:spacing w:after="0" w:line="240" w:lineRule="auto"/>
        <w:ind w:left="284" w:hanging="284"/>
        <w:jc w:val="both"/>
        <w:rPr>
          <w:rFonts w:ascii="Times New Roman" w:eastAsia="Times New Roman" w:hAnsi="Times New Roman"/>
          <w:sz w:val="24"/>
          <w:szCs w:val="20"/>
          <w:lang w:eastAsia="pl-PL"/>
        </w:rPr>
      </w:pPr>
      <w:r w:rsidRPr="00365275">
        <w:rPr>
          <w:rFonts w:ascii="Times New Roman" w:eastAsia="Times New Roman" w:hAnsi="Times New Roman"/>
          <w:sz w:val="24"/>
          <w:szCs w:val="20"/>
          <w:lang w:eastAsia="pl-PL"/>
        </w:rPr>
        <w:t>Strony podają jako adresy do korespondencji adresy wskazane we wstępie do niniejszej umowy. Każda ze Stron zobowiązana jest do powiadomienia drugiej strony o zmianie adresu. W przypadku zaniechania zawiadomienia, skuteczne jest skierowanie oświadczenia na ostatni znany drugiej stronie adres.</w:t>
      </w:r>
    </w:p>
    <w:p w14:paraId="2A3CB39E" w14:textId="77777777" w:rsidR="00DA3A20" w:rsidRPr="00365275" w:rsidRDefault="00DA3A20" w:rsidP="00DA3A20">
      <w:pPr>
        <w:ind w:left="75"/>
        <w:jc w:val="center"/>
        <w:rPr>
          <w:rFonts w:ascii="Times New Roman" w:hAnsi="Times New Roman"/>
          <w:sz w:val="24"/>
          <w:szCs w:val="24"/>
        </w:rPr>
      </w:pPr>
      <w:r w:rsidRPr="00365275">
        <w:rPr>
          <w:rFonts w:ascii="Times New Roman" w:hAnsi="Times New Roman"/>
          <w:sz w:val="24"/>
          <w:szCs w:val="24"/>
        </w:rPr>
        <w:t>§ 7</w:t>
      </w:r>
    </w:p>
    <w:p w14:paraId="75C370F0" w14:textId="750F8666" w:rsidR="00DA3A20" w:rsidRPr="00365275" w:rsidRDefault="00DA3A20" w:rsidP="00DA3A20">
      <w:pPr>
        <w:ind w:left="75"/>
        <w:jc w:val="both"/>
        <w:outlineLvl w:val="0"/>
        <w:rPr>
          <w:sz w:val="24"/>
          <w:szCs w:val="24"/>
        </w:rPr>
      </w:pPr>
      <w:r w:rsidRPr="00365275">
        <w:rPr>
          <w:rFonts w:ascii="Times New Roman" w:hAnsi="Times New Roman"/>
          <w:sz w:val="24"/>
          <w:szCs w:val="24"/>
        </w:rPr>
        <w:t xml:space="preserve">1. </w:t>
      </w:r>
      <w:r w:rsidRPr="00365275">
        <w:rPr>
          <w:rFonts w:ascii="Times New Roman" w:hAnsi="Times New Roman"/>
          <w:b/>
          <w:sz w:val="24"/>
          <w:szCs w:val="24"/>
        </w:rPr>
        <w:t>Wykonawca</w:t>
      </w:r>
      <w:r w:rsidRPr="00365275">
        <w:rPr>
          <w:rFonts w:ascii="Times New Roman" w:hAnsi="Times New Roman"/>
          <w:sz w:val="24"/>
          <w:szCs w:val="24"/>
        </w:rPr>
        <w:t xml:space="preserve"> zobowiązuje się zapłacić </w:t>
      </w:r>
      <w:r w:rsidRPr="00365275">
        <w:rPr>
          <w:rFonts w:ascii="Times New Roman" w:hAnsi="Times New Roman"/>
          <w:b/>
          <w:sz w:val="24"/>
          <w:szCs w:val="24"/>
        </w:rPr>
        <w:t>Zamawiającemu</w:t>
      </w:r>
      <w:r w:rsidRPr="00365275">
        <w:rPr>
          <w:rFonts w:ascii="Times New Roman" w:hAnsi="Times New Roman"/>
          <w:sz w:val="24"/>
          <w:szCs w:val="24"/>
        </w:rPr>
        <w:t xml:space="preserve"> kary umowne w przypadku:</w:t>
      </w:r>
    </w:p>
    <w:p w14:paraId="65D09E65" w14:textId="77777777" w:rsidR="00DA3A20" w:rsidRPr="00365275" w:rsidRDefault="00DA3A20" w:rsidP="00DA3A20">
      <w:pPr>
        <w:numPr>
          <w:ilvl w:val="0"/>
          <w:numId w:val="57"/>
        </w:numPr>
        <w:autoSpaceDN w:val="0"/>
        <w:spacing w:after="0" w:line="240" w:lineRule="auto"/>
        <w:jc w:val="both"/>
        <w:rPr>
          <w:sz w:val="24"/>
          <w:szCs w:val="24"/>
        </w:rPr>
      </w:pPr>
      <w:r w:rsidRPr="00365275">
        <w:rPr>
          <w:rFonts w:ascii="Times New Roman" w:hAnsi="Times New Roman"/>
          <w:i/>
          <w:sz w:val="24"/>
          <w:szCs w:val="24"/>
        </w:rPr>
        <w:t xml:space="preserve">nieterminowego wykonania dostawy przedmiotu umowy, w tym dostawy cząstkowej lub wykonania jej niezgodnie z zamówieniem pod względem asortymentowym, jakościowym lub ilościowym, w wysokości 0,5 % za każdy dzień opóźnienia, licząc od wartości </w:t>
      </w:r>
      <w:r w:rsidRPr="00365275">
        <w:rPr>
          <w:rFonts w:ascii="Times New Roman" w:hAnsi="Times New Roman"/>
          <w:b/>
          <w:i/>
          <w:sz w:val="24"/>
          <w:szCs w:val="24"/>
          <w:u w:val="single"/>
        </w:rPr>
        <w:t>netto niezrealizowanej dostawy</w:t>
      </w:r>
      <w:r w:rsidRPr="00365275">
        <w:rPr>
          <w:rFonts w:ascii="Times New Roman" w:hAnsi="Times New Roman"/>
          <w:i/>
          <w:sz w:val="24"/>
          <w:szCs w:val="24"/>
          <w:u w:val="single"/>
        </w:rPr>
        <w:t>.</w:t>
      </w:r>
    </w:p>
    <w:p w14:paraId="0F598899" w14:textId="77777777" w:rsidR="00DA3A20" w:rsidRPr="00365275" w:rsidRDefault="00DA3A20" w:rsidP="00DA3A20">
      <w:pPr>
        <w:numPr>
          <w:ilvl w:val="0"/>
          <w:numId w:val="57"/>
        </w:numPr>
        <w:autoSpaceDN w:val="0"/>
        <w:spacing w:after="0" w:line="240" w:lineRule="auto"/>
        <w:jc w:val="both"/>
        <w:rPr>
          <w:sz w:val="24"/>
          <w:szCs w:val="24"/>
        </w:rPr>
      </w:pPr>
      <w:r w:rsidRPr="00365275">
        <w:rPr>
          <w:rFonts w:ascii="Times New Roman" w:hAnsi="Times New Roman"/>
          <w:i/>
          <w:sz w:val="24"/>
          <w:szCs w:val="24"/>
        </w:rPr>
        <w:t xml:space="preserve">z tytułu odstąpienia od umowy z przyczyn niezależnych od </w:t>
      </w:r>
      <w:r w:rsidRPr="00365275">
        <w:rPr>
          <w:rFonts w:ascii="Times New Roman" w:hAnsi="Times New Roman"/>
          <w:b/>
          <w:i/>
          <w:sz w:val="24"/>
          <w:szCs w:val="24"/>
        </w:rPr>
        <w:t xml:space="preserve">Zamawiającego </w:t>
      </w:r>
      <w:r w:rsidRPr="00365275">
        <w:rPr>
          <w:rFonts w:ascii="Times New Roman" w:hAnsi="Times New Roman"/>
          <w:i/>
          <w:sz w:val="24"/>
          <w:szCs w:val="24"/>
        </w:rPr>
        <w:t xml:space="preserve">lub rozwiązania umowy z przyczyn niezależnych od </w:t>
      </w:r>
      <w:r w:rsidRPr="00365275">
        <w:rPr>
          <w:rFonts w:ascii="Times New Roman" w:hAnsi="Times New Roman"/>
          <w:b/>
          <w:i/>
          <w:sz w:val="24"/>
          <w:szCs w:val="24"/>
        </w:rPr>
        <w:t>Zamawiającego</w:t>
      </w:r>
      <w:r w:rsidRPr="00365275">
        <w:rPr>
          <w:rFonts w:ascii="Times New Roman" w:hAnsi="Times New Roman"/>
          <w:i/>
          <w:sz w:val="24"/>
          <w:szCs w:val="24"/>
        </w:rPr>
        <w:t>,</w:t>
      </w:r>
      <w:r w:rsidRPr="00365275">
        <w:rPr>
          <w:rFonts w:ascii="Times New Roman" w:hAnsi="Times New Roman"/>
          <w:b/>
          <w:i/>
          <w:sz w:val="24"/>
          <w:szCs w:val="24"/>
        </w:rPr>
        <w:t xml:space="preserve"> </w:t>
      </w:r>
      <w:r w:rsidRPr="00365275">
        <w:rPr>
          <w:rFonts w:ascii="Times New Roman" w:hAnsi="Times New Roman"/>
          <w:i/>
          <w:sz w:val="24"/>
          <w:szCs w:val="24"/>
        </w:rPr>
        <w:t xml:space="preserve"> w wysokości 10% wartości </w:t>
      </w:r>
      <w:r w:rsidRPr="00365275">
        <w:rPr>
          <w:rFonts w:ascii="Times New Roman" w:hAnsi="Times New Roman"/>
          <w:b/>
          <w:i/>
          <w:sz w:val="24"/>
          <w:szCs w:val="24"/>
          <w:u w:val="single"/>
        </w:rPr>
        <w:t>netto niezrealizowanej dostawy.</w:t>
      </w:r>
    </w:p>
    <w:p w14:paraId="78DA0B61" w14:textId="77777777" w:rsidR="00DA3A20" w:rsidRPr="00365275" w:rsidRDefault="00DA3A20" w:rsidP="00DA3A20">
      <w:pPr>
        <w:numPr>
          <w:ilvl w:val="0"/>
          <w:numId w:val="57"/>
        </w:numPr>
        <w:autoSpaceDN w:val="0"/>
        <w:spacing w:after="0" w:line="240" w:lineRule="auto"/>
        <w:jc w:val="both"/>
        <w:rPr>
          <w:sz w:val="24"/>
          <w:szCs w:val="24"/>
        </w:rPr>
      </w:pPr>
      <w:r w:rsidRPr="00365275">
        <w:rPr>
          <w:rFonts w:ascii="Times New Roman" w:hAnsi="Times New Roman"/>
          <w:i/>
          <w:sz w:val="24"/>
          <w:szCs w:val="24"/>
        </w:rPr>
        <w:t xml:space="preserve">z tytułu odstąpienia od umowy przez </w:t>
      </w:r>
      <w:r w:rsidRPr="00365275">
        <w:rPr>
          <w:rFonts w:ascii="Times New Roman" w:hAnsi="Times New Roman"/>
          <w:b/>
          <w:i/>
          <w:sz w:val="24"/>
          <w:szCs w:val="24"/>
        </w:rPr>
        <w:t>Zamawiającego</w:t>
      </w:r>
      <w:r w:rsidRPr="00365275">
        <w:rPr>
          <w:rFonts w:ascii="Times New Roman" w:hAnsi="Times New Roman"/>
          <w:i/>
          <w:sz w:val="24"/>
          <w:szCs w:val="24"/>
        </w:rPr>
        <w:t xml:space="preserve"> z przyczyn, o których mowa w §</w:t>
      </w:r>
      <w:r w:rsidRPr="00365275">
        <w:rPr>
          <w:rFonts w:ascii="Times New Roman" w:hAnsi="Times New Roman"/>
          <w:b/>
          <w:i/>
          <w:sz w:val="24"/>
          <w:szCs w:val="24"/>
        </w:rPr>
        <w:t xml:space="preserve"> </w:t>
      </w:r>
      <w:r w:rsidRPr="00365275">
        <w:rPr>
          <w:rFonts w:ascii="Times New Roman" w:hAnsi="Times New Roman"/>
          <w:i/>
          <w:sz w:val="24"/>
          <w:szCs w:val="24"/>
        </w:rPr>
        <w:t xml:space="preserve">9 ust. 1,  w wysokości 10% </w:t>
      </w:r>
      <w:r w:rsidRPr="00365275">
        <w:rPr>
          <w:rFonts w:ascii="Times New Roman" w:hAnsi="Times New Roman"/>
          <w:b/>
          <w:i/>
          <w:sz w:val="24"/>
          <w:szCs w:val="24"/>
          <w:u w:val="single"/>
        </w:rPr>
        <w:t>wartości netto</w:t>
      </w:r>
      <w:r w:rsidRPr="00365275">
        <w:rPr>
          <w:rFonts w:ascii="Times New Roman" w:hAnsi="Times New Roman"/>
          <w:i/>
          <w:sz w:val="24"/>
          <w:szCs w:val="24"/>
        </w:rPr>
        <w:t xml:space="preserve"> umowy określonej </w:t>
      </w:r>
      <w:r w:rsidRPr="00365275">
        <w:rPr>
          <w:rFonts w:ascii="Times New Roman" w:hAnsi="Times New Roman"/>
          <w:i/>
          <w:sz w:val="24"/>
          <w:szCs w:val="24"/>
        </w:rPr>
        <w:br/>
        <w:t>w § 3 ust. 1.</w:t>
      </w:r>
    </w:p>
    <w:p w14:paraId="5FF3721C" w14:textId="77777777" w:rsidR="00DA3A20" w:rsidRPr="00365275" w:rsidRDefault="00DA3A20" w:rsidP="00DA3A20">
      <w:pPr>
        <w:numPr>
          <w:ilvl w:val="0"/>
          <w:numId w:val="47"/>
        </w:numPr>
        <w:spacing w:after="0" w:line="240" w:lineRule="auto"/>
        <w:jc w:val="both"/>
        <w:rPr>
          <w:rFonts w:ascii="Times New Roman" w:hAnsi="Times New Roman"/>
          <w:sz w:val="24"/>
          <w:szCs w:val="24"/>
        </w:rPr>
      </w:pPr>
      <w:r w:rsidRPr="00365275">
        <w:rPr>
          <w:rFonts w:ascii="Times New Roman" w:hAnsi="Times New Roman"/>
          <w:b/>
          <w:i/>
          <w:sz w:val="24"/>
          <w:szCs w:val="24"/>
        </w:rPr>
        <w:t>Zamawiający</w:t>
      </w:r>
      <w:r w:rsidRPr="00365275">
        <w:rPr>
          <w:rFonts w:ascii="Times New Roman" w:hAnsi="Times New Roman"/>
          <w:i/>
          <w:sz w:val="24"/>
          <w:szCs w:val="24"/>
        </w:rPr>
        <w:t xml:space="preserve"> </w:t>
      </w:r>
      <w:r w:rsidRPr="00365275">
        <w:rPr>
          <w:rFonts w:ascii="Times New Roman" w:hAnsi="Times New Roman"/>
          <w:sz w:val="24"/>
          <w:szCs w:val="24"/>
        </w:rPr>
        <w:t xml:space="preserve">zastrzega sobie prawo do żądania odszkodowania uzupełniającego, gdyby wysokość poniesionej szkody przewyższała wysokość kar umownych.      </w:t>
      </w:r>
    </w:p>
    <w:p w14:paraId="196D8F57" w14:textId="77777777" w:rsidR="00DA3A20" w:rsidRPr="00365275" w:rsidRDefault="00DA3A20" w:rsidP="00DA3A20">
      <w:pPr>
        <w:ind w:left="75"/>
        <w:jc w:val="center"/>
        <w:rPr>
          <w:rFonts w:ascii="Times New Roman" w:hAnsi="Times New Roman"/>
          <w:sz w:val="24"/>
          <w:szCs w:val="24"/>
        </w:rPr>
      </w:pPr>
      <w:r w:rsidRPr="00365275">
        <w:rPr>
          <w:rFonts w:ascii="Times New Roman" w:hAnsi="Times New Roman"/>
          <w:sz w:val="24"/>
          <w:szCs w:val="24"/>
        </w:rPr>
        <w:br/>
        <w:t>§ 8</w:t>
      </w:r>
    </w:p>
    <w:p w14:paraId="1B20B70D" w14:textId="77777777" w:rsidR="00DA3A20" w:rsidRPr="00365275" w:rsidRDefault="00DA3A20" w:rsidP="00DA3A20">
      <w:pPr>
        <w:numPr>
          <w:ilvl w:val="0"/>
          <w:numId w:val="52"/>
        </w:numPr>
        <w:tabs>
          <w:tab w:val="left" w:pos="456"/>
        </w:tabs>
        <w:ind w:left="284" w:hanging="284"/>
        <w:contextualSpacing/>
        <w:jc w:val="both"/>
        <w:rPr>
          <w:rFonts w:ascii="Times New Roman" w:eastAsia="Times New Roman" w:hAnsi="Times New Roman"/>
          <w:sz w:val="24"/>
          <w:szCs w:val="24"/>
          <w:lang w:eastAsia="ar-SA"/>
        </w:rPr>
      </w:pPr>
      <w:r w:rsidRPr="00365275">
        <w:rPr>
          <w:rFonts w:ascii="Times New Roman" w:eastAsia="Times New Roman" w:hAnsi="Times New Roman"/>
          <w:sz w:val="24"/>
          <w:szCs w:val="20"/>
          <w:lang w:eastAsia="ar-SA"/>
        </w:rPr>
        <w:lastRenderedPageBreak/>
        <w:t>Wszelkie zmiany i uzupełnienia treści Umowy mogą być dokonywane wyłącznie w formie</w:t>
      </w:r>
      <w:r w:rsidRPr="00365275">
        <w:rPr>
          <w:rFonts w:ascii="Times New Roman" w:eastAsia="Times New Roman" w:hAnsi="Times New Roman"/>
          <w:sz w:val="24"/>
          <w:szCs w:val="20"/>
          <w:lang w:eastAsia="ar-SA"/>
        </w:rPr>
        <w:br/>
        <w:t xml:space="preserve">pisemnej pod </w:t>
      </w:r>
      <w:r w:rsidRPr="00365275">
        <w:rPr>
          <w:rFonts w:ascii="Times New Roman" w:eastAsia="Times New Roman" w:hAnsi="Times New Roman"/>
          <w:sz w:val="24"/>
          <w:szCs w:val="24"/>
          <w:lang w:eastAsia="ar-SA"/>
        </w:rPr>
        <w:t>rygorem nieważności.</w:t>
      </w:r>
    </w:p>
    <w:p w14:paraId="511B3B46" w14:textId="77777777" w:rsidR="00DA3A20" w:rsidRPr="00365275" w:rsidRDefault="00DA3A20" w:rsidP="00DA3A20">
      <w:pPr>
        <w:numPr>
          <w:ilvl w:val="0"/>
          <w:numId w:val="52"/>
        </w:numPr>
        <w:tabs>
          <w:tab w:val="left" w:pos="456"/>
        </w:tabs>
        <w:ind w:left="284" w:hanging="284"/>
        <w:contextualSpacing/>
        <w:jc w:val="both"/>
        <w:rPr>
          <w:rFonts w:ascii="Times New Roman" w:eastAsia="Times New Roman" w:hAnsi="Times New Roman"/>
          <w:sz w:val="24"/>
          <w:szCs w:val="24"/>
          <w:lang w:eastAsia="ar-SA"/>
        </w:rPr>
      </w:pPr>
      <w:r w:rsidRPr="00365275">
        <w:rPr>
          <w:rFonts w:ascii="Times New Roman" w:hAnsi="Times New Roman"/>
          <w:sz w:val="24"/>
          <w:szCs w:val="24"/>
        </w:rPr>
        <w:t xml:space="preserve">Zamawiający przewiduje możliwość wprowadzenia istotnych zmian postanowień umowy w przypadku konieczności przedłużenia terminu wykonania przedmiotu umowy o czas opóźnienia, jeżeli takie opóźnienie jest lub będzie miało wpływ na wykonanie przedmiotu umowy w przypadku: </w:t>
      </w:r>
    </w:p>
    <w:p w14:paraId="1CBDC632" w14:textId="77777777" w:rsidR="00DA3A20" w:rsidRPr="00365275" w:rsidRDefault="00DA3A20" w:rsidP="00DA3A20">
      <w:pPr>
        <w:numPr>
          <w:ilvl w:val="0"/>
          <w:numId w:val="53"/>
        </w:numPr>
        <w:tabs>
          <w:tab w:val="left" w:pos="456"/>
        </w:tabs>
        <w:contextualSpacing/>
        <w:jc w:val="both"/>
        <w:rPr>
          <w:rFonts w:ascii="Times New Roman" w:hAnsi="Times New Roman"/>
          <w:sz w:val="24"/>
          <w:szCs w:val="24"/>
        </w:rPr>
      </w:pPr>
      <w:r w:rsidRPr="00365275">
        <w:rPr>
          <w:rFonts w:ascii="Times New Roman" w:hAnsi="Times New Roman"/>
          <w:sz w:val="24"/>
          <w:szCs w:val="24"/>
        </w:rPr>
        <w:t>siły wyższej, w tym klęski żywiołowej lub pandemii,</w:t>
      </w:r>
    </w:p>
    <w:p w14:paraId="376936DE" w14:textId="77777777" w:rsidR="00DA3A20" w:rsidRPr="00365275" w:rsidRDefault="00DA3A20" w:rsidP="00DA3A20">
      <w:pPr>
        <w:numPr>
          <w:ilvl w:val="0"/>
          <w:numId w:val="53"/>
        </w:numPr>
        <w:tabs>
          <w:tab w:val="left" w:pos="456"/>
        </w:tabs>
        <w:contextualSpacing/>
        <w:jc w:val="both"/>
        <w:rPr>
          <w:rFonts w:ascii="Times New Roman" w:eastAsia="Times New Roman" w:hAnsi="Times New Roman"/>
          <w:sz w:val="24"/>
          <w:szCs w:val="20"/>
          <w:lang w:eastAsia="ar-SA"/>
        </w:rPr>
      </w:pPr>
      <w:r w:rsidRPr="00365275">
        <w:rPr>
          <w:rFonts w:ascii="Times New Roman" w:hAnsi="Times New Roman"/>
          <w:sz w:val="24"/>
          <w:szCs w:val="24"/>
        </w:rPr>
        <w:t>jakiegokolwiek opóźnienia, utrudnienia lub przeszkody spowodowane przez lub dające się przypisać Zamawiającemu.</w:t>
      </w:r>
      <w:r w:rsidRPr="00365275">
        <w:rPr>
          <w:rFonts w:ascii="Times New Roman" w:eastAsia="Times New Roman" w:hAnsi="Times New Roman"/>
          <w:sz w:val="24"/>
          <w:szCs w:val="20"/>
          <w:lang w:eastAsia="ar-SA"/>
        </w:rPr>
        <w:t xml:space="preserve"> </w:t>
      </w:r>
    </w:p>
    <w:p w14:paraId="5A6AC028" w14:textId="77777777" w:rsidR="00DA3A20" w:rsidRPr="00365275" w:rsidRDefault="00DA3A20" w:rsidP="00DA3A20">
      <w:pPr>
        <w:numPr>
          <w:ilvl w:val="0"/>
          <w:numId w:val="52"/>
        </w:numPr>
        <w:tabs>
          <w:tab w:val="left" w:pos="456"/>
        </w:tabs>
        <w:ind w:left="284" w:hanging="284"/>
        <w:contextualSpacing/>
        <w:jc w:val="both"/>
        <w:rPr>
          <w:rFonts w:ascii="Times New Roman" w:eastAsia="Times New Roman" w:hAnsi="Times New Roman"/>
          <w:sz w:val="24"/>
          <w:szCs w:val="20"/>
          <w:lang w:eastAsia="ar-SA"/>
        </w:rPr>
      </w:pPr>
      <w:r w:rsidRPr="00365275">
        <w:rPr>
          <w:rFonts w:ascii="Times New Roman" w:eastAsia="Times New Roman" w:hAnsi="Times New Roman"/>
          <w:sz w:val="24"/>
          <w:szCs w:val="20"/>
          <w:lang w:eastAsia="ar-SA"/>
        </w:rPr>
        <w:t>Zmiana umowy nastąpić może z inicjatywy Zamawiającego lub Wykonawcy poprzez przedstawienie drugiej Stronie propozycji zmian w formie pisemnej, które powinny zawierać:</w:t>
      </w:r>
    </w:p>
    <w:p w14:paraId="4C5AB2BF" w14:textId="77777777" w:rsidR="00DA3A20" w:rsidRPr="00365275" w:rsidRDefault="00DA3A20" w:rsidP="00DA3A20">
      <w:pPr>
        <w:tabs>
          <w:tab w:val="left" w:pos="456"/>
        </w:tabs>
        <w:ind w:left="567"/>
        <w:contextualSpacing/>
        <w:jc w:val="both"/>
        <w:rPr>
          <w:rFonts w:ascii="Times New Roman" w:eastAsia="Times New Roman" w:hAnsi="Times New Roman"/>
          <w:sz w:val="24"/>
          <w:szCs w:val="20"/>
          <w:lang w:eastAsia="ar-SA"/>
        </w:rPr>
      </w:pPr>
      <w:r w:rsidRPr="00365275">
        <w:rPr>
          <w:rFonts w:ascii="Times New Roman" w:eastAsia="Times New Roman" w:hAnsi="Times New Roman"/>
          <w:sz w:val="24"/>
          <w:szCs w:val="20"/>
          <w:lang w:eastAsia="ar-SA"/>
        </w:rPr>
        <w:t xml:space="preserve">1) opis zmiany, </w:t>
      </w:r>
    </w:p>
    <w:p w14:paraId="4E8818A9" w14:textId="77777777" w:rsidR="00DA3A20" w:rsidRPr="00365275" w:rsidRDefault="00DA3A20" w:rsidP="00DA3A20">
      <w:pPr>
        <w:tabs>
          <w:tab w:val="left" w:pos="456"/>
        </w:tabs>
        <w:ind w:left="567"/>
        <w:contextualSpacing/>
        <w:jc w:val="both"/>
        <w:rPr>
          <w:rFonts w:ascii="Times New Roman" w:eastAsia="Times New Roman" w:hAnsi="Times New Roman"/>
          <w:sz w:val="24"/>
          <w:szCs w:val="20"/>
          <w:lang w:eastAsia="ar-SA"/>
        </w:rPr>
      </w:pPr>
      <w:r w:rsidRPr="00365275">
        <w:rPr>
          <w:rFonts w:ascii="Times New Roman" w:eastAsia="Times New Roman" w:hAnsi="Times New Roman"/>
          <w:sz w:val="24"/>
          <w:szCs w:val="20"/>
          <w:lang w:eastAsia="ar-SA"/>
        </w:rPr>
        <w:t>2) uzasadnienie zmiany.</w:t>
      </w:r>
    </w:p>
    <w:p w14:paraId="5626EBFA" w14:textId="77777777" w:rsidR="00DA3A20" w:rsidRPr="00365275" w:rsidRDefault="00DA3A20" w:rsidP="00DA3A20">
      <w:pPr>
        <w:numPr>
          <w:ilvl w:val="0"/>
          <w:numId w:val="52"/>
        </w:numPr>
        <w:tabs>
          <w:tab w:val="left" w:pos="456"/>
        </w:tabs>
        <w:ind w:left="284" w:hanging="284"/>
        <w:contextualSpacing/>
        <w:jc w:val="both"/>
        <w:rPr>
          <w:rFonts w:ascii="Times New Roman" w:eastAsia="Times New Roman" w:hAnsi="Times New Roman"/>
          <w:sz w:val="24"/>
          <w:szCs w:val="20"/>
          <w:lang w:eastAsia="ar-SA"/>
        </w:rPr>
      </w:pPr>
      <w:r w:rsidRPr="00365275">
        <w:rPr>
          <w:rFonts w:ascii="Times New Roman" w:eastAsia="Times New Roman" w:hAnsi="Times New Roman"/>
          <w:sz w:val="24"/>
          <w:szCs w:val="20"/>
          <w:lang w:eastAsia="ar-SA"/>
        </w:rPr>
        <w:t>Wykonawca każdorazowo zobligowany jest do wskazania do zaistniałych propozycji,                   o których mowa w ust. 3:</w:t>
      </w:r>
    </w:p>
    <w:p w14:paraId="2E37B4D5" w14:textId="77777777" w:rsidR="00DA3A20" w:rsidRPr="00365275" w:rsidRDefault="00DA3A20" w:rsidP="00DA3A20">
      <w:pPr>
        <w:numPr>
          <w:ilvl w:val="2"/>
          <w:numId w:val="49"/>
        </w:numPr>
        <w:tabs>
          <w:tab w:val="left" w:pos="993"/>
        </w:tabs>
        <w:ind w:left="993" w:hanging="426"/>
        <w:contextualSpacing/>
        <w:jc w:val="both"/>
        <w:rPr>
          <w:rFonts w:ascii="Times New Roman" w:eastAsia="Times New Roman" w:hAnsi="Times New Roman"/>
          <w:sz w:val="24"/>
          <w:szCs w:val="20"/>
          <w:lang w:eastAsia="ar-SA"/>
        </w:rPr>
      </w:pPr>
      <w:r w:rsidRPr="00365275">
        <w:rPr>
          <w:rFonts w:ascii="Times New Roman" w:eastAsia="Times New Roman" w:hAnsi="Times New Roman"/>
          <w:sz w:val="24"/>
          <w:szCs w:val="20"/>
          <w:lang w:eastAsia="ar-SA"/>
        </w:rPr>
        <w:t>kosztu zmiany oraz jego wpływu na wysokość wynagrodzenia – w przypadku, o którym mowa w ust. 5,</w:t>
      </w:r>
    </w:p>
    <w:p w14:paraId="2A210F25" w14:textId="77777777" w:rsidR="00DA3A20" w:rsidRPr="00365275" w:rsidRDefault="00DA3A20" w:rsidP="00DA3A20">
      <w:pPr>
        <w:numPr>
          <w:ilvl w:val="2"/>
          <w:numId w:val="49"/>
        </w:numPr>
        <w:tabs>
          <w:tab w:val="left" w:pos="993"/>
        </w:tabs>
        <w:ind w:left="993" w:hanging="426"/>
        <w:contextualSpacing/>
        <w:jc w:val="both"/>
        <w:rPr>
          <w:rFonts w:ascii="Times New Roman" w:eastAsia="Times New Roman" w:hAnsi="Times New Roman"/>
          <w:sz w:val="24"/>
          <w:szCs w:val="20"/>
          <w:lang w:eastAsia="ar-SA"/>
        </w:rPr>
      </w:pPr>
      <w:r w:rsidRPr="00365275">
        <w:rPr>
          <w:rFonts w:ascii="Times New Roman" w:eastAsia="Times New Roman" w:hAnsi="Times New Roman"/>
          <w:sz w:val="24"/>
          <w:szCs w:val="20"/>
          <w:lang w:eastAsia="ar-SA"/>
        </w:rPr>
        <w:t>czasu wykonania zmiany oraz wpływu zmiany na termin realizacji przedmiotu umowy,</w:t>
      </w:r>
    </w:p>
    <w:p w14:paraId="514EC805" w14:textId="4798726E" w:rsidR="00DA3A20" w:rsidRPr="00365275" w:rsidRDefault="00DA3A20" w:rsidP="00A0013B">
      <w:pPr>
        <w:tabs>
          <w:tab w:val="left" w:pos="456"/>
          <w:tab w:val="left" w:pos="567"/>
        </w:tabs>
        <w:spacing w:after="0"/>
        <w:ind w:left="284" w:hanging="284"/>
        <w:jc w:val="both"/>
        <w:rPr>
          <w:rFonts w:ascii="Times New Roman" w:eastAsia="Times New Roman" w:hAnsi="Times New Roman"/>
          <w:sz w:val="24"/>
          <w:szCs w:val="20"/>
          <w:lang w:eastAsia="ar-SA"/>
        </w:rPr>
      </w:pPr>
      <w:r w:rsidRPr="00365275">
        <w:rPr>
          <w:rFonts w:ascii="Times New Roman" w:eastAsia="Times New Roman" w:hAnsi="Times New Roman"/>
          <w:sz w:val="24"/>
          <w:szCs w:val="20"/>
          <w:lang w:eastAsia="ar-SA"/>
        </w:rPr>
        <w:t>5.</w:t>
      </w:r>
      <w:r w:rsidR="006C2E3C" w:rsidRPr="00365275">
        <w:rPr>
          <w:rFonts w:ascii="Times New Roman" w:eastAsia="Times New Roman" w:hAnsi="Times New Roman"/>
          <w:sz w:val="24"/>
          <w:szCs w:val="20"/>
          <w:lang w:eastAsia="ar-SA"/>
        </w:rPr>
        <w:t xml:space="preserve"> </w:t>
      </w:r>
      <w:r w:rsidRPr="00365275">
        <w:rPr>
          <w:rFonts w:ascii="Times New Roman" w:eastAsia="Times New Roman" w:hAnsi="Times New Roman"/>
          <w:sz w:val="24"/>
          <w:szCs w:val="20"/>
          <w:lang w:eastAsia="ar-SA"/>
        </w:rPr>
        <w:t xml:space="preserve">Zamawiający przewiduje zmianę wynagrodzenia należnego Wykonawcy, w przypadku zmiany: </w:t>
      </w:r>
    </w:p>
    <w:p w14:paraId="565C4FE4" w14:textId="77777777" w:rsidR="00DA3A20" w:rsidRPr="00365275" w:rsidRDefault="00DA3A20" w:rsidP="00DA3A20">
      <w:pPr>
        <w:tabs>
          <w:tab w:val="left" w:pos="456"/>
          <w:tab w:val="left" w:pos="567"/>
        </w:tabs>
        <w:spacing w:after="0"/>
        <w:ind w:left="284"/>
        <w:jc w:val="both"/>
        <w:rPr>
          <w:rFonts w:ascii="Times New Roman" w:eastAsia="Times New Roman" w:hAnsi="Times New Roman"/>
          <w:sz w:val="24"/>
          <w:szCs w:val="20"/>
          <w:lang w:eastAsia="ar-SA"/>
        </w:rPr>
      </w:pPr>
      <w:r w:rsidRPr="00365275">
        <w:rPr>
          <w:rFonts w:ascii="Times New Roman" w:eastAsia="Times New Roman" w:hAnsi="Times New Roman"/>
          <w:sz w:val="24"/>
          <w:szCs w:val="20"/>
          <w:lang w:eastAsia="ar-SA"/>
        </w:rPr>
        <w:t>1) stawki podatku od towarów i usług,</w:t>
      </w:r>
    </w:p>
    <w:p w14:paraId="2E71C322" w14:textId="77777777" w:rsidR="00DA3A20" w:rsidRPr="00365275" w:rsidRDefault="00DA3A20" w:rsidP="00DA3A20">
      <w:pPr>
        <w:tabs>
          <w:tab w:val="left" w:pos="567"/>
        </w:tabs>
        <w:spacing w:after="0"/>
        <w:ind w:left="284"/>
        <w:jc w:val="both"/>
        <w:rPr>
          <w:rFonts w:ascii="Times New Roman" w:eastAsia="Times New Roman" w:hAnsi="Times New Roman"/>
          <w:sz w:val="24"/>
          <w:szCs w:val="20"/>
          <w:lang w:eastAsia="ar-SA"/>
        </w:rPr>
      </w:pPr>
      <w:r w:rsidRPr="00365275">
        <w:rPr>
          <w:rFonts w:ascii="Times New Roman" w:eastAsia="Times New Roman" w:hAnsi="Times New Roman"/>
          <w:sz w:val="24"/>
          <w:szCs w:val="20"/>
          <w:lang w:eastAsia="ar-SA"/>
        </w:rPr>
        <w:t>2) wysokości minimalnego wynagrodzenia za pracę ustalonego na podstawie art. 2 ust. 3-5</w:t>
      </w:r>
      <w:r w:rsidRPr="00365275">
        <w:rPr>
          <w:rFonts w:ascii="Times New Roman" w:eastAsia="Times New Roman" w:hAnsi="Times New Roman"/>
          <w:sz w:val="24"/>
          <w:szCs w:val="20"/>
          <w:lang w:eastAsia="ar-SA"/>
        </w:rPr>
        <w:br/>
        <w:t xml:space="preserve">     ustawy z dnia 10 października 2002 r. o minimalnym wynagrodzeniu za pracę, </w:t>
      </w:r>
      <w:r w:rsidRPr="00365275">
        <w:rPr>
          <w:rFonts w:ascii="Times New Roman" w:eastAsia="Times New Roman" w:hAnsi="Times New Roman"/>
          <w:sz w:val="24"/>
          <w:szCs w:val="20"/>
          <w:lang w:eastAsia="ar-SA"/>
        </w:rPr>
        <w:br/>
        <w:t xml:space="preserve">3) zasad podlegania ubezpieczeniom społecznym lub ubezpieczeniu zdrowotnemu lub   wysokości stawki składki na ubezpieczenie społeczne lub zdrowotne, </w:t>
      </w:r>
      <w:r w:rsidRPr="00365275">
        <w:rPr>
          <w:rFonts w:ascii="Times New Roman" w:eastAsia="Times New Roman" w:hAnsi="Times New Roman"/>
          <w:sz w:val="24"/>
          <w:szCs w:val="20"/>
          <w:lang w:eastAsia="ar-SA"/>
        </w:rPr>
        <w:br/>
        <w:t>4) zasad gromadzenia i wysokości wpłat do pracowniczych planów kapitałowych, o których mowa w ustawie z dnia 4 października 2018 r. o pracowniczych planach kapitałowych.</w:t>
      </w:r>
      <w:r w:rsidRPr="00365275">
        <w:rPr>
          <w:rFonts w:ascii="Times New Roman" w:eastAsia="Times New Roman" w:hAnsi="Times New Roman"/>
          <w:sz w:val="24"/>
          <w:szCs w:val="20"/>
          <w:lang w:eastAsia="ar-SA"/>
        </w:rPr>
        <w:br/>
        <w:t>- jeżeli zmiany te będą miały wpływ na koszty wykonania zamówienia przez Wykonawcę.</w:t>
      </w:r>
    </w:p>
    <w:p w14:paraId="5D57B901" w14:textId="77777777" w:rsidR="00DA3A20" w:rsidRPr="00365275" w:rsidRDefault="00DA3A20" w:rsidP="00A0013B">
      <w:pPr>
        <w:tabs>
          <w:tab w:val="left" w:pos="456"/>
        </w:tabs>
        <w:spacing w:after="0"/>
        <w:ind w:left="284" w:hanging="284"/>
        <w:jc w:val="both"/>
        <w:rPr>
          <w:rFonts w:ascii="Times New Roman" w:eastAsia="Times New Roman" w:hAnsi="Times New Roman"/>
          <w:sz w:val="24"/>
          <w:szCs w:val="20"/>
          <w:lang w:eastAsia="ar-SA"/>
        </w:rPr>
      </w:pPr>
      <w:r w:rsidRPr="00365275">
        <w:rPr>
          <w:rFonts w:ascii="Times New Roman" w:eastAsia="Times New Roman" w:hAnsi="Times New Roman"/>
          <w:sz w:val="24"/>
          <w:szCs w:val="20"/>
          <w:lang w:eastAsia="ar-SA"/>
        </w:rPr>
        <w:t xml:space="preserve">6. Zmiana wysokości wynagrodzenia obowiązywać będzie od dnia zawarcia aneksu i będzie obejmować wyrównania za okres od dnia wejścia w życie zmian, o których mowa w ust.5, lecz nie wcześniej niż od dnia złożenia prawidłowego wniosku, o którym mowa w ust. 3. </w:t>
      </w:r>
    </w:p>
    <w:p w14:paraId="09614A69" w14:textId="77777777" w:rsidR="00DA3A20" w:rsidRPr="00365275" w:rsidRDefault="00DA3A20" w:rsidP="00A0013B">
      <w:pPr>
        <w:tabs>
          <w:tab w:val="left" w:pos="456"/>
        </w:tabs>
        <w:spacing w:after="0"/>
        <w:ind w:left="284" w:hanging="284"/>
        <w:jc w:val="both"/>
        <w:rPr>
          <w:rFonts w:ascii="Times New Roman" w:eastAsia="Times New Roman" w:hAnsi="Times New Roman"/>
          <w:sz w:val="24"/>
          <w:szCs w:val="20"/>
          <w:lang w:eastAsia="ar-SA"/>
        </w:rPr>
      </w:pPr>
      <w:r w:rsidRPr="00365275">
        <w:rPr>
          <w:rFonts w:ascii="Times New Roman" w:eastAsia="Times New Roman" w:hAnsi="Times New Roman"/>
          <w:sz w:val="24"/>
          <w:szCs w:val="20"/>
          <w:lang w:eastAsia="ar-SA"/>
        </w:rPr>
        <w:t>7. W przypadku zmiany, o której mowa w ust. 5 pkt 1, wartość wynagrodzenia netto nie</w:t>
      </w:r>
      <w:r w:rsidRPr="00365275">
        <w:rPr>
          <w:rFonts w:ascii="Times New Roman" w:eastAsia="Times New Roman" w:hAnsi="Times New Roman"/>
          <w:sz w:val="24"/>
          <w:szCs w:val="20"/>
          <w:lang w:eastAsia="ar-SA"/>
        </w:rPr>
        <w:br/>
        <w:t>zmieni się, a wartość brutto wynagrodzenia zostanie wyliczona na podstawie nowych przepisów, z zastrzeżeniem postanowień ust. 6.</w:t>
      </w:r>
    </w:p>
    <w:p w14:paraId="747058F6" w14:textId="77777777" w:rsidR="00DA3A20" w:rsidRPr="00365275" w:rsidRDefault="00DA3A20" w:rsidP="00DA3A20">
      <w:pPr>
        <w:tabs>
          <w:tab w:val="left" w:pos="456"/>
        </w:tabs>
        <w:ind w:left="284" w:hanging="284"/>
        <w:jc w:val="both"/>
        <w:rPr>
          <w:rFonts w:ascii="Times New Roman" w:eastAsia="Times New Roman" w:hAnsi="Times New Roman"/>
          <w:sz w:val="24"/>
          <w:szCs w:val="20"/>
          <w:lang w:eastAsia="ar-SA"/>
        </w:rPr>
      </w:pPr>
      <w:r w:rsidRPr="00365275">
        <w:rPr>
          <w:rFonts w:ascii="Times New Roman" w:eastAsia="Times New Roman" w:hAnsi="Times New Roman"/>
          <w:sz w:val="24"/>
          <w:szCs w:val="20"/>
          <w:lang w:eastAsia="ar-SA"/>
        </w:rPr>
        <w:t>8. Zmiana wysokości wynagrodzenia, w przypadku zaistnienia przesłanki, o której mowa w ust. 5 pkt 2 lub 3,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albo minimalnej stawki godzinowej lub dokonujących zmian w zakresie zasad podlegania ubezpieczeniom społecznym lub zdrowotnym lub w zakresie wysokości stawki składki na ubezpieczenia społeczne lub zdrowotne.</w:t>
      </w:r>
    </w:p>
    <w:p w14:paraId="1511C5C3" w14:textId="77777777" w:rsidR="00DA3A20" w:rsidRPr="00365275" w:rsidRDefault="00DA3A20" w:rsidP="00A0013B">
      <w:pPr>
        <w:tabs>
          <w:tab w:val="left" w:pos="456"/>
        </w:tabs>
        <w:spacing w:after="0"/>
        <w:ind w:left="284" w:hanging="284"/>
        <w:jc w:val="both"/>
        <w:rPr>
          <w:rFonts w:ascii="Times New Roman" w:eastAsia="Times New Roman" w:hAnsi="Times New Roman"/>
          <w:sz w:val="24"/>
          <w:szCs w:val="20"/>
          <w:lang w:eastAsia="ar-SA"/>
        </w:rPr>
      </w:pPr>
      <w:r w:rsidRPr="00365275">
        <w:rPr>
          <w:rFonts w:ascii="Times New Roman" w:eastAsia="Times New Roman" w:hAnsi="Times New Roman"/>
          <w:sz w:val="24"/>
          <w:szCs w:val="20"/>
          <w:lang w:eastAsia="ar-SA"/>
        </w:rPr>
        <w:lastRenderedPageBreak/>
        <w:t>9. W przypadku zmiany, o której mowa w ust. 5 pkt 2, wynagrodzenie Wykonawcy ulegnie zmianie o kwotę odpowiadającą wzrostowi kosztu Wykonawcy w związku ze zwiększeniem wysokości wynagrodzeń pracowników świadczących usługi do wysokości aktualnie obowiązującego minimalnego wynagrodzenia za pracę lub minimalnej stawki godzinowej, z uwzględnieniem wszystkich obciążeń publicznoprawnych od kwoty wzrostu minimalnego wynagrodzenia lub minimalnej stawki godzinowej. Kwota odpowiadająca wzrostowi kosztu Wykonawcy będzie odnosić się wyłącznie do części wynagrodzenia pracowników świadczących usługi, o których mowa w zdaniu poprzedzającym, odpowiadającej zakresowi, w jakim wykonują oni prace bezpośrednio związane z realizacją Przedmiotu Umowy.</w:t>
      </w:r>
    </w:p>
    <w:p w14:paraId="65DC8EFF" w14:textId="6FA3E4BF" w:rsidR="00DA3A20" w:rsidRPr="00365275" w:rsidRDefault="00DA3A20" w:rsidP="00A0013B">
      <w:pPr>
        <w:tabs>
          <w:tab w:val="left" w:pos="456"/>
        </w:tabs>
        <w:spacing w:after="0"/>
        <w:ind w:left="426" w:hanging="426"/>
        <w:jc w:val="both"/>
        <w:rPr>
          <w:rFonts w:ascii="Times New Roman" w:eastAsia="Times New Roman" w:hAnsi="Times New Roman"/>
          <w:sz w:val="24"/>
          <w:szCs w:val="20"/>
          <w:lang w:eastAsia="ar-SA"/>
        </w:rPr>
      </w:pPr>
      <w:r w:rsidRPr="00365275">
        <w:rPr>
          <w:rFonts w:ascii="Times New Roman" w:eastAsia="Times New Roman" w:hAnsi="Times New Roman"/>
          <w:sz w:val="24"/>
          <w:szCs w:val="20"/>
          <w:lang w:eastAsia="ar-SA"/>
        </w:rPr>
        <w:t>10. W przypadku zmiany, o której mowa w ust. 5 pkt 4, wynagrodzenie Wykonawcy ulegnie zmianie o kwotę odpowiadającą zmianie kosztu Wykonawcy ponoszonego w związku z wypłatą wynagrodzenia pracownikom świadczącym usługi. Kwota odpowiadająca zmianie kosztu Wykonawcy będzie odnosić się wyłącznie do części wynagrodzenia pracowników świadczących usługi, o których mowa w zdaniu poprzedzającym, odpowiadających zakresowi, w jakim wykonują oni prace bezpośrednio związane z realizacją Przedmiotu Umowy.</w:t>
      </w:r>
    </w:p>
    <w:p w14:paraId="5966BF93" w14:textId="77777777" w:rsidR="00DA3A20" w:rsidRPr="00365275" w:rsidRDefault="00DA3A20" w:rsidP="00DA3A20">
      <w:pPr>
        <w:ind w:left="284" w:hanging="284"/>
        <w:jc w:val="both"/>
        <w:rPr>
          <w:rFonts w:ascii="Times New Roman" w:eastAsia="Times New Roman" w:hAnsi="Times New Roman"/>
          <w:sz w:val="24"/>
          <w:szCs w:val="20"/>
          <w:lang w:eastAsia="ar-SA"/>
        </w:rPr>
      </w:pPr>
      <w:r w:rsidRPr="00365275">
        <w:rPr>
          <w:rFonts w:ascii="Times New Roman" w:eastAsia="Times New Roman" w:hAnsi="Times New Roman"/>
          <w:sz w:val="24"/>
          <w:szCs w:val="20"/>
          <w:lang w:eastAsia="ar-SA"/>
        </w:rPr>
        <w:t>11. W przypadku zmian, o których mowa w ust. 5 pkt 2 i 3, jeżeli z wnioskiem występuje Wykonawca, jest on zobowiązany dołączyć do wniosku dokumenty, z których będzie wynikać, w jakim zakresie zmiany te mają wpływ na koszty wykonania przedmiotu umowy, w tym w szczególności:</w:t>
      </w:r>
    </w:p>
    <w:p w14:paraId="55D05CAB" w14:textId="77777777" w:rsidR="00DA3A20" w:rsidRPr="00365275" w:rsidRDefault="00DA3A20" w:rsidP="00DA3A20">
      <w:pPr>
        <w:numPr>
          <w:ilvl w:val="0"/>
          <w:numId w:val="54"/>
        </w:numPr>
        <w:contextualSpacing/>
        <w:rPr>
          <w:rFonts w:ascii="Times New Roman" w:eastAsia="Times New Roman" w:hAnsi="Times New Roman"/>
          <w:sz w:val="24"/>
          <w:szCs w:val="20"/>
          <w:lang w:eastAsia="ar-SA"/>
        </w:rPr>
      </w:pPr>
      <w:r w:rsidRPr="00365275">
        <w:rPr>
          <w:rFonts w:ascii="Times New Roman" w:eastAsia="Times New Roman" w:hAnsi="Times New Roman"/>
          <w:sz w:val="24"/>
          <w:szCs w:val="20"/>
          <w:lang w:eastAsia="ar-SA"/>
        </w:rPr>
        <w:t>pisemne zestawienie wynagrodzeń (zarówno przed jak i po zmianie obowiązujących przepisów) pracowników świadczących usługi, wraz z określeniem zakresu (części etatu), w jakim wykonują oni prace bezpośrednio związane z realizacją Przedmiotu Umowy oraz części wynagrodzenia odpowiadającej temu zakresowi – w przypadku zmiany, o której mowa w ust. 5 pkt 2 lub</w:t>
      </w:r>
    </w:p>
    <w:p w14:paraId="06A8BFEA" w14:textId="75A106EC" w:rsidR="00DA3A20" w:rsidRPr="00365275" w:rsidRDefault="00DA3A20" w:rsidP="00A0013B">
      <w:pPr>
        <w:pStyle w:val="Akapitzlist"/>
        <w:numPr>
          <w:ilvl w:val="0"/>
          <w:numId w:val="54"/>
        </w:numPr>
        <w:tabs>
          <w:tab w:val="left" w:pos="600"/>
          <w:tab w:val="left" w:pos="709"/>
        </w:tabs>
        <w:spacing w:after="0" w:line="240" w:lineRule="auto"/>
        <w:jc w:val="both"/>
        <w:rPr>
          <w:rFonts w:ascii="Times New Roman" w:hAnsi="Times New Roman"/>
          <w:sz w:val="24"/>
          <w:szCs w:val="24"/>
        </w:rPr>
      </w:pPr>
      <w:r w:rsidRPr="00365275">
        <w:rPr>
          <w:rFonts w:ascii="Times New Roman" w:eastAsia="Times New Roman" w:hAnsi="Times New Roman"/>
          <w:sz w:val="24"/>
          <w:szCs w:val="20"/>
          <w:lang w:eastAsia="ar-SA"/>
        </w:rPr>
        <w:t xml:space="preserve">pisemne zestawienie wynagrodzeń (zarówno przed jak i po zmianie obowiązujących przepisów) pracowników świadczących usługi, wraz z kwotami składek uiszczanych do Zakładu Ubezpieczeń Społecznych/Kasy Rolniczego Ubezpieczenia Społecznego w części finansowanej przez wykonawcę oraz wysokości wpłat do pracowniczych planów kapitałowych, z określeniem zakresu (części etatu), w jakim wykonują oni prace bezpośrednio związane z realizacją Przedmiotu Umowy oraz części wynagrodzenia odpowiadającej temu zakresowi – w przypadku zmiany, o której mowa w ust. 5 pkt 3 lub 4. </w:t>
      </w:r>
      <w:r w:rsidRPr="00365275">
        <w:rPr>
          <w:rFonts w:ascii="Times New Roman" w:eastAsia="Times New Roman" w:hAnsi="Times New Roman"/>
          <w:sz w:val="24"/>
          <w:szCs w:val="20"/>
          <w:lang w:eastAsia="ar-SA"/>
        </w:rPr>
        <w:cr/>
      </w:r>
    </w:p>
    <w:p w14:paraId="12D722EA" w14:textId="77777777" w:rsidR="00DA3A20" w:rsidRPr="00365275" w:rsidRDefault="00DA3A20" w:rsidP="00DA3A20">
      <w:pPr>
        <w:spacing w:after="0" w:line="240" w:lineRule="auto"/>
        <w:ind w:left="75"/>
        <w:jc w:val="center"/>
        <w:rPr>
          <w:rFonts w:ascii="Times New Roman" w:eastAsia="Times New Roman" w:hAnsi="Times New Roman"/>
          <w:sz w:val="24"/>
          <w:szCs w:val="20"/>
          <w:lang w:eastAsia="pl-PL"/>
        </w:rPr>
      </w:pPr>
      <w:r w:rsidRPr="00365275">
        <w:rPr>
          <w:rFonts w:ascii="Times New Roman" w:eastAsia="Times New Roman" w:hAnsi="Times New Roman"/>
          <w:sz w:val="24"/>
          <w:szCs w:val="20"/>
          <w:lang w:eastAsia="pl-PL"/>
        </w:rPr>
        <w:t>§ 9</w:t>
      </w:r>
    </w:p>
    <w:p w14:paraId="6263399B" w14:textId="77777777" w:rsidR="00DA3A20" w:rsidRPr="00365275" w:rsidRDefault="00DA3A20" w:rsidP="00DA3A20">
      <w:pPr>
        <w:numPr>
          <w:ilvl w:val="0"/>
          <w:numId w:val="43"/>
        </w:numPr>
        <w:shd w:val="clear" w:color="auto" w:fill="FFFFFF"/>
        <w:tabs>
          <w:tab w:val="num" w:pos="426"/>
        </w:tabs>
        <w:spacing w:after="0" w:line="240" w:lineRule="auto"/>
        <w:ind w:left="426" w:hanging="426"/>
        <w:jc w:val="both"/>
        <w:rPr>
          <w:rFonts w:ascii="Times New Roman" w:eastAsia="Times New Roman" w:hAnsi="Times New Roman"/>
          <w:sz w:val="24"/>
          <w:szCs w:val="20"/>
          <w:lang w:eastAsia="pl-PL"/>
        </w:rPr>
      </w:pPr>
      <w:r w:rsidRPr="00365275">
        <w:rPr>
          <w:rFonts w:ascii="Times New Roman" w:eastAsia="Times New Roman" w:hAnsi="Times New Roman"/>
          <w:b/>
          <w:i/>
          <w:sz w:val="24"/>
          <w:szCs w:val="20"/>
          <w:lang w:eastAsia="pl-PL"/>
        </w:rPr>
        <w:t>Zamawiający</w:t>
      </w:r>
      <w:r w:rsidRPr="00365275">
        <w:rPr>
          <w:rFonts w:ascii="Times New Roman" w:eastAsia="Times New Roman" w:hAnsi="Times New Roman"/>
          <w:sz w:val="24"/>
          <w:szCs w:val="20"/>
          <w:lang w:eastAsia="pl-PL"/>
        </w:rPr>
        <w:t xml:space="preserve"> może odstąpić od umowy jeżeli </w:t>
      </w:r>
      <w:r w:rsidRPr="00365275">
        <w:rPr>
          <w:rFonts w:ascii="Times New Roman" w:eastAsia="Times New Roman" w:hAnsi="Times New Roman"/>
          <w:b/>
          <w:i/>
          <w:sz w:val="24"/>
          <w:szCs w:val="20"/>
          <w:lang w:eastAsia="pl-PL"/>
        </w:rPr>
        <w:t>Wykonawca</w:t>
      </w:r>
      <w:r w:rsidRPr="00365275">
        <w:rPr>
          <w:rFonts w:ascii="Times New Roman" w:eastAsia="Times New Roman" w:hAnsi="Times New Roman"/>
          <w:sz w:val="24"/>
          <w:szCs w:val="20"/>
          <w:lang w:eastAsia="pl-PL"/>
        </w:rPr>
        <w:t xml:space="preserve"> nie wykonuje lub nienależycie wykonuje umowę. W takiej sytuacji </w:t>
      </w:r>
      <w:r w:rsidRPr="00365275">
        <w:rPr>
          <w:rFonts w:ascii="Times New Roman" w:eastAsia="Times New Roman" w:hAnsi="Times New Roman"/>
          <w:b/>
          <w:i/>
          <w:sz w:val="24"/>
          <w:szCs w:val="20"/>
          <w:lang w:eastAsia="pl-PL"/>
        </w:rPr>
        <w:t>Zamawiający</w:t>
      </w:r>
      <w:r w:rsidRPr="00365275">
        <w:rPr>
          <w:rFonts w:ascii="Times New Roman" w:eastAsia="Times New Roman" w:hAnsi="Times New Roman"/>
          <w:sz w:val="24"/>
          <w:szCs w:val="20"/>
          <w:lang w:eastAsia="pl-PL"/>
        </w:rPr>
        <w:t xml:space="preserve"> przed odstąpieniem od umowy wzywa </w:t>
      </w:r>
      <w:r w:rsidRPr="00365275">
        <w:rPr>
          <w:rFonts w:ascii="Times New Roman" w:eastAsia="Times New Roman" w:hAnsi="Times New Roman"/>
          <w:b/>
          <w:i/>
          <w:sz w:val="24"/>
          <w:szCs w:val="20"/>
          <w:lang w:eastAsia="pl-PL"/>
        </w:rPr>
        <w:t>Wykonawcę</w:t>
      </w:r>
      <w:r w:rsidRPr="00365275">
        <w:rPr>
          <w:rFonts w:ascii="Times New Roman" w:eastAsia="Times New Roman" w:hAnsi="Times New Roman"/>
          <w:sz w:val="24"/>
          <w:szCs w:val="20"/>
          <w:lang w:eastAsia="pl-PL"/>
        </w:rPr>
        <w:t xml:space="preserve"> do zmiany sposobu realizacji umowy, wyznaczając </w:t>
      </w:r>
      <w:r w:rsidRPr="00365275">
        <w:rPr>
          <w:rFonts w:ascii="Times New Roman" w:eastAsia="Times New Roman" w:hAnsi="Times New Roman"/>
          <w:b/>
          <w:i/>
          <w:sz w:val="24"/>
          <w:szCs w:val="20"/>
          <w:lang w:eastAsia="pl-PL"/>
        </w:rPr>
        <w:t xml:space="preserve">Wykonawcy </w:t>
      </w:r>
      <w:r w:rsidRPr="00365275">
        <w:rPr>
          <w:rFonts w:ascii="Times New Roman" w:eastAsia="Times New Roman" w:hAnsi="Times New Roman"/>
          <w:sz w:val="24"/>
          <w:szCs w:val="20"/>
          <w:lang w:eastAsia="pl-PL"/>
        </w:rPr>
        <w:t xml:space="preserve">odpowiedni termin, z zastrzeżeniem, że po upływie wyznaczonego terminu odstąpi od umowy. </w:t>
      </w:r>
      <w:r w:rsidRPr="00365275">
        <w:rPr>
          <w:rFonts w:ascii="Times New Roman" w:eastAsia="Times New Roman" w:hAnsi="Times New Roman"/>
          <w:b/>
          <w:i/>
          <w:sz w:val="24"/>
          <w:szCs w:val="20"/>
          <w:lang w:eastAsia="pl-PL"/>
        </w:rPr>
        <w:t xml:space="preserve">Zamawiający </w:t>
      </w:r>
      <w:r w:rsidRPr="00365275">
        <w:rPr>
          <w:rFonts w:ascii="Times New Roman" w:eastAsia="Times New Roman" w:hAnsi="Times New Roman"/>
          <w:sz w:val="24"/>
          <w:szCs w:val="20"/>
          <w:lang w:eastAsia="pl-PL"/>
        </w:rPr>
        <w:t xml:space="preserve">może odstąpić od umowy w ciągu </w:t>
      </w:r>
      <w:r w:rsidRPr="00365275">
        <w:rPr>
          <w:rFonts w:ascii="Times New Roman" w:eastAsia="Times New Roman" w:hAnsi="Times New Roman"/>
          <w:b/>
          <w:sz w:val="24"/>
          <w:szCs w:val="20"/>
          <w:lang w:eastAsia="pl-PL"/>
        </w:rPr>
        <w:t>30 dni</w:t>
      </w:r>
      <w:r w:rsidRPr="00365275">
        <w:rPr>
          <w:rFonts w:ascii="Times New Roman" w:eastAsia="Times New Roman" w:hAnsi="Times New Roman"/>
          <w:sz w:val="24"/>
          <w:szCs w:val="20"/>
          <w:lang w:eastAsia="pl-PL"/>
        </w:rPr>
        <w:t xml:space="preserve"> od bezskutecznego upływu wyznaczonego </w:t>
      </w:r>
      <w:r w:rsidRPr="00365275">
        <w:rPr>
          <w:rFonts w:ascii="Times New Roman" w:eastAsia="Times New Roman" w:hAnsi="Times New Roman"/>
          <w:b/>
          <w:i/>
          <w:sz w:val="24"/>
          <w:szCs w:val="20"/>
          <w:lang w:eastAsia="pl-PL"/>
        </w:rPr>
        <w:t>Wykonawcy</w:t>
      </w:r>
      <w:r w:rsidRPr="00365275">
        <w:rPr>
          <w:rFonts w:ascii="Times New Roman" w:eastAsia="Times New Roman" w:hAnsi="Times New Roman"/>
          <w:sz w:val="24"/>
          <w:szCs w:val="20"/>
          <w:lang w:eastAsia="pl-PL"/>
        </w:rPr>
        <w:t xml:space="preserve"> terminu.</w:t>
      </w:r>
    </w:p>
    <w:p w14:paraId="13A5DDE8" w14:textId="77777777" w:rsidR="00DA3A20" w:rsidRPr="00365275" w:rsidRDefault="00DA3A20" w:rsidP="00DA3A20">
      <w:pPr>
        <w:numPr>
          <w:ilvl w:val="0"/>
          <w:numId w:val="43"/>
        </w:numPr>
        <w:shd w:val="clear" w:color="auto" w:fill="FFFFFF"/>
        <w:tabs>
          <w:tab w:val="num" w:pos="426"/>
        </w:tabs>
        <w:spacing w:after="0" w:line="240" w:lineRule="auto"/>
        <w:ind w:left="426" w:hanging="426"/>
        <w:jc w:val="both"/>
        <w:rPr>
          <w:rFonts w:ascii="Times New Roman" w:eastAsia="Times New Roman" w:hAnsi="Times New Roman"/>
          <w:sz w:val="24"/>
          <w:szCs w:val="20"/>
          <w:lang w:eastAsia="pl-PL"/>
        </w:rPr>
      </w:pPr>
      <w:r w:rsidRPr="00365275">
        <w:rPr>
          <w:rFonts w:ascii="Times New Roman" w:eastAsia="Times New Roman" w:hAnsi="Times New Roman"/>
          <w:sz w:val="24"/>
          <w:szCs w:val="20"/>
          <w:lang w:eastAsia="pl-PL"/>
        </w:rPr>
        <w:t xml:space="preserve">W razie zaistnienia istotnej zmiany okoliczności powodującej, że wykonanie umowy nie leży w interesie publicznym, czego nie można było przewidzieć w chwili zawarcia umowy, lub dalsze wykonywanie umowy może zagrozić istotnemu interesowi bezpieczeństwa </w:t>
      </w:r>
      <w:r w:rsidRPr="00365275">
        <w:rPr>
          <w:rFonts w:ascii="Times New Roman" w:eastAsia="Times New Roman" w:hAnsi="Times New Roman"/>
          <w:sz w:val="24"/>
          <w:szCs w:val="20"/>
          <w:lang w:eastAsia="pl-PL"/>
        </w:rPr>
        <w:lastRenderedPageBreak/>
        <w:t xml:space="preserve">państwa lub bezpieczeństwu publicznemu, </w:t>
      </w:r>
      <w:r w:rsidRPr="00365275">
        <w:rPr>
          <w:rFonts w:ascii="Times New Roman" w:eastAsia="Times New Roman" w:hAnsi="Times New Roman"/>
          <w:b/>
          <w:i/>
          <w:sz w:val="24"/>
          <w:szCs w:val="20"/>
          <w:lang w:eastAsia="pl-PL"/>
        </w:rPr>
        <w:t>Zamawiający</w:t>
      </w:r>
      <w:r w:rsidRPr="00365275">
        <w:rPr>
          <w:rFonts w:ascii="Times New Roman" w:eastAsia="Times New Roman" w:hAnsi="Times New Roman"/>
          <w:sz w:val="24"/>
          <w:szCs w:val="20"/>
          <w:lang w:eastAsia="pl-PL"/>
        </w:rPr>
        <w:t xml:space="preserve"> może odstąpić od umowy w terminie 30 dni od powzięcia wiadomości o tych okolicznościach.</w:t>
      </w:r>
    </w:p>
    <w:p w14:paraId="5D3EC4A7" w14:textId="77777777" w:rsidR="00DA3A20" w:rsidRPr="00365275" w:rsidRDefault="00DA3A20" w:rsidP="00DA3A20">
      <w:pPr>
        <w:numPr>
          <w:ilvl w:val="0"/>
          <w:numId w:val="43"/>
        </w:numPr>
        <w:shd w:val="clear" w:color="auto" w:fill="FFFFFF"/>
        <w:tabs>
          <w:tab w:val="num" w:pos="426"/>
        </w:tabs>
        <w:spacing w:after="0" w:line="240" w:lineRule="auto"/>
        <w:ind w:left="426" w:hanging="426"/>
        <w:jc w:val="both"/>
        <w:rPr>
          <w:rFonts w:ascii="Times New Roman" w:eastAsia="Times New Roman" w:hAnsi="Times New Roman"/>
          <w:sz w:val="24"/>
          <w:szCs w:val="20"/>
          <w:lang w:eastAsia="pl-PL"/>
        </w:rPr>
      </w:pPr>
      <w:r w:rsidRPr="00365275">
        <w:rPr>
          <w:rFonts w:ascii="Times New Roman" w:eastAsia="Times New Roman" w:hAnsi="Times New Roman"/>
          <w:sz w:val="24"/>
          <w:szCs w:val="20"/>
          <w:lang w:eastAsia="pl-PL"/>
        </w:rPr>
        <w:t xml:space="preserve">W przypadku odstąpienia od umowy przez </w:t>
      </w:r>
      <w:r w:rsidRPr="00365275">
        <w:rPr>
          <w:rFonts w:ascii="Times New Roman" w:eastAsia="Times New Roman" w:hAnsi="Times New Roman"/>
          <w:b/>
          <w:i/>
          <w:sz w:val="24"/>
          <w:szCs w:val="20"/>
          <w:lang w:eastAsia="pl-PL"/>
        </w:rPr>
        <w:t>Zamawiającego</w:t>
      </w:r>
      <w:r w:rsidRPr="00365275">
        <w:rPr>
          <w:rFonts w:ascii="Times New Roman" w:eastAsia="Times New Roman" w:hAnsi="Times New Roman"/>
          <w:sz w:val="24"/>
          <w:szCs w:val="20"/>
          <w:lang w:eastAsia="pl-PL"/>
        </w:rPr>
        <w:t xml:space="preserve"> z powodu okoliczności, o których mowa w ust. 1,2, </w:t>
      </w:r>
      <w:r w:rsidRPr="00365275">
        <w:rPr>
          <w:rFonts w:ascii="Times New Roman" w:eastAsia="Times New Roman" w:hAnsi="Times New Roman"/>
          <w:b/>
          <w:i/>
          <w:sz w:val="24"/>
          <w:szCs w:val="20"/>
          <w:lang w:eastAsia="pl-PL"/>
        </w:rPr>
        <w:t xml:space="preserve">Wykonawca </w:t>
      </w:r>
      <w:r w:rsidRPr="00365275">
        <w:rPr>
          <w:rFonts w:ascii="Times New Roman" w:eastAsia="Times New Roman" w:hAnsi="Times New Roman"/>
          <w:sz w:val="24"/>
          <w:szCs w:val="20"/>
          <w:lang w:eastAsia="pl-PL"/>
        </w:rPr>
        <w:t>może żądać  wynagrodzenia jedynie za część umowy wykonaną do daty odstąpienia, bez prawa dochodzenia odszkodowania z tego tytułu.</w:t>
      </w:r>
    </w:p>
    <w:p w14:paraId="4C0B1D6C" w14:textId="77777777" w:rsidR="00DA3A20" w:rsidRPr="00365275" w:rsidRDefault="00DA3A20" w:rsidP="00DA3A20">
      <w:pPr>
        <w:ind w:left="75"/>
        <w:jc w:val="center"/>
        <w:rPr>
          <w:rFonts w:ascii="Times New Roman" w:hAnsi="Times New Roman"/>
          <w:sz w:val="24"/>
          <w:szCs w:val="24"/>
        </w:rPr>
      </w:pPr>
      <w:r w:rsidRPr="00365275">
        <w:rPr>
          <w:rFonts w:ascii="Times New Roman" w:hAnsi="Times New Roman"/>
          <w:sz w:val="24"/>
          <w:szCs w:val="24"/>
        </w:rPr>
        <w:t>§ 10</w:t>
      </w:r>
    </w:p>
    <w:p w14:paraId="6174A182" w14:textId="77777777" w:rsidR="00DA3A20" w:rsidRPr="00365275" w:rsidRDefault="00DA3A20" w:rsidP="00DA3A20">
      <w:pPr>
        <w:numPr>
          <w:ilvl w:val="1"/>
          <w:numId w:val="46"/>
        </w:numPr>
        <w:tabs>
          <w:tab w:val="clear" w:pos="1155"/>
          <w:tab w:val="num" w:pos="426"/>
        </w:tabs>
        <w:spacing w:after="0" w:line="240" w:lineRule="auto"/>
        <w:ind w:left="426" w:hanging="426"/>
        <w:jc w:val="both"/>
        <w:rPr>
          <w:rFonts w:ascii="Times New Roman" w:hAnsi="Times New Roman"/>
          <w:sz w:val="24"/>
          <w:szCs w:val="24"/>
        </w:rPr>
      </w:pPr>
      <w:r w:rsidRPr="00365275">
        <w:rPr>
          <w:rFonts w:ascii="Times New Roman" w:hAnsi="Times New Roman"/>
          <w:sz w:val="24"/>
          <w:szCs w:val="24"/>
        </w:rPr>
        <w:t xml:space="preserve">W sprawach spornych sądem rozstrzygającym spór jest sąd powszechny właściwy dla siedziby </w:t>
      </w:r>
      <w:r w:rsidRPr="00365275">
        <w:rPr>
          <w:rFonts w:ascii="Times New Roman" w:hAnsi="Times New Roman"/>
          <w:b/>
          <w:i/>
          <w:sz w:val="24"/>
          <w:szCs w:val="24"/>
        </w:rPr>
        <w:t>Zamawiającego.</w:t>
      </w:r>
    </w:p>
    <w:p w14:paraId="5264D9EF" w14:textId="77777777" w:rsidR="00DA3A20" w:rsidRPr="00365275" w:rsidRDefault="00DA3A20" w:rsidP="00DA3A20">
      <w:pPr>
        <w:numPr>
          <w:ilvl w:val="1"/>
          <w:numId w:val="46"/>
        </w:numPr>
        <w:tabs>
          <w:tab w:val="clear" w:pos="1155"/>
          <w:tab w:val="num" w:pos="426"/>
        </w:tabs>
        <w:spacing w:after="0" w:line="240" w:lineRule="auto"/>
        <w:ind w:left="426" w:hanging="426"/>
        <w:jc w:val="both"/>
        <w:rPr>
          <w:rFonts w:ascii="Times New Roman" w:hAnsi="Times New Roman"/>
          <w:sz w:val="24"/>
          <w:szCs w:val="24"/>
        </w:rPr>
      </w:pPr>
      <w:r w:rsidRPr="00365275">
        <w:rPr>
          <w:rFonts w:ascii="Times New Roman" w:hAnsi="Times New Roman"/>
          <w:sz w:val="24"/>
          <w:szCs w:val="24"/>
        </w:rPr>
        <w:t xml:space="preserve">W sprawach nie uregulowanych niniejszą umową stosuje się przepisy </w:t>
      </w:r>
      <w:r w:rsidRPr="00365275">
        <w:rPr>
          <w:rFonts w:ascii="Times New Roman" w:hAnsi="Times New Roman"/>
          <w:i/>
          <w:sz w:val="24"/>
          <w:szCs w:val="24"/>
        </w:rPr>
        <w:t>Kodeksu Cywilnego</w:t>
      </w:r>
      <w:r w:rsidRPr="00365275">
        <w:rPr>
          <w:rFonts w:ascii="Times New Roman" w:hAnsi="Times New Roman"/>
          <w:sz w:val="24"/>
          <w:szCs w:val="24"/>
        </w:rPr>
        <w:t xml:space="preserve"> oraz ustawy z dnia 29.01.2004 - </w:t>
      </w:r>
      <w:r w:rsidRPr="00365275">
        <w:rPr>
          <w:rFonts w:ascii="Times New Roman" w:hAnsi="Times New Roman"/>
          <w:i/>
          <w:sz w:val="24"/>
          <w:szCs w:val="24"/>
        </w:rPr>
        <w:t>Prawo Zamówień Publicznych</w:t>
      </w:r>
      <w:r w:rsidRPr="00365275">
        <w:rPr>
          <w:rFonts w:ascii="Times New Roman" w:hAnsi="Times New Roman"/>
          <w:sz w:val="24"/>
          <w:szCs w:val="24"/>
        </w:rPr>
        <w:t>.</w:t>
      </w:r>
    </w:p>
    <w:p w14:paraId="02097A46" w14:textId="77777777" w:rsidR="00DA3A20" w:rsidRPr="00365275" w:rsidRDefault="00DA3A20" w:rsidP="00DA3A20">
      <w:pPr>
        <w:spacing w:after="0" w:line="240" w:lineRule="auto"/>
        <w:ind w:left="75"/>
        <w:jc w:val="center"/>
        <w:rPr>
          <w:rFonts w:ascii="Times New Roman" w:eastAsia="Times New Roman" w:hAnsi="Times New Roman"/>
          <w:sz w:val="24"/>
          <w:szCs w:val="20"/>
          <w:lang w:eastAsia="pl-PL"/>
        </w:rPr>
      </w:pPr>
    </w:p>
    <w:p w14:paraId="40A477BE" w14:textId="77777777" w:rsidR="00DA3A20" w:rsidRPr="00365275" w:rsidRDefault="00DA3A20" w:rsidP="00DA3A20">
      <w:pPr>
        <w:spacing w:after="0" w:line="240" w:lineRule="auto"/>
        <w:ind w:left="75"/>
        <w:jc w:val="center"/>
        <w:rPr>
          <w:rFonts w:ascii="Times New Roman" w:eastAsia="Times New Roman" w:hAnsi="Times New Roman"/>
          <w:sz w:val="24"/>
          <w:szCs w:val="20"/>
          <w:lang w:eastAsia="pl-PL"/>
        </w:rPr>
      </w:pPr>
      <w:r w:rsidRPr="00365275">
        <w:rPr>
          <w:rFonts w:ascii="Times New Roman" w:eastAsia="Times New Roman" w:hAnsi="Times New Roman"/>
          <w:sz w:val="24"/>
          <w:szCs w:val="20"/>
          <w:lang w:eastAsia="pl-PL"/>
        </w:rPr>
        <w:t>§ 11</w:t>
      </w:r>
    </w:p>
    <w:p w14:paraId="0092833B" w14:textId="3D939095" w:rsidR="00DA3A20" w:rsidRPr="00365275" w:rsidRDefault="00DA3A20" w:rsidP="00DA3A20">
      <w:pPr>
        <w:spacing w:after="0" w:line="240" w:lineRule="auto"/>
        <w:jc w:val="both"/>
        <w:rPr>
          <w:rFonts w:ascii="Times New Roman" w:hAnsi="Times New Roman"/>
          <w:sz w:val="24"/>
          <w:szCs w:val="24"/>
        </w:rPr>
      </w:pPr>
      <w:r w:rsidRPr="00365275">
        <w:rPr>
          <w:rFonts w:ascii="Times New Roman" w:hAnsi="Times New Roman"/>
          <w:sz w:val="24"/>
          <w:szCs w:val="24"/>
        </w:rPr>
        <w:t xml:space="preserve">Umowa zostaje zawarta na okres </w:t>
      </w:r>
      <w:r w:rsidR="00527F80" w:rsidRPr="00365275">
        <w:rPr>
          <w:rFonts w:ascii="Times New Roman" w:hAnsi="Times New Roman"/>
          <w:sz w:val="24"/>
          <w:szCs w:val="24"/>
        </w:rPr>
        <w:t xml:space="preserve">21 </w:t>
      </w:r>
      <w:r w:rsidRPr="00365275">
        <w:rPr>
          <w:rFonts w:ascii="Times New Roman" w:hAnsi="Times New Roman"/>
          <w:sz w:val="24"/>
          <w:szCs w:val="24"/>
        </w:rPr>
        <w:t xml:space="preserve">miesięcy od daty zawarcia umowy lub do wyczerpania wartości umowy, określonej w </w:t>
      </w:r>
      <w:r w:rsidRPr="00365275">
        <w:rPr>
          <w:rFonts w:ascii="Times New Roman" w:eastAsia="Times New Roman" w:hAnsi="Times New Roman"/>
          <w:sz w:val="24"/>
          <w:szCs w:val="20"/>
          <w:lang w:eastAsia="pl-PL"/>
        </w:rPr>
        <w:t xml:space="preserve">§ 3 ust. 1 </w:t>
      </w:r>
      <w:r w:rsidRPr="00365275">
        <w:rPr>
          <w:rFonts w:ascii="Times New Roman" w:hAnsi="Times New Roman"/>
          <w:sz w:val="24"/>
        </w:rPr>
        <w:t>– w zależności o tego, które z wymienionych zdarzeń nastąpi wcześniej.</w:t>
      </w:r>
    </w:p>
    <w:p w14:paraId="0FC11254" w14:textId="77777777" w:rsidR="00DA3A20" w:rsidRPr="00365275" w:rsidRDefault="00DA3A20" w:rsidP="00DA3A20">
      <w:pPr>
        <w:spacing w:after="0"/>
        <w:jc w:val="center"/>
        <w:rPr>
          <w:rFonts w:ascii="Times New Roman" w:hAnsi="Times New Roman"/>
          <w:sz w:val="24"/>
          <w:szCs w:val="24"/>
        </w:rPr>
      </w:pPr>
      <w:r w:rsidRPr="00365275">
        <w:rPr>
          <w:rFonts w:ascii="Times New Roman" w:hAnsi="Times New Roman"/>
          <w:sz w:val="24"/>
          <w:szCs w:val="24"/>
        </w:rPr>
        <w:t>§ 12</w:t>
      </w:r>
    </w:p>
    <w:p w14:paraId="7CE8D437" w14:textId="77777777" w:rsidR="00DA3A20" w:rsidRPr="00365275" w:rsidRDefault="00DA3A20" w:rsidP="00DA3A20">
      <w:pPr>
        <w:spacing w:after="0"/>
        <w:jc w:val="both"/>
        <w:rPr>
          <w:rFonts w:ascii="Times New Roman" w:hAnsi="Times New Roman"/>
          <w:sz w:val="24"/>
          <w:szCs w:val="24"/>
        </w:rPr>
      </w:pPr>
      <w:r w:rsidRPr="00365275">
        <w:rPr>
          <w:rFonts w:ascii="Times New Roman" w:hAnsi="Times New Roman"/>
          <w:sz w:val="24"/>
          <w:szCs w:val="24"/>
        </w:rPr>
        <w:t>Umowę sporządzono w dwóch jednobrzmiących egzemplarzach po jednym dla każdej ze stron.</w:t>
      </w:r>
    </w:p>
    <w:p w14:paraId="0B223410" w14:textId="77777777" w:rsidR="00DA3A20" w:rsidRPr="00365275" w:rsidRDefault="00DA3A20" w:rsidP="00DA3A20">
      <w:pPr>
        <w:jc w:val="both"/>
        <w:rPr>
          <w:rFonts w:ascii="Times New Roman" w:hAnsi="Times New Roman"/>
          <w:sz w:val="24"/>
          <w:szCs w:val="24"/>
        </w:rPr>
      </w:pPr>
    </w:p>
    <w:p w14:paraId="3A33FF3D" w14:textId="77777777" w:rsidR="00DA3A20" w:rsidRPr="00365275" w:rsidRDefault="00DA3A20" w:rsidP="00DA3A20">
      <w:pPr>
        <w:jc w:val="both"/>
        <w:rPr>
          <w:rFonts w:ascii="Times New Roman" w:hAnsi="Times New Roman"/>
          <w:sz w:val="24"/>
          <w:szCs w:val="24"/>
        </w:rPr>
      </w:pPr>
      <w:r w:rsidRPr="00365275">
        <w:rPr>
          <w:rFonts w:ascii="Times New Roman" w:hAnsi="Times New Roman"/>
          <w:sz w:val="24"/>
          <w:szCs w:val="24"/>
        </w:rPr>
        <w:t>……………………………</w:t>
      </w:r>
    </w:p>
    <w:p w14:paraId="77D38E30" w14:textId="77777777" w:rsidR="00DA3A20" w:rsidRPr="00365275" w:rsidRDefault="00DA3A20" w:rsidP="00DA3A20">
      <w:pPr>
        <w:jc w:val="both"/>
        <w:rPr>
          <w:rFonts w:ascii="Times New Roman" w:hAnsi="Times New Roman"/>
          <w:sz w:val="24"/>
          <w:szCs w:val="24"/>
        </w:rPr>
      </w:pPr>
      <w:r w:rsidRPr="00365275">
        <w:rPr>
          <w:rFonts w:ascii="Times New Roman" w:hAnsi="Times New Roman"/>
          <w:sz w:val="24"/>
          <w:szCs w:val="24"/>
        </w:rPr>
        <w:t>/Dział Zamówień Publicznych/</w:t>
      </w:r>
    </w:p>
    <w:p w14:paraId="0A02CF23" w14:textId="77777777" w:rsidR="00DA3A20" w:rsidRPr="00365275" w:rsidRDefault="00DA3A20" w:rsidP="00DA3A20">
      <w:pPr>
        <w:ind w:left="75"/>
        <w:jc w:val="center"/>
        <w:rPr>
          <w:rFonts w:ascii="Times New Roman" w:hAnsi="Times New Roman"/>
          <w:b/>
          <w:sz w:val="28"/>
          <w:szCs w:val="28"/>
        </w:rPr>
      </w:pPr>
      <w:r w:rsidRPr="00365275">
        <w:rPr>
          <w:rFonts w:ascii="Times New Roman" w:hAnsi="Times New Roman"/>
          <w:b/>
          <w:sz w:val="28"/>
          <w:szCs w:val="28"/>
        </w:rPr>
        <w:t>Specyfikację istotnych warunków zamówienia zatwierdzam</w:t>
      </w:r>
    </w:p>
    <w:p w14:paraId="28D12365" w14:textId="77777777" w:rsidR="00DA3A20" w:rsidRPr="00365275" w:rsidRDefault="00DA3A20" w:rsidP="00DA3A20">
      <w:pPr>
        <w:jc w:val="center"/>
        <w:rPr>
          <w:rFonts w:ascii="Times New Roman" w:hAnsi="Times New Roman"/>
          <w:sz w:val="28"/>
          <w:szCs w:val="28"/>
        </w:rPr>
      </w:pPr>
    </w:p>
    <w:p w14:paraId="7A479D93" w14:textId="77777777" w:rsidR="00DA3A20" w:rsidRPr="00365275" w:rsidRDefault="00DA3A20" w:rsidP="00DA3A20">
      <w:pPr>
        <w:jc w:val="both"/>
        <w:rPr>
          <w:rFonts w:ascii="Times New Roman" w:hAnsi="Times New Roman"/>
          <w:sz w:val="24"/>
          <w:szCs w:val="24"/>
        </w:rPr>
      </w:pPr>
      <w:r w:rsidRPr="00365275">
        <w:rPr>
          <w:rFonts w:ascii="Times New Roman" w:hAnsi="Times New Roman"/>
          <w:sz w:val="24"/>
          <w:szCs w:val="24"/>
        </w:rPr>
        <w:t>Szczecin, ………………………..                                   ……………………………………</w:t>
      </w:r>
    </w:p>
    <w:p w14:paraId="2874FFF9" w14:textId="77777777" w:rsidR="00DA3A20" w:rsidRPr="00365275" w:rsidRDefault="00DA3A20" w:rsidP="00DA3A20">
      <w:pPr>
        <w:ind w:left="5672"/>
        <w:jc w:val="both"/>
        <w:rPr>
          <w:rFonts w:ascii="Times New Roman" w:hAnsi="Times New Roman"/>
          <w:sz w:val="24"/>
          <w:szCs w:val="24"/>
        </w:rPr>
      </w:pPr>
      <w:r w:rsidRPr="00365275">
        <w:rPr>
          <w:rFonts w:ascii="Times New Roman" w:hAnsi="Times New Roman"/>
          <w:sz w:val="24"/>
          <w:szCs w:val="24"/>
        </w:rPr>
        <w:t>/Zamawiający/</w:t>
      </w:r>
    </w:p>
    <w:p w14:paraId="2B8CB8C4" w14:textId="77777777" w:rsidR="00DA3A20" w:rsidRPr="00365275" w:rsidRDefault="00DA3A20" w:rsidP="00DA3A20">
      <w:pPr>
        <w:spacing w:after="0" w:line="240" w:lineRule="auto"/>
        <w:jc w:val="both"/>
        <w:rPr>
          <w:rFonts w:ascii="Times" w:eastAsia="Times New Roman" w:hAnsi="Times"/>
          <w:sz w:val="24"/>
          <w:szCs w:val="24"/>
          <w:lang w:eastAsia="pl-PL"/>
        </w:rPr>
      </w:pPr>
    </w:p>
    <w:p w14:paraId="509911B7" w14:textId="77777777" w:rsidR="0010316F" w:rsidRPr="00365275" w:rsidRDefault="0010316F" w:rsidP="0010316F">
      <w:pPr>
        <w:spacing w:after="0" w:line="240" w:lineRule="auto"/>
        <w:jc w:val="both"/>
        <w:rPr>
          <w:rFonts w:ascii="Times" w:eastAsia="Times New Roman" w:hAnsi="Times"/>
          <w:sz w:val="24"/>
          <w:szCs w:val="24"/>
          <w:lang w:eastAsia="pl-PL"/>
        </w:rPr>
      </w:pPr>
    </w:p>
    <w:p w14:paraId="1B498382" w14:textId="77777777" w:rsidR="0010316F" w:rsidRPr="00365275" w:rsidRDefault="0010316F" w:rsidP="0010316F">
      <w:pPr>
        <w:tabs>
          <w:tab w:val="left" w:pos="8925"/>
        </w:tabs>
        <w:spacing w:after="0" w:line="240" w:lineRule="auto"/>
        <w:ind w:left="75"/>
        <w:jc w:val="right"/>
        <w:rPr>
          <w:rFonts w:ascii="Times New Roman" w:eastAsia="Times New Roman" w:hAnsi="Times New Roman"/>
          <w:sz w:val="24"/>
          <w:szCs w:val="20"/>
          <w:lang w:eastAsia="pl-PL"/>
        </w:rPr>
      </w:pPr>
      <w:r w:rsidRPr="00365275">
        <w:rPr>
          <w:rFonts w:ascii="Times New Roman" w:eastAsia="Times New Roman" w:hAnsi="Times New Roman"/>
          <w:sz w:val="24"/>
          <w:szCs w:val="20"/>
          <w:lang w:eastAsia="pl-PL"/>
        </w:rPr>
        <w:t>Załącznik nr 2 do umowy</w:t>
      </w:r>
    </w:p>
    <w:p w14:paraId="6E46C686" w14:textId="77777777" w:rsidR="0010316F" w:rsidRPr="00365275" w:rsidRDefault="0010316F" w:rsidP="0010316F">
      <w:pPr>
        <w:spacing w:after="0" w:line="360" w:lineRule="auto"/>
        <w:jc w:val="center"/>
        <w:rPr>
          <w:rFonts w:ascii="Times New Roman" w:eastAsia="Times New Roman" w:hAnsi="Times New Roman"/>
          <w:sz w:val="24"/>
          <w:szCs w:val="20"/>
          <w:lang w:val="en-US" w:eastAsia="pl-PL"/>
        </w:rPr>
      </w:pPr>
      <w:r w:rsidRPr="00365275">
        <w:rPr>
          <w:rFonts w:ascii="Times New Roman" w:eastAsia="Times New Roman" w:hAnsi="Times New Roman"/>
          <w:b/>
          <w:sz w:val="28"/>
          <w:szCs w:val="24"/>
          <w:lang w:val="en-US" w:eastAsia="pl-PL"/>
        </w:rPr>
        <w:t>PROTOKÓŁ ODBIORU</w:t>
      </w:r>
    </w:p>
    <w:p w14:paraId="2C3AFAA4" w14:textId="77777777" w:rsidR="0010316F" w:rsidRPr="00365275" w:rsidRDefault="0010316F" w:rsidP="0010316F">
      <w:pPr>
        <w:numPr>
          <w:ilvl w:val="0"/>
          <w:numId w:val="40"/>
        </w:numPr>
        <w:spacing w:before="100" w:beforeAutospacing="1" w:after="100" w:afterAutospacing="1" w:line="240" w:lineRule="auto"/>
        <w:jc w:val="both"/>
        <w:rPr>
          <w:rFonts w:ascii="Times New Roman" w:eastAsia="Times New Roman" w:hAnsi="Times New Roman"/>
          <w:sz w:val="24"/>
          <w:szCs w:val="24"/>
          <w:lang w:val="en-US" w:eastAsia="pl-PL"/>
        </w:rPr>
      </w:pPr>
      <w:r w:rsidRPr="00365275">
        <w:rPr>
          <w:rFonts w:ascii="Times New Roman" w:eastAsia="Times New Roman" w:hAnsi="Times New Roman"/>
          <w:b/>
          <w:sz w:val="24"/>
          <w:szCs w:val="24"/>
          <w:lang w:val="en-US" w:eastAsia="pl-PL"/>
        </w:rPr>
        <w:t>PRZEDMIOT PRZEKAZANIA</w:t>
      </w:r>
      <w:r w:rsidRPr="00365275">
        <w:rPr>
          <w:rFonts w:ascii="Times New Roman" w:eastAsia="Times New Roman" w:hAnsi="Times New Roman"/>
          <w:sz w:val="24"/>
          <w:szCs w:val="24"/>
          <w:lang w:val="en-US" w:eastAsia="pl-PL"/>
        </w:rPr>
        <w:t xml:space="preserve">: </w:t>
      </w:r>
    </w:p>
    <w:p w14:paraId="6DAE3812" w14:textId="77777777" w:rsidR="0010316F" w:rsidRPr="00365275" w:rsidRDefault="0010316F" w:rsidP="0010316F">
      <w:pPr>
        <w:numPr>
          <w:ilvl w:val="1"/>
          <w:numId w:val="40"/>
        </w:numPr>
        <w:spacing w:before="100" w:beforeAutospacing="1" w:after="100" w:afterAutospacing="1" w:line="240" w:lineRule="auto"/>
        <w:contextualSpacing/>
        <w:jc w:val="both"/>
        <w:rPr>
          <w:rFonts w:ascii="Times New Roman" w:eastAsia="Times New Roman" w:hAnsi="Times New Roman"/>
          <w:sz w:val="24"/>
          <w:szCs w:val="24"/>
          <w:lang w:eastAsia="pl-PL"/>
        </w:rPr>
      </w:pPr>
      <w:r w:rsidRPr="00365275">
        <w:rPr>
          <w:rFonts w:ascii="Times New Roman" w:eastAsia="Times New Roman" w:hAnsi="Times New Roman"/>
          <w:b/>
          <w:sz w:val="24"/>
          <w:szCs w:val="24"/>
          <w:lang w:eastAsia="pl-PL"/>
        </w:rPr>
        <w:t>w ramach umowy nr:</w:t>
      </w:r>
    </w:p>
    <w:p w14:paraId="4FAA0A37" w14:textId="77777777" w:rsidR="0010316F" w:rsidRPr="00365275" w:rsidRDefault="0010316F" w:rsidP="0010316F">
      <w:pPr>
        <w:spacing w:before="100" w:beforeAutospacing="1" w:after="100" w:afterAutospacing="1"/>
        <w:contextualSpacing/>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w:t>
      </w:r>
    </w:p>
    <w:p w14:paraId="4956CD9A" w14:textId="77777777" w:rsidR="0010316F" w:rsidRPr="00365275" w:rsidRDefault="0010316F" w:rsidP="0010316F">
      <w:pPr>
        <w:numPr>
          <w:ilvl w:val="0"/>
          <w:numId w:val="40"/>
        </w:numPr>
        <w:spacing w:before="100" w:beforeAutospacing="1" w:after="100" w:afterAutospacing="1" w:line="240" w:lineRule="auto"/>
        <w:jc w:val="both"/>
        <w:rPr>
          <w:rFonts w:ascii="Times New Roman" w:eastAsia="Times New Roman" w:hAnsi="Times New Roman"/>
          <w:sz w:val="24"/>
          <w:szCs w:val="24"/>
          <w:lang w:val="en-US" w:eastAsia="pl-PL"/>
        </w:rPr>
      </w:pPr>
      <w:r w:rsidRPr="00365275">
        <w:rPr>
          <w:rFonts w:ascii="Times New Roman" w:eastAsia="Times New Roman" w:hAnsi="Times New Roman"/>
          <w:b/>
          <w:sz w:val="24"/>
          <w:szCs w:val="24"/>
          <w:lang w:val="en-US" w:eastAsia="pl-PL"/>
        </w:rPr>
        <w:t>MIEJSCE ODBIORU</w:t>
      </w:r>
      <w:r w:rsidRPr="00365275">
        <w:rPr>
          <w:rFonts w:ascii="Times New Roman" w:eastAsia="Times New Roman" w:hAnsi="Times New Roman"/>
          <w:sz w:val="24"/>
          <w:szCs w:val="24"/>
          <w:lang w:val="en-US" w:eastAsia="pl-PL"/>
        </w:rPr>
        <w:t>:</w:t>
      </w:r>
    </w:p>
    <w:p w14:paraId="221A5CD2" w14:textId="77777777" w:rsidR="0010316F" w:rsidRPr="00365275" w:rsidRDefault="0010316F" w:rsidP="0010316F">
      <w:pPr>
        <w:spacing w:before="100" w:beforeAutospacing="1" w:after="100" w:afterAutospacing="1"/>
        <w:jc w:val="both"/>
        <w:rPr>
          <w:rFonts w:ascii="Times New Roman" w:eastAsia="Times New Roman" w:hAnsi="Times New Roman"/>
          <w:sz w:val="24"/>
          <w:szCs w:val="24"/>
          <w:lang w:val="en-US" w:eastAsia="pl-PL"/>
        </w:rPr>
      </w:pPr>
      <w:r w:rsidRPr="00365275">
        <w:rPr>
          <w:rFonts w:ascii="Times New Roman" w:eastAsia="Times New Roman" w:hAnsi="Times New Roman"/>
          <w:sz w:val="24"/>
          <w:szCs w:val="24"/>
          <w:lang w:val="en-US" w:eastAsia="pl-PL"/>
        </w:rPr>
        <w:t>……………………………………………………………………………………………………………………………………………………………………………………………………</w:t>
      </w:r>
    </w:p>
    <w:p w14:paraId="6867AFE4" w14:textId="77777777" w:rsidR="0010316F" w:rsidRPr="00365275" w:rsidRDefault="0010316F" w:rsidP="0010316F">
      <w:pPr>
        <w:numPr>
          <w:ilvl w:val="0"/>
          <w:numId w:val="40"/>
        </w:numPr>
        <w:spacing w:before="100" w:beforeAutospacing="1" w:after="100" w:afterAutospacing="1" w:line="240" w:lineRule="auto"/>
        <w:jc w:val="both"/>
        <w:rPr>
          <w:rFonts w:ascii="Times New Roman" w:eastAsia="Times New Roman" w:hAnsi="Times New Roman"/>
          <w:sz w:val="24"/>
          <w:szCs w:val="24"/>
          <w:lang w:val="en-US" w:eastAsia="pl-PL"/>
        </w:rPr>
      </w:pPr>
      <w:r w:rsidRPr="00365275">
        <w:rPr>
          <w:rFonts w:ascii="Times New Roman" w:eastAsia="Times New Roman" w:hAnsi="Times New Roman"/>
          <w:b/>
          <w:sz w:val="24"/>
          <w:szCs w:val="24"/>
          <w:lang w:val="en-US" w:eastAsia="pl-PL"/>
        </w:rPr>
        <w:t>DATA ODBIORU</w:t>
      </w:r>
      <w:r w:rsidRPr="00365275">
        <w:rPr>
          <w:rFonts w:ascii="Times New Roman" w:eastAsia="Times New Roman" w:hAnsi="Times New Roman"/>
          <w:sz w:val="24"/>
          <w:szCs w:val="24"/>
          <w:lang w:val="en-US" w:eastAsia="pl-PL"/>
        </w:rPr>
        <w:t>:</w:t>
      </w:r>
    </w:p>
    <w:p w14:paraId="6CD3A23B" w14:textId="77777777" w:rsidR="0010316F" w:rsidRPr="00365275" w:rsidRDefault="0010316F" w:rsidP="0010316F">
      <w:pPr>
        <w:spacing w:before="100" w:beforeAutospacing="1" w:after="100" w:afterAutospacing="1"/>
        <w:jc w:val="both"/>
        <w:rPr>
          <w:rFonts w:ascii="Times New Roman" w:eastAsia="Times New Roman" w:hAnsi="Times New Roman"/>
          <w:sz w:val="24"/>
          <w:szCs w:val="24"/>
          <w:lang w:val="en-US" w:eastAsia="pl-PL"/>
        </w:rPr>
      </w:pPr>
      <w:r w:rsidRPr="00365275">
        <w:rPr>
          <w:rFonts w:ascii="Times New Roman" w:eastAsia="Times New Roman" w:hAnsi="Times New Roman"/>
          <w:sz w:val="24"/>
          <w:szCs w:val="24"/>
          <w:lang w:val="en-US" w:eastAsia="pl-PL"/>
        </w:rPr>
        <w:lastRenderedPageBreak/>
        <w:t>……………………………………………………………………………………………………………………………………………………………………………………………………</w:t>
      </w:r>
    </w:p>
    <w:p w14:paraId="0E039A90" w14:textId="77777777" w:rsidR="0010316F" w:rsidRPr="00365275" w:rsidRDefault="0010316F" w:rsidP="0010316F">
      <w:pPr>
        <w:numPr>
          <w:ilvl w:val="0"/>
          <w:numId w:val="40"/>
        </w:numPr>
        <w:spacing w:before="100" w:beforeAutospacing="1" w:after="100" w:afterAutospacing="1" w:line="240" w:lineRule="auto"/>
        <w:jc w:val="both"/>
        <w:rPr>
          <w:rFonts w:ascii="Times New Roman" w:eastAsia="Times New Roman" w:hAnsi="Times New Roman"/>
          <w:sz w:val="24"/>
          <w:szCs w:val="24"/>
          <w:lang w:val="en-US" w:eastAsia="pl-PL"/>
        </w:rPr>
      </w:pPr>
      <w:r w:rsidRPr="00365275">
        <w:rPr>
          <w:rFonts w:ascii="Times New Roman" w:eastAsia="Times New Roman" w:hAnsi="Times New Roman"/>
          <w:b/>
          <w:sz w:val="24"/>
          <w:szCs w:val="24"/>
          <w:lang w:val="en-US" w:eastAsia="pl-PL"/>
        </w:rPr>
        <w:t>USTALENIA</w:t>
      </w:r>
      <w:r w:rsidRPr="00365275">
        <w:rPr>
          <w:rFonts w:ascii="Times New Roman" w:eastAsia="Times New Roman" w:hAnsi="Times New Roman"/>
          <w:sz w:val="24"/>
          <w:szCs w:val="24"/>
          <w:lang w:val="en-US" w:eastAsia="pl-PL"/>
        </w:rPr>
        <w:t xml:space="preserve">: </w:t>
      </w:r>
    </w:p>
    <w:p w14:paraId="3B4D33CB" w14:textId="77777777" w:rsidR="0010316F" w:rsidRPr="00365275" w:rsidRDefault="0010316F" w:rsidP="0010316F">
      <w:pPr>
        <w:spacing w:before="100" w:beforeAutospacing="1" w:after="100" w:afterAutospacing="1"/>
        <w:jc w:val="both"/>
        <w:rPr>
          <w:rFonts w:ascii="Times New Roman" w:eastAsia="Times New Roman" w:hAnsi="Times New Roman"/>
          <w:sz w:val="24"/>
          <w:szCs w:val="24"/>
          <w:lang w:eastAsia="pl-PL"/>
        </w:rPr>
      </w:pPr>
      <w:r w:rsidRPr="00365275">
        <w:rPr>
          <w:rFonts w:ascii="Times New Roman" w:eastAsia="Times New Roman" w:hAnsi="Times New Roman"/>
          <w:sz w:val="24"/>
          <w:szCs w:val="24"/>
          <w:lang w:eastAsia="pl-PL"/>
        </w:rPr>
        <w:t xml:space="preserve">Strony oświadczają, że przedmiot zamówienia jest zgodny pod względem ilościowym i jakościowym oraz ze szczegółową specyfikacją przedmiotu zamówienia (rozdział II SIWZ). </w:t>
      </w:r>
    </w:p>
    <w:p w14:paraId="1BC8D667" w14:textId="77777777" w:rsidR="0010316F" w:rsidRPr="00365275" w:rsidRDefault="0010316F" w:rsidP="0010316F">
      <w:pPr>
        <w:numPr>
          <w:ilvl w:val="0"/>
          <w:numId w:val="40"/>
        </w:numPr>
        <w:spacing w:before="100" w:beforeAutospacing="1" w:after="100" w:afterAutospacing="1" w:line="240" w:lineRule="auto"/>
        <w:jc w:val="both"/>
        <w:rPr>
          <w:rFonts w:ascii="Times New Roman" w:eastAsia="Times New Roman" w:hAnsi="Times New Roman"/>
          <w:sz w:val="24"/>
          <w:szCs w:val="24"/>
          <w:lang w:eastAsia="pl-PL"/>
        </w:rPr>
      </w:pPr>
      <w:r w:rsidRPr="00365275">
        <w:rPr>
          <w:rFonts w:ascii="Times New Roman" w:eastAsia="Times New Roman" w:hAnsi="Times New Roman"/>
          <w:b/>
          <w:sz w:val="24"/>
          <w:szCs w:val="24"/>
          <w:lang w:eastAsia="pl-PL"/>
        </w:rPr>
        <w:t xml:space="preserve">UWAGI </w:t>
      </w:r>
      <w:r w:rsidRPr="00365275">
        <w:rPr>
          <w:rFonts w:ascii="Times New Roman" w:eastAsia="Times New Roman" w:hAnsi="Times New Roman"/>
          <w:sz w:val="24"/>
          <w:szCs w:val="24"/>
          <w:lang w:eastAsia="pl-PL"/>
        </w:rPr>
        <w:t>(rzetelnie opisać w przypadku niespełnienia przez dostawcę pkt. 4): ……………………………………………………………………………………………………………………………………………………………………………………</w:t>
      </w:r>
    </w:p>
    <w:p w14:paraId="02D5F73A" w14:textId="77777777" w:rsidR="0010316F" w:rsidRPr="00365275" w:rsidRDefault="0010316F" w:rsidP="0010316F">
      <w:pPr>
        <w:spacing w:before="100" w:beforeAutospacing="1" w:after="100" w:afterAutospacing="1"/>
        <w:rPr>
          <w:rFonts w:ascii="Times New Roman" w:eastAsia="Times New Roman" w:hAnsi="Times New Roman"/>
          <w:b/>
          <w:sz w:val="24"/>
          <w:szCs w:val="24"/>
          <w:lang w:eastAsia="pl-PL"/>
        </w:rPr>
      </w:pPr>
      <w:r w:rsidRPr="00365275">
        <w:rPr>
          <w:rFonts w:ascii="Times New Roman" w:eastAsia="Times New Roman" w:hAnsi="Times New Roman"/>
          <w:b/>
          <w:sz w:val="24"/>
          <w:szCs w:val="24"/>
          <w:lang w:eastAsia="pl-PL"/>
        </w:rPr>
        <w:t>Strona odbierająca                                                                                            Strona przekazująca</w:t>
      </w:r>
    </w:p>
    <w:p w14:paraId="657A1C52" w14:textId="77777777" w:rsidR="0010316F" w:rsidRPr="00365275" w:rsidRDefault="0010316F" w:rsidP="0010316F">
      <w:pPr>
        <w:spacing w:before="100" w:beforeAutospacing="1" w:after="100" w:afterAutospacing="1" w:line="360" w:lineRule="auto"/>
        <w:jc w:val="both"/>
      </w:pPr>
      <w:r w:rsidRPr="00365275">
        <w:rPr>
          <w:rFonts w:ascii="Times New Roman" w:eastAsia="Times New Roman" w:hAnsi="Times New Roman"/>
          <w:sz w:val="18"/>
          <w:szCs w:val="24"/>
          <w:lang w:eastAsia="pl-PL"/>
        </w:rPr>
        <w:t xml:space="preserve">      czytelny podpis</w:t>
      </w:r>
      <w:r w:rsidRPr="00365275">
        <w:rPr>
          <w:rFonts w:ascii="Times New Roman" w:eastAsia="Times New Roman" w:hAnsi="Times New Roman"/>
          <w:sz w:val="18"/>
          <w:szCs w:val="24"/>
          <w:lang w:eastAsia="pl-PL"/>
        </w:rPr>
        <w:tab/>
      </w:r>
      <w:r w:rsidRPr="00365275">
        <w:rPr>
          <w:rFonts w:ascii="Times New Roman" w:eastAsia="Times New Roman" w:hAnsi="Times New Roman"/>
          <w:sz w:val="18"/>
          <w:szCs w:val="24"/>
          <w:lang w:eastAsia="pl-PL"/>
        </w:rPr>
        <w:tab/>
      </w:r>
      <w:r w:rsidRPr="00365275">
        <w:rPr>
          <w:rFonts w:ascii="Times New Roman" w:eastAsia="Times New Roman" w:hAnsi="Times New Roman"/>
          <w:sz w:val="18"/>
          <w:szCs w:val="24"/>
          <w:lang w:eastAsia="pl-PL"/>
        </w:rPr>
        <w:tab/>
      </w:r>
      <w:r w:rsidRPr="00365275">
        <w:rPr>
          <w:rFonts w:ascii="Times New Roman" w:eastAsia="Times New Roman" w:hAnsi="Times New Roman"/>
          <w:sz w:val="18"/>
          <w:szCs w:val="24"/>
          <w:lang w:eastAsia="pl-PL"/>
        </w:rPr>
        <w:tab/>
      </w:r>
      <w:r w:rsidRPr="00365275">
        <w:rPr>
          <w:rFonts w:ascii="Times New Roman" w:eastAsia="Times New Roman" w:hAnsi="Times New Roman"/>
          <w:sz w:val="18"/>
          <w:szCs w:val="24"/>
          <w:lang w:eastAsia="pl-PL"/>
        </w:rPr>
        <w:tab/>
      </w:r>
      <w:r w:rsidRPr="00365275">
        <w:rPr>
          <w:rFonts w:ascii="Times New Roman" w:eastAsia="Times New Roman" w:hAnsi="Times New Roman"/>
          <w:sz w:val="18"/>
          <w:szCs w:val="24"/>
          <w:lang w:eastAsia="pl-PL"/>
        </w:rPr>
        <w:tab/>
      </w:r>
      <w:r w:rsidRPr="00365275">
        <w:rPr>
          <w:rFonts w:ascii="Times New Roman" w:eastAsia="Times New Roman" w:hAnsi="Times New Roman"/>
          <w:sz w:val="18"/>
          <w:szCs w:val="24"/>
          <w:lang w:eastAsia="pl-PL"/>
        </w:rPr>
        <w:tab/>
      </w:r>
      <w:r w:rsidRPr="00365275">
        <w:rPr>
          <w:rFonts w:ascii="Times New Roman" w:eastAsia="Times New Roman" w:hAnsi="Times New Roman"/>
          <w:sz w:val="18"/>
          <w:szCs w:val="24"/>
          <w:lang w:eastAsia="pl-PL"/>
        </w:rPr>
        <w:tab/>
      </w:r>
      <w:r w:rsidRPr="00365275">
        <w:rPr>
          <w:rFonts w:ascii="Times New Roman" w:eastAsia="Times New Roman" w:hAnsi="Times New Roman"/>
          <w:sz w:val="18"/>
          <w:szCs w:val="24"/>
          <w:lang w:eastAsia="pl-PL"/>
        </w:rPr>
        <w:tab/>
        <w:t>czytelny podpis</w:t>
      </w:r>
    </w:p>
    <w:p w14:paraId="189D7519" w14:textId="77777777" w:rsidR="0010316F" w:rsidRPr="00365275" w:rsidRDefault="0010316F" w:rsidP="0010316F">
      <w:pPr>
        <w:spacing w:after="160" w:line="259" w:lineRule="auto"/>
      </w:pPr>
    </w:p>
    <w:p w14:paraId="6BA1FB7F" w14:textId="77777777" w:rsidR="00DE347A" w:rsidRPr="00365275" w:rsidRDefault="00DE347A" w:rsidP="004B2A11">
      <w:pPr>
        <w:keepNext/>
        <w:spacing w:after="0" w:line="240" w:lineRule="auto"/>
        <w:jc w:val="center"/>
        <w:outlineLvl w:val="0"/>
        <w:rPr>
          <w:rFonts w:ascii="Times New Roman" w:eastAsia="Times New Roman" w:hAnsi="Times New Roman"/>
          <w:i/>
          <w:sz w:val="24"/>
          <w:szCs w:val="24"/>
          <w:lang w:eastAsia="pl-PL"/>
        </w:rPr>
      </w:pPr>
    </w:p>
    <w:sectPr w:rsidR="00DE347A" w:rsidRPr="00365275" w:rsidSect="00476B92">
      <w:headerReference w:type="default" r:id="rId23"/>
      <w:footerReference w:type="default" r:id="rId24"/>
      <w:headerReference w:type="first" r:id="rId25"/>
      <w:pgSz w:w="11906" w:h="16838"/>
      <w:pgMar w:top="824"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5EFBD" w14:textId="77777777" w:rsidR="00D0196D" w:rsidRDefault="00D0196D" w:rsidP="00E459A2">
      <w:pPr>
        <w:spacing w:after="0" w:line="240" w:lineRule="auto"/>
      </w:pPr>
      <w:r>
        <w:separator/>
      </w:r>
    </w:p>
  </w:endnote>
  <w:endnote w:type="continuationSeparator" w:id="0">
    <w:p w14:paraId="75A028EA" w14:textId="77777777" w:rsidR="00D0196D" w:rsidRDefault="00D0196D" w:rsidP="00E45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Nimbus Roman No9 L">
    <w:altName w:val="Arial Unicode MS"/>
    <w:charset w:val="80"/>
    <w:family w:val="auto"/>
    <w:pitch w:val="variable"/>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1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0524509"/>
      <w:docPartObj>
        <w:docPartGallery w:val="Page Numbers (Bottom of Page)"/>
        <w:docPartUnique/>
      </w:docPartObj>
    </w:sdtPr>
    <w:sdtEndPr/>
    <w:sdtContent>
      <w:p w14:paraId="44D20D52" w14:textId="77777777" w:rsidR="0097347A" w:rsidRDefault="0097347A">
        <w:pPr>
          <w:pStyle w:val="Stopka"/>
          <w:jc w:val="right"/>
        </w:pPr>
        <w:r>
          <w:fldChar w:fldCharType="begin"/>
        </w:r>
        <w:r>
          <w:instrText>PAGE   \* MERGEFORMAT</w:instrText>
        </w:r>
        <w:r>
          <w:fldChar w:fldCharType="separate"/>
        </w:r>
        <w:r w:rsidR="001B6018">
          <w:rPr>
            <w:noProof/>
          </w:rPr>
          <w:t>16</w:t>
        </w:r>
        <w:r>
          <w:fldChar w:fldCharType="end"/>
        </w:r>
      </w:p>
    </w:sdtContent>
  </w:sdt>
  <w:p w14:paraId="4955DD87" w14:textId="77777777" w:rsidR="0097347A" w:rsidRDefault="0097347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68072" w14:textId="77777777" w:rsidR="00D0196D" w:rsidRDefault="00D0196D" w:rsidP="00E459A2">
      <w:pPr>
        <w:spacing w:after="0" w:line="240" w:lineRule="auto"/>
      </w:pPr>
      <w:r>
        <w:separator/>
      </w:r>
    </w:p>
  </w:footnote>
  <w:footnote w:type="continuationSeparator" w:id="0">
    <w:p w14:paraId="6DC549CD" w14:textId="77777777" w:rsidR="00D0196D" w:rsidRDefault="00D0196D" w:rsidP="00E459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6730"/>
    </w:tblGrid>
    <w:tr w:rsidR="0097347A" w14:paraId="0C4E8139" w14:textId="77777777" w:rsidTr="0041738D">
      <w:tc>
        <w:tcPr>
          <w:tcW w:w="2376" w:type="dxa"/>
        </w:tcPr>
        <w:p w14:paraId="17472351" w14:textId="77777777" w:rsidR="0097347A" w:rsidRDefault="0097347A">
          <w:pPr>
            <w:pStyle w:val="Nagwek"/>
          </w:pPr>
        </w:p>
      </w:tc>
      <w:tc>
        <w:tcPr>
          <w:tcW w:w="6836" w:type="dxa"/>
        </w:tcPr>
        <w:p w14:paraId="1F22922D" w14:textId="77777777" w:rsidR="0097347A" w:rsidRDefault="0097347A">
          <w:pPr>
            <w:pStyle w:val="Nagwek"/>
          </w:pPr>
        </w:p>
      </w:tc>
    </w:tr>
  </w:tbl>
  <w:p w14:paraId="3AC01603" w14:textId="77777777" w:rsidR="0097347A" w:rsidRDefault="0097347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D9AF9" w14:textId="77777777" w:rsidR="0097347A" w:rsidRDefault="0097347A" w:rsidP="00476B92">
    <w:pPr>
      <w:pStyle w:val="Nagwek"/>
      <w:tabs>
        <w:tab w:val="clear" w:pos="4536"/>
        <w:tab w:val="clear" w:pos="9072"/>
      </w:tabs>
      <w:ind w:left="-850"/>
    </w:pPr>
    <w:r w:rsidRPr="00BF7FE3">
      <w:rPr>
        <w:noProof/>
        <w:lang w:eastAsia="pl-PL"/>
      </w:rPr>
      <w:drawing>
        <wp:inline distT="0" distB="0" distL="0" distR="0" wp14:anchorId="4C9509FD" wp14:editId="0CAD12A5">
          <wp:extent cx="6838950" cy="63817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638175"/>
                  </a:xfrm>
                  <a:prstGeom prst="rect">
                    <a:avLst/>
                  </a:prstGeom>
                  <a:noFill/>
                  <a:ln>
                    <a:noFill/>
                  </a:ln>
                </pic:spPr>
              </pic:pic>
            </a:graphicData>
          </a:graphic>
        </wp:inline>
      </w:drawing>
    </w:r>
  </w:p>
  <w:p w14:paraId="657F1540" w14:textId="77777777" w:rsidR="0097347A" w:rsidRPr="00FE51F7" w:rsidRDefault="0097347A" w:rsidP="00476B92">
    <w:pPr>
      <w:pStyle w:val="Nagwek"/>
      <w:tabs>
        <w:tab w:val="clear" w:pos="4536"/>
        <w:tab w:val="clear" w:pos="9072"/>
      </w:tabs>
      <w:ind w:left="-850" w:firstLine="850"/>
      <w:jc w:val="center"/>
      <w:rPr>
        <w:rFonts w:cs="Calibri"/>
        <w:b/>
        <w:bCs/>
        <w:i/>
        <w:iCs/>
      </w:rPr>
    </w:pPr>
    <w:r w:rsidRPr="00FE51F7">
      <w:rPr>
        <w:rFonts w:cs="Calibri"/>
        <w:b/>
        <w:bCs/>
        <w:i/>
        <w:iCs/>
      </w:rPr>
      <w:t xml:space="preserve">„Zaawansowane </w:t>
    </w:r>
    <w:proofErr w:type="spellStart"/>
    <w:r w:rsidRPr="00FE51F7">
      <w:rPr>
        <w:rFonts w:cs="Calibri"/>
        <w:b/>
        <w:bCs/>
        <w:i/>
        <w:iCs/>
      </w:rPr>
      <w:t>biokompozyty</w:t>
    </w:r>
    <w:proofErr w:type="spellEnd"/>
    <w:r w:rsidRPr="00FE51F7">
      <w:rPr>
        <w:rFonts w:cs="Calibri"/>
        <w:b/>
        <w:bCs/>
        <w:i/>
        <w:iCs/>
      </w:rPr>
      <w:t xml:space="preserve"> dla gospodarki jutra BIOG-NET”</w:t>
    </w:r>
  </w:p>
  <w:p w14:paraId="575F2D70" w14:textId="77777777" w:rsidR="0097347A" w:rsidRPr="00FE51F7" w:rsidRDefault="0097347A" w:rsidP="00476B92">
    <w:pPr>
      <w:pStyle w:val="Nagwek"/>
      <w:tabs>
        <w:tab w:val="clear" w:pos="4536"/>
        <w:tab w:val="clear" w:pos="9072"/>
      </w:tabs>
      <w:ind w:left="-850" w:firstLine="850"/>
      <w:jc w:val="center"/>
      <w:rPr>
        <w:rFonts w:cs="Calibri"/>
        <w:b/>
        <w:bCs/>
        <w:sz w:val="20"/>
      </w:rPr>
    </w:pPr>
    <w:r w:rsidRPr="00FE51F7">
      <w:rPr>
        <w:rFonts w:cs="Calibri"/>
        <w:b/>
        <w:bCs/>
        <w:sz w:val="20"/>
      </w:rPr>
      <w:t>nr projektu POIR.04.04.00-00-1792/18-00</w:t>
    </w:r>
  </w:p>
  <w:p w14:paraId="795EFED2" w14:textId="77777777" w:rsidR="0097347A" w:rsidRPr="00382F10" w:rsidRDefault="0097347A" w:rsidP="00476B92">
    <w:pPr>
      <w:pStyle w:val="Nagwek"/>
      <w:tabs>
        <w:tab w:val="clear" w:pos="4536"/>
        <w:tab w:val="clear" w:pos="9072"/>
      </w:tabs>
      <w:ind w:left="-850" w:firstLine="850"/>
      <w:jc w:val="center"/>
      <w:rPr>
        <w:sz w:val="16"/>
        <w:szCs w:val="16"/>
      </w:rPr>
    </w:pPr>
    <w:r w:rsidRPr="00382F10">
      <w:rPr>
        <w:sz w:val="16"/>
        <w:szCs w:val="16"/>
      </w:rPr>
      <w:t>Projekt realizowany w ramach programu TEAM-NET Fundacji na rzecz Nauki Polskiej</w:t>
    </w:r>
  </w:p>
  <w:p w14:paraId="4C62B606" w14:textId="77777777" w:rsidR="0097347A" w:rsidRDefault="0097347A" w:rsidP="00476B92">
    <w:pPr>
      <w:pStyle w:val="Nagwek"/>
      <w:tabs>
        <w:tab w:val="clear" w:pos="4536"/>
        <w:tab w:val="clear" w:pos="9072"/>
      </w:tabs>
      <w:spacing w:after="360"/>
      <w:ind w:left="-850" w:firstLine="850"/>
      <w:jc w:val="center"/>
    </w:pPr>
    <w:r w:rsidRPr="00382F10">
      <w:rPr>
        <w:sz w:val="16"/>
        <w:szCs w:val="16"/>
      </w:rPr>
      <w:t>Współfinansowany ze środków Unii Europejskiej w ramach Europejskiego Funduszu Rozwoju Regionalnego</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6730"/>
    </w:tblGrid>
    <w:tr w:rsidR="0097347A" w14:paraId="4AA4D0EF" w14:textId="77777777" w:rsidTr="00476B92">
      <w:tc>
        <w:tcPr>
          <w:tcW w:w="2342" w:type="dxa"/>
        </w:tcPr>
        <w:p w14:paraId="01EDE837" w14:textId="77777777" w:rsidR="0097347A" w:rsidRDefault="0097347A" w:rsidP="00B3367A">
          <w:pPr>
            <w:pStyle w:val="Nagwek"/>
          </w:pPr>
        </w:p>
      </w:tc>
      <w:tc>
        <w:tcPr>
          <w:tcW w:w="6730" w:type="dxa"/>
        </w:tcPr>
        <w:p w14:paraId="1EF225E7" w14:textId="77777777" w:rsidR="0097347A" w:rsidRDefault="0097347A" w:rsidP="00B3367A">
          <w:pPr>
            <w:pStyle w:val="Nagwek"/>
          </w:pPr>
        </w:p>
      </w:tc>
    </w:tr>
  </w:tbl>
  <w:p w14:paraId="2FF02C47" w14:textId="77777777" w:rsidR="0097347A" w:rsidRDefault="0097347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FBA46FE4"/>
    <w:name w:val="WW8Num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927"/>
        </w:tabs>
        <w:ind w:left="927" w:hanging="283"/>
      </w:pPr>
      <w:rPr>
        <w:rFonts w:ascii="Nimbus Roman No9 L" w:hAnsi="Nimbus Roman No9 L" w:cs="Nimbus Roman No9 L"/>
      </w:rPr>
    </w:lvl>
    <w:lvl w:ilvl="2">
      <w:start w:val="1"/>
      <w:numFmt w:val="bullet"/>
      <w:lvlText w:val="•"/>
      <w:lvlJc w:val="left"/>
      <w:pPr>
        <w:tabs>
          <w:tab w:val="num" w:pos="1210"/>
        </w:tabs>
        <w:ind w:left="1210" w:hanging="283"/>
      </w:pPr>
      <w:rPr>
        <w:rFonts w:ascii="Nimbus Roman No9 L" w:hAnsi="Nimbus Roman No9 L" w:cs="Nimbus Roman No9 L"/>
      </w:rPr>
    </w:lvl>
    <w:lvl w:ilvl="3">
      <w:start w:val="1"/>
      <w:numFmt w:val="bullet"/>
      <w:lvlText w:val="•"/>
      <w:lvlJc w:val="left"/>
      <w:pPr>
        <w:tabs>
          <w:tab w:val="num" w:pos="1494"/>
        </w:tabs>
        <w:ind w:left="1494" w:hanging="283"/>
      </w:pPr>
      <w:rPr>
        <w:rFonts w:ascii="Nimbus Roman No9 L" w:hAnsi="Nimbus Roman No9 L" w:cs="Nimbus Roman No9 L"/>
      </w:rPr>
    </w:lvl>
    <w:lvl w:ilvl="4">
      <w:start w:val="1"/>
      <w:numFmt w:val="bullet"/>
      <w:lvlText w:val="•"/>
      <w:lvlJc w:val="left"/>
      <w:pPr>
        <w:tabs>
          <w:tab w:val="num" w:pos="1777"/>
        </w:tabs>
        <w:ind w:left="1777" w:hanging="283"/>
      </w:pPr>
      <w:rPr>
        <w:rFonts w:ascii="Nimbus Roman No9 L" w:hAnsi="Nimbus Roman No9 L" w:cs="Nimbus Roman No9 L"/>
      </w:rPr>
    </w:lvl>
    <w:lvl w:ilvl="5">
      <w:start w:val="1"/>
      <w:numFmt w:val="bullet"/>
      <w:lvlText w:val="•"/>
      <w:lvlJc w:val="left"/>
      <w:pPr>
        <w:tabs>
          <w:tab w:val="num" w:pos="2061"/>
        </w:tabs>
        <w:ind w:left="2061" w:hanging="283"/>
      </w:pPr>
      <w:rPr>
        <w:rFonts w:ascii="Nimbus Roman No9 L" w:hAnsi="Nimbus Roman No9 L" w:cs="Nimbus Roman No9 L"/>
      </w:rPr>
    </w:lvl>
    <w:lvl w:ilvl="6">
      <w:start w:val="1"/>
      <w:numFmt w:val="bullet"/>
      <w:lvlText w:val="•"/>
      <w:lvlJc w:val="left"/>
      <w:pPr>
        <w:tabs>
          <w:tab w:val="num" w:pos="2344"/>
        </w:tabs>
        <w:ind w:left="2344" w:hanging="283"/>
      </w:pPr>
      <w:rPr>
        <w:rFonts w:ascii="Nimbus Roman No9 L" w:hAnsi="Nimbus Roman No9 L" w:cs="Nimbus Roman No9 L"/>
      </w:rPr>
    </w:lvl>
    <w:lvl w:ilvl="7">
      <w:start w:val="1"/>
      <w:numFmt w:val="bullet"/>
      <w:lvlText w:val="•"/>
      <w:lvlJc w:val="left"/>
      <w:pPr>
        <w:tabs>
          <w:tab w:val="num" w:pos="2628"/>
        </w:tabs>
        <w:ind w:left="2628" w:hanging="283"/>
      </w:pPr>
      <w:rPr>
        <w:rFonts w:ascii="Nimbus Roman No9 L" w:hAnsi="Nimbus Roman No9 L" w:cs="Nimbus Roman No9 L"/>
      </w:rPr>
    </w:lvl>
    <w:lvl w:ilvl="8">
      <w:start w:val="1"/>
      <w:numFmt w:val="bullet"/>
      <w:lvlText w:val="•"/>
      <w:lvlJc w:val="left"/>
      <w:pPr>
        <w:tabs>
          <w:tab w:val="num" w:pos="2911"/>
        </w:tabs>
        <w:ind w:left="2911" w:hanging="283"/>
      </w:pPr>
      <w:rPr>
        <w:rFonts w:ascii="Nimbus Roman No9 L" w:hAnsi="Nimbus Roman No9 L" w:cs="Nimbus Roman No9 L"/>
      </w:rPr>
    </w:lvl>
  </w:abstractNum>
  <w:abstractNum w:abstractNumId="1"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E"/>
    <w:multiLevelType w:val="multilevel"/>
    <w:tmpl w:val="C5922F2C"/>
    <w:name w:val="WW8Num14"/>
    <w:lvl w:ilvl="0">
      <w:start w:val="1"/>
      <w:numFmt w:val="decimal"/>
      <w:lvlText w:val="%1."/>
      <w:lvlJc w:val="left"/>
      <w:pPr>
        <w:tabs>
          <w:tab w:val="num" w:pos="0"/>
        </w:tabs>
        <w:ind w:left="993" w:hanging="283"/>
      </w:pPr>
    </w:lvl>
    <w:lvl w:ilvl="1">
      <w:start w:val="1"/>
      <w:numFmt w:val="lowerLetter"/>
      <w:lvlText w:val="%2)"/>
      <w:lvlJc w:val="left"/>
      <w:pPr>
        <w:tabs>
          <w:tab w:val="num" w:pos="0"/>
        </w:tabs>
        <w:ind w:left="567" w:hanging="283"/>
      </w:pPr>
    </w:lvl>
    <w:lvl w:ilvl="2">
      <w:start w:val="1"/>
      <w:numFmt w:val="decimal"/>
      <w:lvlText w:val="%3."/>
      <w:lvlJc w:val="left"/>
      <w:pPr>
        <w:tabs>
          <w:tab w:val="num" w:pos="0"/>
        </w:tabs>
        <w:ind w:left="850" w:hanging="283"/>
      </w:pPr>
    </w:lvl>
    <w:lvl w:ilvl="3">
      <w:start w:val="1"/>
      <w:numFmt w:val="decimal"/>
      <w:lvlText w:val="%4."/>
      <w:lvlJc w:val="left"/>
      <w:pPr>
        <w:tabs>
          <w:tab w:val="num" w:pos="0"/>
        </w:tabs>
        <w:ind w:left="1134" w:hanging="283"/>
      </w:pPr>
    </w:lvl>
    <w:lvl w:ilvl="4">
      <w:start w:val="1"/>
      <w:numFmt w:val="decimal"/>
      <w:lvlText w:val="%5."/>
      <w:lvlJc w:val="left"/>
      <w:pPr>
        <w:tabs>
          <w:tab w:val="num" w:pos="0"/>
        </w:tabs>
        <w:ind w:left="1417" w:hanging="283"/>
      </w:pPr>
    </w:lvl>
    <w:lvl w:ilvl="5">
      <w:start w:val="1"/>
      <w:numFmt w:val="decimal"/>
      <w:lvlText w:val="%6."/>
      <w:lvlJc w:val="left"/>
      <w:pPr>
        <w:tabs>
          <w:tab w:val="num" w:pos="0"/>
        </w:tabs>
        <w:ind w:left="1701" w:hanging="283"/>
      </w:pPr>
    </w:lvl>
    <w:lvl w:ilvl="6">
      <w:start w:val="1"/>
      <w:numFmt w:val="decimal"/>
      <w:lvlText w:val="%7."/>
      <w:lvlJc w:val="left"/>
      <w:pPr>
        <w:tabs>
          <w:tab w:val="num" w:pos="0"/>
        </w:tabs>
        <w:ind w:left="1984" w:hanging="283"/>
      </w:pPr>
    </w:lvl>
    <w:lvl w:ilvl="7">
      <w:start w:val="1"/>
      <w:numFmt w:val="decimal"/>
      <w:lvlText w:val="%8."/>
      <w:lvlJc w:val="left"/>
      <w:pPr>
        <w:tabs>
          <w:tab w:val="num" w:pos="0"/>
        </w:tabs>
        <w:ind w:left="2268" w:hanging="283"/>
      </w:pPr>
    </w:lvl>
    <w:lvl w:ilvl="8">
      <w:start w:val="1"/>
      <w:numFmt w:val="decimal"/>
      <w:lvlText w:val="%9."/>
      <w:lvlJc w:val="left"/>
      <w:pPr>
        <w:tabs>
          <w:tab w:val="num" w:pos="0"/>
        </w:tabs>
        <w:ind w:left="2551" w:hanging="283"/>
      </w:pPr>
    </w:lvl>
  </w:abstractNum>
  <w:abstractNum w:abstractNumId="3" w15:restartNumberingAfterBreak="0">
    <w:nsid w:val="00000010"/>
    <w:multiLevelType w:val="multilevel"/>
    <w:tmpl w:val="00000010"/>
    <w:name w:val="WWNum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11"/>
    <w:multiLevelType w:val="multilevel"/>
    <w:tmpl w:val="00000011"/>
    <w:name w:val="WWNum21"/>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5" w15:restartNumberingAfterBreak="0">
    <w:nsid w:val="00000014"/>
    <w:multiLevelType w:val="multilevel"/>
    <w:tmpl w:val="6AB63A02"/>
    <w:name w:val="WW8Num21"/>
    <w:lvl w:ilvl="0">
      <w:start w:val="1"/>
      <w:numFmt w:val="upperRoman"/>
      <w:lvlText w:val="%1."/>
      <w:lvlJc w:val="left"/>
      <w:pPr>
        <w:tabs>
          <w:tab w:val="num" w:pos="0"/>
        </w:tabs>
        <w:ind w:left="1080" w:hanging="720"/>
      </w:pPr>
      <w:rPr>
        <w:rFonts w:ascii="Times New Roman" w:hAnsi="Times New Roman" w:cs="Times New Roman" w:hint="default"/>
        <w:b/>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1A"/>
    <w:multiLevelType w:val="multilevel"/>
    <w:tmpl w:val="0000001A"/>
    <w:name w:val="WWNum34"/>
    <w:lvl w:ilvl="0">
      <w:start w:val="1"/>
      <w:numFmt w:val="decimal"/>
      <w:lvlText w:val="%1."/>
      <w:lvlJc w:val="left"/>
      <w:pPr>
        <w:tabs>
          <w:tab w:val="num" w:pos="360"/>
        </w:tabs>
        <w:ind w:left="360" w:hanging="360"/>
      </w:pPr>
    </w:lvl>
    <w:lvl w:ilvl="1">
      <w:start w:val="1"/>
      <w:numFmt w:val="lowerLetter"/>
      <w:lvlText w:val="%2."/>
      <w:lvlJc w:val="left"/>
      <w:pPr>
        <w:tabs>
          <w:tab w:val="num" w:pos="0"/>
        </w:tabs>
        <w:ind w:left="1298" w:hanging="360"/>
      </w:pPr>
    </w:lvl>
    <w:lvl w:ilvl="2">
      <w:start w:val="1"/>
      <w:numFmt w:val="lowerRoman"/>
      <w:lvlText w:val="%2.%3."/>
      <w:lvlJc w:val="right"/>
      <w:pPr>
        <w:tabs>
          <w:tab w:val="num" w:pos="0"/>
        </w:tabs>
        <w:ind w:left="2018" w:hanging="180"/>
      </w:pPr>
    </w:lvl>
    <w:lvl w:ilvl="3">
      <w:start w:val="1"/>
      <w:numFmt w:val="decimal"/>
      <w:lvlText w:val="%2.%3.%4."/>
      <w:lvlJc w:val="left"/>
      <w:pPr>
        <w:tabs>
          <w:tab w:val="num" w:pos="0"/>
        </w:tabs>
        <w:ind w:left="2738" w:hanging="360"/>
      </w:pPr>
    </w:lvl>
    <w:lvl w:ilvl="4">
      <w:start w:val="1"/>
      <w:numFmt w:val="lowerLetter"/>
      <w:lvlText w:val="%2.%3.%4.%5."/>
      <w:lvlJc w:val="left"/>
      <w:pPr>
        <w:tabs>
          <w:tab w:val="num" w:pos="0"/>
        </w:tabs>
        <w:ind w:left="3458" w:hanging="360"/>
      </w:pPr>
    </w:lvl>
    <w:lvl w:ilvl="5">
      <w:start w:val="1"/>
      <w:numFmt w:val="lowerRoman"/>
      <w:lvlText w:val="%2.%3.%4.%5.%6."/>
      <w:lvlJc w:val="right"/>
      <w:pPr>
        <w:tabs>
          <w:tab w:val="num" w:pos="0"/>
        </w:tabs>
        <w:ind w:left="4178" w:hanging="180"/>
      </w:pPr>
    </w:lvl>
    <w:lvl w:ilvl="6">
      <w:start w:val="1"/>
      <w:numFmt w:val="decimal"/>
      <w:lvlText w:val="%2.%3.%4.%5.%6.%7."/>
      <w:lvlJc w:val="left"/>
      <w:pPr>
        <w:tabs>
          <w:tab w:val="num" w:pos="0"/>
        </w:tabs>
        <w:ind w:left="4898" w:hanging="360"/>
      </w:pPr>
    </w:lvl>
    <w:lvl w:ilvl="7">
      <w:start w:val="1"/>
      <w:numFmt w:val="lowerLetter"/>
      <w:lvlText w:val="%2.%3.%4.%5.%6.%7.%8."/>
      <w:lvlJc w:val="left"/>
      <w:pPr>
        <w:tabs>
          <w:tab w:val="num" w:pos="0"/>
        </w:tabs>
        <w:ind w:left="5618" w:hanging="360"/>
      </w:pPr>
    </w:lvl>
    <w:lvl w:ilvl="8">
      <w:start w:val="1"/>
      <w:numFmt w:val="lowerRoman"/>
      <w:lvlText w:val="%2.%3.%4.%5.%6.%7.%8.%9."/>
      <w:lvlJc w:val="right"/>
      <w:pPr>
        <w:tabs>
          <w:tab w:val="num" w:pos="0"/>
        </w:tabs>
        <w:ind w:left="6338" w:hanging="180"/>
      </w:pPr>
    </w:lvl>
  </w:abstractNum>
  <w:abstractNum w:abstractNumId="7" w15:restartNumberingAfterBreak="0">
    <w:nsid w:val="0000001B"/>
    <w:multiLevelType w:val="singleLevel"/>
    <w:tmpl w:val="0000001B"/>
    <w:name w:val="WW8Num27"/>
    <w:lvl w:ilvl="0">
      <w:start w:val="1"/>
      <w:numFmt w:val="bullet"/>
      <w:lvlText w:val=""/>
      <w:lvlJc w:val="left"/>
      <w:pPr>
        <w:tabs>
          <w:tab w:val="num" w:pos="1080"/>
        </w:tabs>
        <w:ind w:left="0" w:firstLine="0"/>
      </w:pPr>
      <w:rPr>
        <w:rFonts w:ascii="Wingdings" w:hAnsi="Wingdings"/>
      </w:rPr>
    </w:lvl>
  </w:abstractNum>
  <w:abstractNum w:abstractNumId="8" w15:restartNumberingAfterBreak="0">
    <w:nsid w:val="00000028"/>
    <w:multiLevelType w:val="multilevel"/>
    <w:tmpl w:val="68948640"/>
    <w:name w:val="WWNum51"/>
    <w:lvl w:ilvl="0">
      <w:start w:val="4"/>
      <w:numFmt w:val="decimal"/>
      <w:lvlText w:val="%1."/>
      <w:lvlJc w:val="left"/>
      <w:pPr>
        <w:tabs>
          <w:tab w:val="num" w:pos="0"/>
        </w:tabs>
        <w:ind w:left="720" w:hanging="360"/>
      </w:pPr>
      <w:rPr>
        <w:rFonts w:eastAsia="Times New Roman" w:cs="Arial"/>
        <w:b w:val="0"/>
        <w:bCs w:val="0"/>
        <w:i w:val="0"/>
        <w:iCs w:val="0"/>
        <w:caps w:val="0"/>
        <w:smallCaps w:val="0"/>
        <w:strike w:val="0"/>
        <w:dstrike w:val="0"/>
        <w:color w:val="000000"/>
        <w:spacing w:val="0"/>
        <w:w w:val="100"/>
        <w:position w:val="0"/>
        <w:sz w:val="24"/>
        <w:szCs w:val="24"/>
        <w:u w:val="none"/>
        <w:vertAlign w:val="baseline"/>
      </w:rPr>
    </w:lvl>
    <w:lvl w:ilvl="1">
      <w:start w:val="1"/>
      <w:numFmt w:val="decimal"/>
      <w:lvlText w:val="%2."/>
      <w:lvlJc w:val="left"/>
      <w:pPr>
        <w:tabs>
          <w:tab w:val="num" w:pos="0"/>
        </w:tabs>
        <w:ind w:left="360" w:hanging="360"/>
      </w:pPr>
      <w:rPr>
        <w:b w:val="0"/>
        <w:bCs w:val="0"/>
        <w:i w:val="0"/>
        <w:iCs w:val="0"/>
        <w:caps w:val="0"/>
        <w:smallCaps w:val="0"/>
        <w:strike w:val="0"/>
        <w:dstrike w:val="0"/>
        <w:color w:val="000000"/>
        <w:spacing w:val="0"/>
        <w:w w:val="100"/>
        <w:position w:val="0"/>
        <w:sz w:val="22"/>
        <w:szCs w:val="22"/>
        <w:u w:val="none"/>
        <w:vertAlign w:val="baseline"/>
      </w:rPr>
    </w:lvl>
    <w:lvl w:ilvl="2">
      <w:start w:val="1"/>
      <w:numFmt w:val="decimal"/>
      <w:lvlText w:val="%2.%3."/>
      <w:lvlJc w:val="left"/>
      <w:pPr>
        <w:tabs>
          <w:tab w:val="num" w:pos="0"/>
        </w:tabs>
        <w:ind w:left="1440" w:hanging="360"/>
      </w:pPr>
      <w:rPr>
        <w:rFonts w:eastAsia="Times New Roman" w:cs="Times New Roman"/>
        <w:b w:val="0"/>
        <w:bCs w:val="0"/>
        <w:i w:val="0"/>
        <w:iCs w:val="0"/>
        <w:caps w:val="0"/>
        <w:smallCaps w:val="0"/>
        <w:strike w:val="0"/>
        <w:dstrike w:val="0"/>
        <w:color w:val="000000"/>
        <w:spacing w:val="0"/>
        <w:w w:val="100"/>
        <w:position w:val="0"/>
        <w:sz w:val="23"/>
        <w:szCs w:val="23"/>
        <w:u w:val="none"/>
        <w:vertAlign w:val="baseline"/>
      </w:rPr>
    </w:lvl>
    <w:lvl w:ilvl="3">
      <w:start w:val="1"/>
      <w:numFmt w:val="decimal"/>
      <w:lvlText w:val="%2.%3.%4)"/>
      <w:lvlJc w:val="left"/>
      <w:pPr>
        <w:tabs>
          <w:tab w:val="num" w:pos="0"/>
        </w:tabs>
        <w:ind w:left="360" w:hanging="360"/>
      </w:pPr>
      <w:rPr>
        <w:b w:val="0"/>
        <w:bCs w:val="0"/>
        <w:i w:val="0"/>
        <w:iCs w:val="0"/>
        <w:caps w:val="0"/>
        <w:smallCaps w:val="0"/>
        <w:strike w:val="0"/>
        <w:dstrike w:val="0"/>
        <w:color w:val="000000"/>
        <w:spacing w:val="0"/>
        <w:w w:val="100"/>
        <w:position w:val="0"/>
        <w:sz w:val="24"/>
        <w:szCs w:val="24"/>
        <w:u w:val="none"/>
        <w:vertAlign w:val="baseline"/>
      </w:rPr>
    </w:lvl>
    <w:lvl w:ilvl="4">
      <w:start w:val="1"/>
      <w:numFmt w:val="lowerLetter"/>
      <w:lvlText w:val="%2.%3.%4.%5)"/>
      <w:lvlJc w:val="left"/>
      <w:pPr>
        <w:tabs>
          <w:tab w:val="num" w:pos="0"/>
        </w:tabs>
        <w:ind w:left="2160" w:hanging="360"/>
      </w:pPr>
      <w:rPr>
        <w:b w:val="0"/>
        <w:bCs w:val="0"/>
        <w:i w:val="0"/>
        <w:iCs w:val="0"/>
        <w:caps w:val="0"/>
        <w:smallCaps w:val="0"/>
        <w:strike w:val="0"/>
        <w:dstrike w:val="0"/>
        <w:color w:val="000000"/>
        <w:spacing w:val="0"/>
        <w:w w:val="100"/>
        <w:position w:val="0"/>
        <w:sz w:val="23"/>
        <w:szCs w:val="23"/>
        <w:u w:val="none"/>
        <w:vertAlign w:val="baseline"/>
      </w:r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9" w15:restartNumberingAfterBreak="0">
    <w:nsid w:val="021B0441"/>
    <w:multiLevelType w:val="hybridMultilevel"/>
    <w:tmpl w:val="9CCCD742"/>
    <w:lvl w:ilvl="0" w:tplc="50568D40">
      <w:start w:val="1"/>
      <w:numFmt w:val="decimal"/>
      <w:lvlText w:val="%1."/>
      <w:lvlJc w:val="left"/>
      <w:pPr>
        <w:tabs>
          <w:tab w:val="num" w:pos="2340"/>
        </w:tabs>
        <w:ind w:left="2340" w:hanging="360"/>
      </w:pPr>
      <w:rPr>
        <w:rFonts w:hint="default"/>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43216DA"/>
    <w:multiLevelType w:val="hybridMultilevel"/>
    <w:tmpl w:val="D7BA77A0"/>
    <w:lvl w:ilvl="0" w:tplc="0EA2D0D8">
      <w:start w:val="1"/>
      <w:numFmt w:val="bullet"/>
      <w:lvlText w:val=""/>
      <w:lvlJc w:val="left"/>
      <w:pPr>
        <w:tabs>
          <w:tab w:val="num" w:pos="720"/>
        </w:tabs>
        <w:ind w:left="720" w:hanging="360"/>
      </w:pPr>
      <w:rPr>
        <w:rFonts w:ascii="Symbol" w:hAnsi="Symbol" w:hint="default"/>
      </w:rPr>
    </w:lvl>
    <w:lvl w:ilvl="1" w:tplc="ACA6C6B2">
      <w:start w:val="1"/>
      <w:numFmt w:val="bullet"/>
      <w:lvlText w:val="o"/>
      <w:lvlJc w:val="left"/>
      <w:pPr>
        <w:tabs>
          <w:tab w:val="num" w:pos="1440"/>
        </w:tabs>
        <w:ind w:left="1440" w:hanging="360"/>
      </w:pPr>
      <w:rPr>
        <w:rFonts w:ascii="Courier New" w:hAnsi="Courier New" w:cs="Times New Roman" w:hint="default"/>
      </w:rPr>
    </w:lvl>
    <w:lvl w:ilvl="2" w:tplc="0F56CEFA">
      <w:start w:val="1"/>
      <w:numFmt w:val="bullet"/>
      <w:lvlText w:val=""/>
      <w:lvlJc w:val="left"/>
      <w:pPr>
        <w:tabs>
          <w:tab w:val="num" w:pos="2160"/>
        </w:tabs>
        <w:ind w:left="2160" w:hanging="360"/>
      </w:pPr>
      <w:rPr>
        <w:rFonts w:ascii="Wingdings" w:hAnsi="Wingdings" w:hint="default"/>
      </w:rPr>
    </w:lvl>
    <w:lvl w:ilvl="3" w:tplc="CF0C9FCE">
      <w:start w:val="1"/>
      <w:numFmt w:val="bullet"/>
      <w:lvlText w:val=""/>
      <w:lvlJc w:val="left"/>
      <w:pPr>
        <w:tabs>
          <w:tab w:val="num" w:pos="2880"/>
        </w:tabs>
        <w:ind w:left="2880" w:hanging="360"/>
      </w:pPr>
      <w:rPr>
        <w:rFonts w:ascii="Symbol" w:hAnsi="Symbol" w:hint="default"/>
      </w:rPr>
    </w:lvl>
    <w:lvl w:ilvl="4" w:tplc="379E01F6">
      <w:start w:val="1"/>
      <w:numFmt w:val="bullet"/>
      <w:lvlText w:val="o"/>
      <w:lvlJc w:val="left"/>
      <w:pPr>
        <w:tabs>
          <w:tab w:val="num" w:pos="3600"/>
        </w:tabs>
        <w:ind w:left="3600" w:hanging="360"/>
      </w:pPr>
      <w:rPr>
        <w:rFonts w:ascii="Courier New" w:hAnsi="Courier New" w:cs="Times New Roman" w:hint="default"/>
      </w:rPr>
    </w:lvl>
    <w:lvl w:ilvl="5" w:tplc="911C4236">
      <w:start w:val="1"/>
      <w:numFmt w:val="bullet"/>
      <w:lvlText w:val=""/>
      <w:lvlJc w:val="left"/>
      <w:pPr>
        <w:tabs>
          <w:tab w:val="num" w:pos="4320"/>
        </w:tabs>
        <w:ind w:left="4320" w:hanging="360"/>
      </w:pPr>
      <w:rPr>
        <w:rFonts w:ascii="Wingdings" w:hAnsi="Wingdings" w:hint="default"/>
      </w:rPr>
    </w:lvl>
    <w:lvl w:ilvl="6" w:tplc="95DA39E8">
      <w:start w:val="1"/>
      <w:numFmt w:val="bullet"/>
      <w:lvlText w:val=""/>
      <w:lvlJc w:val="left"/>
      <w:pPr>
        <w:tabs>
          <w:tab w:val="num" w:pos="5040"/>
        </w:tabs>
        <w:ind w:left="5040" w:hanging="360"/>
      </w:pPr>
      <w:rPr>
        <w:rFonts w:ascii="Symbol" w:hAnsi="Symbol" w:hint="default"/>
      </w:rPr>
    </w:lvl>
    <w:lvl w:ilvl="7" w:tplc="F6EE9DF8">
      <w:start w:val="1"/>
      <w:numFmt w:val="bullet"/>
      <w:lvlText w:val="o"/>
      <w:lvlJc w:val="left"/>
      <w:pPr>
        <w:tabs>
          <w:tab w:val="num" w:pos="5760"/>
        </w:tabs>
        <w:ind w:left="5760" w:hanging="360"/>
      </w:pPr>
      <w:rPr>
        <w:rFonts w:ascii="Courier New" w:hAnsi="Courier New" w:cs="Times New Roman" w:hint="default"/>
      </w:rPr>
    </w:lvl>
    <w:lvl w:ilvl="8" w:tplc="A6AEE40E">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D43C73"/>
    <w:multiLevelType w:val="hybridMultilevel"/>
    <w:tmpl w:val="B0146BD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0982769B"/>
    <w:multiLevelType w:val="hybridMultilevel"/>
    <w:tmpl w:val="B20860A2"/>
    <w:lvl w:ilvl="0" w:tplc="897266A0">
      <w:start w:val="1"/>
      <w:numFmt w:val="decimal"/>
      <w:lvlText w:val="%1."/>
      <w:lvlJc w:val="left"/>
      <w:pPr>
        <w:tabs>
          <w:tab w:val="num" w:pos="360"/>
        </w:tabs>
        <w:ind w:left="360" w:hanging="360"/>
      </w:pPr>
      <w:rPr>
        <w:i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 w15:restartNumberingAfterBreak="0">
    <w:nsid w:val="09BE6BAD"/>
    <w:multiLevelType w:val="singleLevel"/>
    <w:tmpl w:val="0415000F"/>
    <w:lvl w:ilvl="0">
      <w:start w:val="1"/>
      <w:numFmt w:val="decimal"/>
      <w:lvlText w:val="%1."/>
      <w:lvlJc w:val="left"/>
      <w:pPr>
        <w:ind w:left="360" w:hanging="360"/>
      </w:pPr>
      <w:rPr>
        <w:rFonts w:hint="default"/>
      </w:rPr>
    </w:lvl>
  </w:abstractNum>
  <w:abstractNum w:abstractNumId="14" w15:restartNumberingAfterBreak="0">
    <w:nsid w:val="09C9257A"/>
    <w:multiLevelType w:val="multilevel"/>
    <w:tmpl w:val="EEE46A30"/>
    <w:lvl w:ilvl="0">
      <w:start w:val="6"/>
      <w:numFmt w:val="upperRoman"/>
      <w:lvlText w:val="%1."/>
      <w:lvlJc w:val="left"/>
      <w:pPr>
        <w:tabs>
          <w:tab w:val="num" w:pos="720"/>
        </w:tabs>
        <w:ind w:left="720" w:hanging="720"/>
      </w:pPr>
      <w:rPr>
        <w:rFonts w:hint="default"/>
      </w:rPr>
    </w:lvl>
    <w:lvl w:ilvl="1" w:tentative="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5" w15:restartNumberingAfterBreak="0">
    <w:nsid w:val="0E185368"/>
    <w:multiLevelType w:val="hybridMultilevel"/>
    <w:tmpl w:val="07C090F2"/>
    <w:lvl w:ilvl="0" w:tplc="E8EC6B42">
      <w:start w:val="1"/>
      <w:numFmt w:val="decimal"/>
      <w:lvlText w:val="%1)"/>
      <w:lvlJc w:val="left"/>
      <w:pPr>
        <w:tabs>
          <w:tab w:val="num" w:pos="720"/>
        </w:tabs>
        <w:ind w:left="720" w:hanging="360"/>
      </w:pPr>
      <w:rPr>
        <w:rFonts w:hint="default"/>
      </w:rPr>
    </w:lvl>
    <w:lvl w:ilvl="1" w:tplc="E8EC6B42">
      <w:start w:val="1"/>
      <w:numFmt w:val="decimal"/>
      <w:lvlText w:val="%2)"/>
      <w:lvlJc w:val="left"/>
      <w:pPr>
        <w:tabs>
          <w:tab w:val="num" w:pos="1440"/>
        </w:tabs>
        <w:ind w:left="1440" w:hanging="360"/>
      </w:pPr>
      <w:rPr>
        <w:rFonts w:hint="default"/>
      </w:rPr>
    </w:lvl>
    <w:lvl w:ilvl="2" w:tplc="41AE4138">
      <w:start w:val="1"/>
      <w:numFmt w:val="decimal"/>
      <w:lvlText w:val="%3)"/>
      <w:lvlJc w:val="left"/>
      <w:pPr>
        <w:ind w:left="2340" w:hanging="360"/>
      </w:pPr>
      <w:rPr>
        <w:rFonts w:hint="default"/>
        <w:color w:val="auto"/>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0E8D7267"/>
    <w:multiLevelType w:val="singleLevel"/>
    <w:tmpl w:val="0415000F"/>
    <w:lvl w:ilvl="0">
      <w:start w:val="1"/>
      <w:numFmt w:val="decimal"/>
      <w:lvlText w:val="%1."/>
      <w:lvlJc w:val="left"/>
      <w:pPr>
        <w:tabs>
          <w:tab w:val="num" w:pos="360"/>
        </w:tabs>
        <w:ind w:left="360" w:hanging="360"/>
      </w:pPr>
    </w:lvl>
  </w:abstractNum>
  <w:abstractNum w:abstractNumId="17" w15:restartNumberingAfterBreak="0">
    <w:nsid w:val="125A2762"/>
    <w:multiLevelType w:val="hybridMultilevel"/>
    <w:tmpl w:val="8C287F16"/>
    <w:lvl w:ilvl="0" w:tplc="6096F5DC">
      <w:start w:val="1"/>
      <w:numFmt w:val="decimal"/>
      <w:lvlText w:val="%1."/>
      <w:lvlJc w:val="left"/>
      <w:pPr>
        <w:tabs>
          <w:tab w:val="num" w:pos="360"/>
        </w:tabs>
        <w:ind w:left="360" w:hanging="360"/>
      </w:pPr>
      <w:rPr>
        <w:b w:val="0"/>
        <w:i w:val="0"/>
      </w:rPr>
    </w:lvl>
    <w:lvl w:ilvl="1" w:tplc="04150019">
      <w:start w:val="1"/>
      <w:numFmt w:val="lowerLetter"/>
      <w:lvlText w:val="%2."/>
      <w:lvlJc w:val="left"/>
      <w:pPr>
        <w:tabs>
          <w:tab w:val="num" w:pos="1080"/>
        </w:tabs>
        <w:ind w:left="1080" w:hanging="360"/>
      </w:pPr>
    </w:lvl>
    <w:lvl w:ilvl="2" w:tplc="EB920854">
      <w:start w:val="15"/>
      <w:numFmt w:val="upperRoman"/>
      <w:lvlText w:val="%3."/>
      <w:lvlJc w:val="left"/>
      <w:pPr>
        <w:tabs>
          <w:tab w:val="num" w:pos="2340"/>
        </w:tabs>
        <w:ind w:left="2340" w:hanging="72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8" w15:restartNumberingAfterBreak="0">
    <w:nsid w:val="12671FD2"/>
    <w:multiLevelType w:val="hybridMultilevel"/>
    <w:tmpl w:val="FCBA2CF6"/>
    <w:lvl w:ilvl="0" w:tplc="33CCA77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47615AF"/>
    <w:multiLevelType w:val="singleLevel"/>
    <w:tmpl w:val="0415000F"/>
    <w:lvl w:ilvl="0">
      <w:start w:val="1"/>
      <w:numFmt w:val="decimal"/>
      <w:pStyle w:val="Nagwek8"/>
      <w:lvlText w:val="%1."/>
      <w:lvlJc w:val="left"/>
      <w:pPr>
        <w:tabs>
          <w:tab w:val="num" w:pos="360"/>
        </w:tabs>
        <w:ind w:left="360" w:hanging="360"/>
      </w:pPr>
    </w:lvl>
  </w:abstractNum>
  <w:abstractNum w:abstractNumId="20" w15:restartNumberingAfterBreak="0">
    <w:nsid w:val="16057E0A"/>
    <w:multiLevelType w:val="hybridMultilevel"/>
    <w:tmpl w:val="D4708B26"/>
    <w:lvl w:ilvl="0" w:tplc="D25C99F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62000A7"/>
    <w:multiLevelType w:val="hybridMultilevel"/>
    <w:tmpl w:val="C2BAEAB4"/>
    <w:lvl w:ilvl="0" w:tplc="ABF423EC">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16CA09DB"/>
    <w:multiLevelType w:val="hybridMultilevel"/>
    <w:tmpl w:val="5E461CFA"/>
    <w:lvl w:ilvl="0" w:tplc="FFFFFFFF">
      <w:start w:val="1"/>
      <w:numFmt w:val="upperRoman"/>
      <w:lvlText w:val="%1."/>
      <w:lvlJc w:val="left"/>
      <w:pPr>
        <w:tabs>
          <w:tab w:val="num" w:pos="720"/>
        </w:tabs>
        <w:ind w:left="720" w:hanging="720"/>
      </w:pPr>
    </w:lvl>
    <w:lvl w:ilvl="1" w:tplc="FFFFFFFF">
      <w:start w:val="1"/>
      <w:numFmt w:val="decimal"/>
      <w:lvlText w:val="%2."/>
      <w:lvlJc w:val="left"/>
      <w:pPr>
        <w:tabs>
          <w:tab w:val="num" w:pos="786"/>
        </w:tabs>
        <w:ind w:left="786" w:hanging="360"/>
      </w:pPr>
    </w:lvl>
    <w:lvl w:ilvl="2" w:tplc="FFFFFFFF">
      <w:start w:val="1"/>
      <w:numFmt w:val="decimal"/>
      <w:lvlText w:val="%3."/>
      <w:lvlJc w:val="left"/>
      <w:pPr>
        <w:tabs>
          <w:tab w:val="num" w:pos="2085"/>
        </w:tabs>
        <w:ind w:left="2085" w:hanging="360"/>
      </w:pPr>
    </w:lvl>
    <w:lvl w:ilvl="3" w:tplc="FFFFFFFF">
      <w:start w:val="1"/>
      <w:numFmt w:val="decimal"/>
      <w:lvlText w:val="%4."/>
      <w:lvlJc w:val="left"/>
      <w:pPr>
        <w:tabs>
          <w:tab w:val="num" w:pos="2805"/>
        </w:tabs>
        <w:ind w:left="2805" w:hanging="360"/>
      </w:pPr>
    </w:lvl>
    <w:lvl w:ilvl="4" w:tplc="FFFFFFFF">
      <w:start w:val="1"/>
      <w:numFmt w:val="decimal"/>
      <w:lvlText w:val="%5."/>
      <w:lvlJc w:val="left"/>
      <w:pPr>
        <w:tabs>
          <w:tab w:val="num" w:pos="3525"/>
        </w:tabs>
        <w:ind w:left="3525" w:hanging="360"/>
      </w:pPr>
    </w:lvl>
    <w:lvl w:ilvl="5" w:tplc="FFFFFFFF">
      <w:start w:val="1"/>
      <w:numFmt w:val="decimal"/>
      <w:lvlText w:val="%6."/>
      <w:lvlJc w:val="left"/>
      <w:pPr>
        <w:tabs>
          <w:tab w:val="num" w:pos="4245"/>
        </w:tabs>
        <w:ind w:left="4245" w:hanging="360"/>
      </w:pPr>
    </w:lvl>
    <w:lvl w:ilvl="6" w:tplc="FFFFFFFF">
      <w:start w:val="1"/>
      <w:numFmt w:val="decimal"/>
      <w:lvlText w:val="%7."/>
      <w:lvlJc w:val="left"/>
      <w:pPr>
        <w:tabs>
          <w:tab w:val="num" w:pos="4965"/>
        </w:tabs>
        <w:ind w:left="4965" w:hanging="360"/>
      </w:pPr>
    </w:lvl>
    <w:lvl w:ilvl="7" w:tplc="FFFFFFFF">
      <w:start w:val="1"/>
      <w:numFmt w:val="decimal"/>
      <w:lvlText w:val="%8."/>
      <w:lvlJc w:val="left"/>
      <w:pPr>
        <w:tabs>
          <w:tab w:val="num" w:pos="5685"/>
        </w:tabs>
        <w:ind w:left="5685" w:hanging="360"/>
      </w:pPr>
    </w:lvl>
    <w:lvl w:ilvl="8" w:tplc="FFFFFFFF">
      <w:start w:val="1"/>
      <w:numFmt w:val="decimal"/>
      <w:lvlText w:val="%9."/>
      <w:lvlJc w:val="left"/>
      <w:pPr>
        <w:tabs>
          <w:tab w:val="num" w:pos="6405"/>
        </w:tabs>
        <w:ind w:left="6405" w:hanging="360"/>
      </w:pPr>
    </w:lvl>
  </w:abstractNum>
  <w:abstractNum w:abstractNumId="23" w15:restartNumberingAfterBreak="0">
    <w:nsid w:val="17A420D0"/>
    <w:multiLevelType w:val="hybridMultilevel"/>
    <w:tmpl w:val="F1DC083E"/>
    <w:lvl w:ilvl="0" w:tplc="5E1A8F82">
      <w:start w:val="1"/>
      <w:numFmt w:val="lowerLetter"/>
      <w:lvlText w:val="%1)"/>
      <w:lvlJc w:val="left"/>
      <w:pPr>
        <w:ind w:left="28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 w15:restartNumberingAfterBreak="0">
    <w:nsid w:val="1DB85844"/>
    <w:multiLevelType w:val="singleLevel"/>
    <w:tmpl w:val="6ED2DC48"/>
    <w:lvl w:ilvl="0">
      <w:start w:val="1"/>
      <w:numFmt w:val="decimal"/>
      <w:lvlText w:val="%1."/>
      <w:lvlJc w:val="left"/>
      <w:pPr>
        <w:ind w:left="360" w:hanging="360"/>
      </w:pPr>
      <w:rPr>
        <w:rFonts w:hint="default"/>
        <w:b w:val="0"/>
        <w:i w:val="0"/>
      </w:rPr>
    </w:lvl>
  </w:abstractNum>
  <w:abstractNum w:abstractNumId="26" w15:restartNumberingAfterBreak="0">
    <w:nsid w:val="1E347204"/>
    <w:multiLevelType w:val="multilevel"/>
    <w:tmpl w:val="9E164108"/>
    <w:lvl w:ilvl="0">
      <w:start w:val="2"/>
      <w:numFmt w:val="decimal"/>
      <w:lvlText w:val="%1."/>
      <w:lvlJc w:val="left"/>
      <w:pPr>
        <w:tabs>
          <w:tab w:val="num" w:pos="360"/>
        </w:tabs>
        <w:ind w:left="360" w:hanging="360"/>
      </w:pPr>
      <w:rPr>
        <w:rFonts w:hint="default"/>
        <w:b w:val="0"/>
        <w:i w:val="0"/>
        <w:sz w:val="24"/>
        <w:szCs w:val="24"/>
      </w:rPr>
    </w:lvl>
    <w:lvl w:ilvl="1">
      <w:start w:val="1"/>
      <w:numFmt w:val="decimal"/>
      <w:lvlText w:val="%1.%2."/>
      <w:lvlJc w:val="left"/>
      <w:pPr>
        <w:tabs>
          <w:tab w:val="num" w:pos="555"/>
        </w:tabs>
        <w:ind w:left="555" w:hanging="435"/>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27" w15:restartNumberingAfterBreak="0">
    <w:nsid w:val="1E832D59"/>
    <w:multiLevelType w:val="hybridMultilevel"/>
    <w:tmpl w:val="BAF6E2DE"/>
    <w:lvl w:ilvl="0" w:tplc="0415000F">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140"/>
        </w:tabs>
        <w:ind w:left="1140" w:hanging="360"/>
      </w:pPr>
    </w:lvl>
    <w:lvl w:ilvl="2" w:tplc="0415001B">
      <w:start w:val="1"/>
      <w:numFmt w:val="lowerRoman"/>
      <w:lvlText w:val="%3."/>
      <w:lvlJc w:val="right"/>
      <w:pPr>
        <w:tabs>
          <w:tab w:val="num" w:pos="1860"/>
        </w:tabs>
        <w:ind w:left="1860" w:hanging="180"/>
      </w:pPr>
    </w:lvl>
    <w:lvl w:ilvl="3" w:tplc="0415000F">
      <w:start w:val="1"/>
      <w:numFmt w:val="decimal"/>
      <w:lvlText w:val="%4."/>
      <w:lvlJc w:val="left"/>
      <w:pPr>
        <w:tabs>
          <w:tab w:val="num" w:pos="2580"/>
        </w:tabs>
        <w:ind w:left="2580" w:hanging="360"/>
      </w:pPr>
    </w:lvl>
    <w:lvl w:ilvl="4" w:tplc="04150019">
      <w:start w:val="1"/>
      <w:numFmt w:val="lowerLetter"/>
      <w:lvlText w:val="%5."/>
      <w:lvlJc w:val="left"/>
      <w:pPr>
        <w:tabs>
          <w:tab w:val="num" w:pos="3300"/>
        </w:tabs>
        <w:ind w:left="3300" w:hanging="360"/>
      </w:pPr>
    </w:lvl>
    <w:lvl w:ilvl="5" w:tplc="0415001B">
      <w:start w:val="1"/>
      <w:numFmt w:val="lowerRoman"/>
      <w:lvlText w:val="%6."/>
      <w:lvlJc w:val="right"/>
      <w:pPr>
        <w:tabs>
          <w:tab w:val="num" w:pos="4020"/>
        </w:tabs>
        <w:ind w:left="4020" w:hanging="180"/>
      </w:pPr>
    </w:lvl>
    <w:lvl w:ilvl="6" w:tplc="0415000F">
      <w:start w:val="1"/>
      <w:numFmt w:val="decimal"/>
      <w:lvlText w:val="%7."/>
      <w:lvlJc w:val="left"/>
      <w:pPr>
        <w:tabs>
          <w:tab w:val="num" w:pos="4740"/>
        </w:tabs>
        <w:ind w:left="4740" w:hanging="360"/>
      </w:pPr>
    </w:lvl>
    <w:lvl w:ilvl="7" w:tplc="04150019">
      <w:start w:val="1"/>
      <w:numFmt w:val="lowerLetter"/>
      <w:lvlText w:val="%8."/>
      <w:lvlJc w:val="left"/>
      <w:pPr>
        <w:tabs>
          <w:tab w:val="num" w:pos="5460"/>
        </w:tabs>
        <w:ind w:left="5460" w:hanging="360"/>
      </w:pPr>
    </w:lvl>
    <w:lvl w:ilvl="8" w:tplc="0415001B">
      <w:start w:val="1"/>
      <w:numFmt w:val="lowerRoman"/>
      <w:lvlText w:val="%9."/>
      <w:lvlJc w:val="right"/>
      <w:pPr>
        <w:tabs>
          <w:tab w:val="num" w:pos="6180"/>
        </w:tabs>
        <w:ind w:left="6180" w:hanging="180"/>
      </w:pPr>
    </w:lvl>
  </w:abstractNum>
  <w:abstractNum w:abstractNumId="28" w15:restartNumberingAfterBreak="0">
    <w:nsid w:val="2655318D"/>
    <w:multiLevelType w:val="hybridMultilevel"/>
    <w:tmpl w:val="68D06E3E"/>
    <w:lvl w:ilvl="0" w:tplc="7CDA1352">
      <w:start w:val="1"/>
      <w:numFmt w:val="decimal"/>
      <w:lvlText w:val="%1."/>
      <w:lvlJc w:val="left"/>
      <w:pPr>
        <w:tabs>
          <w:tab w:val="num" w:pos="157"/>
        </w:tabs>
        <w:ind w:left="157" w:hanging="453"/>
      </w:pPr>
      <w:rPr>
        <w:rFonts w:hint="default"/>
        <w:b/>
      </w:rPr>
    </w:lvl>
    <w:lvl w:ilvl="1" w:tplc="12A6B60C">
      <w:start w:val="1"/>
      <w:numFmt w:val="lowerLetter"/>
      <w:lvlText w:val="%2)"/>
      <w:lvlJc w:val="left"/>
      <w:pPr>
        <w:ind w:left="588" w:hanging="360"/>
      </w:pPr>
      <w:rPr>
        <w:rFonts w:ascii="Arial" w:eastAsia="Times New Roman" w:hAnsi="Arial" w:cs="Arial"/>
      </w:rPr>
    </w:lvl>
    <w:lvl w:ilvl="2" w:tplc="0415001B" w:tentative="1">
      <w:start w:val="1"/>
      <w:numFmt w:val="lowerRoman"/>
      <w:lvlText w:val="%3."/>
      <w:lvlJc w:val="right"/>
      <w:pPr>
        <w:ind w:left="1308" w:hanging="180"/>
      </w:pPr>
    </w:lvl>
    <w:lvl w:ilvl="3" w:tplc="0C7897FE">
      <w:start w:val="1"/>
      <w:numFmt w:val="decimal"/>
      <w:lvlText w:val="%4."/>
      <w:lvlJc w:val="left"/>
      <w:pPr>
        <w:tabs>
          <w:tab w:val="num" w:pos="157"/>
        </w:tabs>
        <w:ind w:left="157" w:hanging="453"/>
      </w:pPr>
      <w:rPr>
        <w:rFonts w:hint="default"/>
        <w:b/>
      </w:rPr>
    </w:lvl>
    <w:lvl w:ilvl="4" w:tplc="04150019" w:tentative="1">
      <w:start w:val="1"/>
      <w:numFmt w:val="lowerLetter"/>
      <w:lvlText w:val="%5."/>
      <w:lvlJc w:val="left"/>
      <w:pPr>
        <w:ind w:left="2748" w:hanging="360"/>
      </w:pPr>
    </w:lvl>
    <w:lvl w:ilvl="5" w:tplc="0415001B" w:tentative="1">
      <w:start w:val="1"/>
      <w:numFmt w:val="lowerRoman"/>
      <w:lvlText w:val="%6."/>
      <w:lvlJc w:val="right"/>
      <w:pPr>
        <w:ind w:left="3468" w:hanging="180"/>
      </w:pPr>
    </w:lvl>
    <w:lvl w:ilvl="6" w:tplc="0415000F" w:tentative="1">
      <w:start w:val="1"/>
      <w:numFmt w:val="decimal"/>
      <w:lvlText w:val="%7."/>
      <w:lvlJc w:val="left"/>
      <w:pPr>
        <w:ind w:left="4188" w:hanging="360"/>
      </w:pPr>
    </w:lvl>
    <w:lvl w:ilvl="7" w:tplc="04150019" w:tentative="1">
      <w:start w:val="1"/>
      <w:numFmt w:val="lowerLetter"/>
      <w:lvlText w:val="%8."/>
      <w:lvlJc w:val="left"/>
      <w:pPr>
        <w:ind w:left="4908" w:hanging="360"/>
      </w:pPr>
    </w:lvl>
    <w:lvl w:ilvl="8" w:tplc="0415001B" w:tentative="1">
      <w:start w:val="1"/>
      <w:numFmt w:val="lowerRoman"/>
      <w:lvlText w:val="%9."/>
      <w:lvlJc w:val="right"/>
      <w:pPr>
        <w:ind w:left="5628" w:hanging="180"/>
      </w:pPr>
    </w:lvl>
  </w:abstractNum>
  <w:abstractNum w:abstractNumId="29" w15:restartNumberingAfterBreak="0">
    <w:nsid w:val="26997D6A"/>
    <w:multiLevelType w:val="hybridMultilevel"/>
    <w:tmpl w:val="5F5EF55E"/>
    <w:lvl w:ilvl="0" w:tplc="FFFFFFFF">
      <w:start w:val="1"/>
      <w:numFmt w:val="decimal"/>
      <w:lvlText w:val="%1."/>
      <w:lvlJc w:val="left"/>
      <w:pPr>
        <w:tabs>
          <w:tab w:val="num" w:pos="435"/>
        </w:tabs>
        <w:ind w:left="435" w:hanging="360"/>
      </w:pPr>
      <w:rPr>
        <w:rFonts w:hint="default"/>
      </w:rPr>
    </w:lvl>
    <w:lvl w:ilvl="1" w:tplc="8F2AA214">
      <w:start w:val="1"/>
      <w:numFmt w:val="decimal"/>
      <w:lvlText w:val="%2."/>
      <w:lvlJc w:val="left"/>
      <w:pPr>
        <w:tabs>
          <w:tab w:val="num" w:pos="1155"/>
        </w:tabs>
        <w:ind w:left="1155" w:hanging="360"/>
      </w:pPr>
      <w:rPr>
        <w:rFonts w:hint="default"/>
      </w:rPr>
    </w:lvl>
    <w:lvl w:ilvl="2" w:tplc="FFFFFFFF" w:tentative="1">
      <w:start w:val="1"/>
      <w:numFmt w:val="lowerRoman"/>
      <w:lvlText w:val="%3."/>
      <w:lvlJc w:val="right"/>
      <w:pPr>
        <w:tabs>
          <w:tab w:val="num" w:pos="1875"/>
        </w:tabs>
        <w:ind w:left="1875" w:hanging="180"/>
      </w:p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30" w15:restartNumberingAfterBreak="0">
    <w:nsid w:val="269B5401"/>
    <w:multiLevelType w:val="hybridMultilevel"/>
    <w:tmpl w:val="4C945BCA"/>
    <w:lvl w:ilvl="0" w:tplc="0415000B">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6A530AF"/>
    <w:multiLevelType w:val="hybridMultilevel"/>
    <w:tmpl w:val="F5E01E16"/>
    <w:lvl w:ilvl="0" w:tplc="7C1E1D84">
      <w:start w:val="1"/>
      <w:numFmt w:val="decimal"/>
      <w:lvlText w:val="%1)"/>
      <w:lvlJc w:val="left"/>
      <w:pPr>
        <w:ind w:left="502" w:hanging="360"/>
      </w:pPr>
      <w:rPr>
        <w:b/>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 w15:restartNumberingAfterBreak="0">
    <w:nsid w:val="2D4907C9"/>
    <w:multiLevelType w:val="hybridMultilevel"/>
    <w:tmpl w:val="F0E4FC20"/>
    <w:lvl w:ilvl="0" w:tplc="16A8681A">
      <w:start w:val="1"/>
      <w:numFmt w:val="decimal"/>
      <w:lvlText w:val="%1."/>
      <w:lvlJc w:val="left"/>
      <w:pPr>
        <w:ind w:left="360" w:hanging="360"/>
      </w:pPr>
      <w:rPr>
        <w:b w:val="0"/>
      </w:rPr>
    </w:lvl>
    <w:lvl w:ilvl="1" w:tplc="F92EF4A0">
      <w:start w:val="1"/>
      <w:numFmt w:val="decimal"/>
      <w:lvlText w:val="%2)"/>
      <w:lvlJc w:val="left"/>
      <w:pPr>
        <w:ind w:left="1080" w:hanging="360"/>
      </w:pPr>
      <w:rPr>
        <w:rFonts w:ascii="Times New Roman" w:hAnsi="Times New Roman" w:hint="default"/>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0375CB0"/>
    <w:multiLevelType w:val="hybridMultilevel"/>
    <w:tmpl w:val="3E1E58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1E142C9"/>
    <w:multiLevelType w:val="hybridMultilevel"/>
    <w:tmpl w:val="D6947CE2"/>
    <w:lvl w:ilvl="0" w:tplc="1E168DEE">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15:restartNumberingAfterBreak="0">
    <w:nsid w:val="3A2724C2"/>
    <w:multiLevelType w:val="hybridMultilevel"/>
    <w:tmpl w:val="2E22210E"/>
    <w:lvl w:ilvl="0" w:tplc="A11C1BA2">
      <w:start w:val="4"/>
      <w:numFmt w:val="upperRoman"/>
      <w:lvlText w:val="%1."/>
      <w:lvlJc w:val="left"/>
      <w:pPr>
        <w:tabs>
          <w:tab w:val="num" w:pos="720"/>
        </w:tabs>
        <w:ind w:left="720" w:hanging="720"/>
      </w:pPr>
      <w:rPr>
        <w:sz w:val="24"/>
        <w:szCs w:val="24"/>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37" w15:restartNumberingAfterBreak="0">
    <w:nsid w:val="3AB16758"/>
    <w:multiLevelType w:val="hybridMultilevel"/>
    <w:tmpl w:val="74A43FA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C9E38E1"/>
    <w:multiLevelType w:val="singleLevel"/>
    <w:tmpl w:val="0415000F"/>
    <w:lvl w:ilvl="0">
      <w:start w:val="1"/>
      <w:numFmt w:val="decimal"/>
      <w:lvlText w:val="%1."/>
      <w:lvlJc w:val="left"/>
      <w:pPr>
        <w:ind w:left="360" w:hanging="360"/>
      </w:pPr>
      <w:rPr>
        <w:rFonts w:hint="default"/>
      </w:rPr>
    </w:lvl>
  </w:abstractNum>
  <w:abstractNum w:abstractNumId="39" w15:restartNumberingAfterBreak="0">
    <w:nsid w:val="3EEC278C"/>
    <w:multiLevelType w:val="multilevel"/>
    <w:tmpl w:val="27AEB6A4"/>
    <w:lvl w:ilvl="0">
      <w:start w:val="1"/>
      <w:numFmt w:val="decimal"/>
      <w:lvlText w:val="%1."/>
      <w:lvlJc w:val="left"/>
      <w:pPr>
        <w:tabs>
          <w:tab w:val="num" w:pos="360"/>
        </w:tabs>
        <w:ind w:left="340" w:hanging="340"/>
      </w:pPr>
      <w:rPr>
        <w:rFonts w:ascii="Times New Roman" w:hAnsi="Times New Roman" w:cs="Times New Roman" w:hint="default"/>
        <w:b w:val="0"/>
        <w:i w:val="0"/>
        <w:sz w:val="24"/>
        <w:vertAlign w:val="baseline"/>
      </w:r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40" w15:restartNumberingAfterBreak="0">
    <w:nsid w:val="42D36949"/>
    <w:multiLevelType w:val="hybridMultilevel"/>
    <w:tmpl w:val="070226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2F62A1A"/>
    <w:multiLevelType w:val="hybridMultilevel"/>
    <w:tmpl w:val="B532AC22"/>
    <w:lvl w:ilvl="0" w:tplc="67D60DD8">
      <w:start w:val="2"/>
      <w:numFmt w:val="decimal"/>
      <w:lvlText w:val="%1."/>
      <w:lvlJc w:val="left"/>
      <w:pPr>
        <w:tabs>
          <w:tab w:val="num" w:pos="1440"/>
        </w:tabs>
        <w:ind w:left="144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3926C31"/>
    <w:multiLevelType w:val="hybridMultilevel"/>
    <w:tmpl w:val="7D70AF6C"/>
    <w:lvl w:ilvl="0" w:tplc="A8D23344">
      <w:start w:val="1"/>
      <w:numFmt w:val="decimal"/>
      <w:lvlText w:val="%1."/>
      <w:lvlJc w:val="left"/>
      <w:pPr>
        <w:tabs>
          <w:tab w:val="num" w:pos="1515"/>
        </w:tabs>
        <w:ind w:left="1515" w:hanging="360"/>
      </w:pPr>
      <w:rPr>
        <w:rFonts w:hint="default"/>
      </w:rPr>
    </w:lvl>
    <w:lvl w:ilvl="1" w:tplc="89085C72">
      <w:start w:val="1"/>
      <w:numFmt w:val="decimal"/>
      <w:lvlText w:val="%2."/>
      <w:lvlJc w:val="left"/>
      <w:pPr>
        <w:tabs>
          <w:tab w:val="num" w:pos="1515"/>
        </w:tabs>
        <w:ind w:left="1515" w:hanging="360"/>
      </w:pPr>
      <w:rPr>
        <w:rFonts w:hint="default"/>
      </w:rPr>
    </w:lvl>
    <w:lvl w:ilvl="2" w:tplc="0415001B" w:tentative="1">
      <w:start w:val="1"/>
      <w:numFmt w:val="lowerRoman"/>
      <w:lvlText w:val="%3."/>
      <w:lvlJc w:val="right"/>
      <w:pPr>
        <w:tabs>
          <w:tab w:val="num" w:pos="2235"/>
        </w:tabs>
        <w:ind w:left="2235" w:hanging="180"/>
      </w:pPr>
    </w:lvl>
    <w:lvl w:ilvl="3" w:tplc="0415000F" w:tentative="1">
      <w:start w:val="1"/>
      <w:numFmt w:val="decimal"/>
      <w:lvlText w:val="%4."/>
      <w:lvlJc w:val="left"/>
      <w:pPr>
        <w:tabs>
          <w:tab w:val="num" w:pos="2955"/>
        </w:tabs>
        <w:ind w:left="2955" w:hanging="360"/>
      </w:pPr>
    </w:lvl>
    <w:lvl w:ilvl="4" w:tplc="04150019" w:tentative="1">
      <w:start w:val="1"/>
      <w:numFmt w:val="lowerLetter"/>
      <w:lvlText w:val="%5."/>
      <w:lvlJc w:val="left"/>
      <w:pPr>
        <w:tabs>
          <w:tab w:val="num" w:pos="3675"/>
        </w:tabs>
        <w:ind w:left="3675" w:hanging="360"/>
      </w:pPr>
    </w:lvl>
    <w:lvl w:ilvl="5" w:tplc="0415001B" w:tentative="1">
      <w:start w:val="1"/>
      <w:numFmt w:val="lowerRoman"/>
      <w:lvlText w:val="%6."/>
      <w:lvlJc w:val="right"/>
      <w:pPr>
        <w:tabs>
          <w:tab w:val="num" w:pos="4395"/>
        </w:tabs>
        <w:ind w:left="4395" w:hanging="180"/>
      </w:pPr>
    </w:lvl>
    <w:lvl w:ilvl="6" w:tplc="0415000F" w:tentative="1">
      <w:start w:val="1"/>
      <w:numFmt w:val="decimal"/>
      <w:lvlText w:val="%7."/>
      <w:lvlJc w:val="left"/>
      <w:pPr>
        <w:tabs>
          <w:tab w:val="num" w:pos="5115"/>
        </w:tabs>
        <w:ind w:left="5115" w:hanging="360"/>
      </w:pPr>
    </w:lvl>
    <w:lvl w:ilvl="7" w:tplc="04150019" w:tentative="1">
      <w:start w:val="1"/>
      <w:numFmt w:val="lowerLetter"/>
      <w:lvlText w:val="%8."/>
      <w:lvlJc w:val="left"/>
      <w:pPr>
        <w:tabs>
          <w:tab w:val="num" w:pos="5835"/>
        </w:tabs>
        <w:ind w:left="5835" w:hanging="360"/>
      </w:pPr>
    </w:lvl>
    <w:lvl w:ilvl="8" w:tplc="0415001B" w:tentative="1">
      <w:start w:val="1"/>
      <w:numFmt w:val="lowerRoman"/>
      <w:lvlText w:val="%9."/>
      <w:lvlJc w:val="right"/>
      <w:pPr>
        <w:tabs>
          <w:tab w:val="num" w:pos="6555"/>
        </w:tabs>
        <w:ind w:left="6555" w:hanging="180"/>
      </w:pPr>
    </w:lvl>
  </w:abstractNum>
  <w:abstractNum w:abstractNumId="43" w15:restartNumberingAfterBreak="0">
    <w:nsid w:val="45355314"/>
    <w:multiLevelType w:val="hybridMultilevel"/>
    <w:tmpl w:val="8B56D71E"/>
    <w:lvl w:ilvl="0" w:tplc="1C3C8836">
      <w:start w:val="1"/>
      <w:numFmt w:val="decimal"/>
      <w:lvlText w:val="%1."/>
      <w:lvlJc w:val="left"/>
      <w:pPr>
        <w:ind w:left="720" w:hanging="360"/>
      </w:pPr>
      <w:rPr>
        <w:color w:val="auto"/>
      </w:rPr>
    </w:lvl>
    <w:lvl w:ilvl="1" w:tplc="04150019">
      <w:start w:val="1"/>
      <w:numFmt w:val="lowerLetter"/>
      <w:lvlText w:val="%2."/>
      <w:lvlJc w:val="left"/>
      <w:pPr>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4" w15:restartNumberingAfterBreak="0">
    <w:nsid w:val="45C13295"/>
    <w:multiLevelType w:val="hybridMultilevel"/>
    <w:tmpl w:val="6FEC21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5E1A8F82">
      <w:start w:val="1"/>
      <w:numFmt w:val="lowerLetter"/>
      <w:lvlText w:val="%4)"/>
      <w:lvlJc w:val="left"/>
      <w:pPr>
        <w:ind w:left="2880" w:hanging="360"/>
      </w:pPr>
      <w:rPr>
        <w:rFonts w:hint="default"/>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7362904"/>
    <w:multiLevelType w:val="multilevel"/>
    <w:tmpl w:val="389E7684"/>
    <w:lvl w:ilvl="0">
      <w:start w:val="6"/>
      <w:numFmt w:val="upperRoman"/>
      <w:lvlText w:val="%1."/>
      <w:lvlJc w:val="left"/>
      <w:pPr>
        <w:tabs>
          <w:tab w:val="num" w:pos="720"/>
        </w:tabs>
        <w:ind w:left="720" w:hanging="72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980" w:hanging="360"/>
      </w:pPr>
      <w:rPr>
        <w:rFonts w:eastAsia="Times New Roman"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6" w15:restartNumberingAfterBreak="0">
    <w:nsid w:val="49A46D16"/>
    <w:multiLevelType w:val="hybridMultilevel"/>
    <w:tmpl w:val="5462CD88"/>
    <w:lvl w:ilvl="0" w:tplc="04150017">
      <w:start w:val="1"/>
      <w:numFmt w:val="lowerLetter"/>
      <w:lvlText w:val="%1)"/>
      <w:lvlJc w:val="left"/>
      <w:pPr>
        <w:tabs>
          <w:tab w:val="num" w:pos="900"/>
        </w:tabs>
        <w:ind w:left="900" w:hanging="360"/>
      </w:pPr>
    </w:lvl>
    <w:lvl w:ilvl="1" w:tplc="04150019">
      <w:start w:val="1"/>
      <w:numFmt w:val="lowerLetter"/>
      <w:lvlText w:val="%2."/>
      <w:lvlJc w:val="left"/>
      <w:pPr>
        <w:tabs>
          <w:tab w:val="num" w:pos="1620"/>
        </w:tabs>
        <w:ind w:left="1620" w:hanging="360"/>
      </w:pPr>
    </w:lvl>
    <w:lvl w:ilvl="2" w:tplc="0415001B">
      <w:start w:val="1"/>
      <w:numFmt w:val="lowerRoman"/>
      <w:lvlText w:val="%3."/>
      <w:lvlJc w:val="right"/>
      <w:pPr>
        <w:tabs>
          <w:tab w:val="num" w:pos="2340"/>
        </w:tabs>
        <w:ind w:left="2340" w:hanging="180"/>
      </w:pPr>
    </w:lvl>
    <w:lvl w:ilvl="3" w:tplc="0415000F">
      <w:start w:val="1"/>
      <w:numFmt w:val="decimal"/>
      <w:lvlText w:val="%4."/>
      <w:lvlJc w:val="left"/>
      <w:pPr>
        <w:tabs>
          <w:tab w:val="num" w:pos="3060"/>
        </w:tabs>
        <w:ind w:left="3060" w:hanging="360"/>
      </w:pPr>
    </w:lvl>
    <w:lvl w:ilvl="4" w:tplc="04150019">
      <w:start w:val="1"/>
      <w:numFmt w:val="lowerLetter"/>
      <w:lvlText w:val="%5."/>
      <w:lvlJc w:val="left"/>
      <w:pPr>
        <w:tabs>
          <w:tab w:val="num" w:pos="3780"/>
        </w:tabs>
        <w:ind w:left="3780" w:hanging="360"/>
      </w:pPr>
    </w:lvl>
    <w:lvl w:ilvl="5" w:tplc="0415001B">
      <w:start w:val="1"/>
      <w:numFmt w:val="lowerRoman"/>
      <w:lvlText w:val="%6."/>
      <w:lvlJc w:val="right"/>
      <w:pPr>
        <w:tabs>
          <w:tab w:val="num" w:pos="4500"/>
        </w:tabs>
        <w:ind w:left="4500" w:hanging="180"/>
      </w:pPr>
    </w:lvl>
    <w:lvl w:ilvl="6" w:tplc="0415000F">
      <w:start w:val="1"/>
      <w:numFmt w:val="decimal"/>
      <w:lvlText w:val="%7."/>
      <w:lvlJc w:val="left"/>
      <w:pPr>
        <w:tabs>
          <w:tab w:val="num" w:pos="5220"/>
        </w:tabs>
        <w:ind w:left="5220" w:hanging="360"/>
      </w:pPr>
    </w:lvl>
    <w:lvl w:ilvl="7" w:tplc="04150019">
      <w:start w:val="1"/>
      <w:numFmt w:val="lowerLetter"/>
      <w:lvlText w:val="%8."/>
      <w:lvlJc w:val="left"/>
      <w:pPr>
        <w:tabs>
          <w:tab w:val="num" w:pos="5940"/>
        </w:tabs>
        <w:ind w:left="5940" w:hanging="360"/>
      </w:pPr>
    </w:lvl>
    <w:lvl w:ilvl="8" w:tplc="0415001B">
      <w:start w:val="1"/>
      <w:numFmt w:val="lowerRoman"/>
      <w:lvlText w:val="%9."/>
      <w:lvlJc w:val="right"/>
      <w:pPr>
        <w:tabs>
          <w:tab w:val="num" w:pos="6660"/>
        </w:tabs>
        <w:ind w:left="6660" w:hanging="180"/>
      </w:pPr>
    </w:lvl>
  </w:abstractNum>
  <w:abstractNum w:abstractNumId="47" w15:restartNumberingAfterBreak="0">
    <w:nsid w:val="4B1B0E66"/>
    <w:multiLevelType w:val="hybridMultilevel"/>
    <w:tmpl w:val="9A9A8198"/>
    <w:lvl w:ilvl="0" w:tplc="4496BDBC">
      <w:start w:val="1"/>
      <w:numFmt w:val="decimal"/>
      <w:lvlText w:val="%1."/>
      <w:lvlJc w:val="left"/>
      <w:pPr>
        <w:ind w:left="72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8" w15:restartNumberingAfterBreak="0">
    <w:nsid w:val="4B3D33FD"/>
    <w:multiLevelType w:val="multilevel"/>
    <w:tmpl w:val="4844C300"/>
    <w:lvl w:ilvl="0">
      <w:start w:val="1"/>
      <w:numFmt w:val="decimal"/>
      <w:lvlText w:val="%1."/>
      <w:lvlJc w:val="left"/>
      <w:pPr>
        <w:tabs>
          <w:tab w:val="num" w:pos="435"/>
        </w:tabs>
        <w:ind w:left="435" w:hanging="360"/>
      </w:pPr>
      <w:rPr>
        <w:b w:val="0"/>
        <w:i w:val="0"/>
      </w:rPr>
    </w:lvl>
    <w:lvl w:ilvl="1">
      <w:start w:val="1"/>
      <w:numFmt w:val="decimal"/>
      <w:isLgl/>
      <w:lvlText w:val="%1.%2."/>
      <w:lvlJc w:val="left"/>
      <w:pPr>
        <w:tabs>
          <w:tab w:val="num" w:pos="990"/>
        </w:tabs>
        <w:ind w:left="990" w:hanging="465"/>
      </w:pPr>
      <w:rPr>
        <w:i w:val="0"/>
      </w:rPr>
    </w:lvl>
    <w:lvl w:ilvl="2">
      <w:start w:val="1"/>
      <w:numFmt w:val="decimal"/>
      <w:isLgl/>
      <w:lvlText w:val="%1.%2.%3."/>
      <w:lvlJc w:val="left"/>
      <w:pPr>
        <w:tabs>
          <w:tab w:val="num" w:pos="1695"/>
        </w:tabs>
        <w:ind w:left="1695" w:hanging="720"/>
      </w:pPr>
    </w:lvl>
    <w:lvl w:ilvl="3">
      <w:start w:val="1"/>
      <w:numFmt w:val="decimal"/>
      <w:isLgl/>
      <w:lvlText w:val="%1.%2.%3.%4."/>
      <w:lvlJc w:val="left"/>
      <w:pPr>
        <w:tabs>
          <w:tab w:val="num" w:pos="2145"/>
        </w:tabs>
        <w:ind w:left="2145" w:hanging="720"/>
      </w:pPr>
    </w:lvl>
    <w:lvl w:ilvl="4">
      <w:start w:val="1"/>
      <w:numFmt w:val="decimal"/>
      <w:isLgl/>
      <w:lvlText w:val="%1.%2.%3.%4.%5."/>
      <w:lvlJc w:val="left"/>
      <w:pPr>
        <w:tabs>
          <w:tab w:val="num" w:pos="2955"/>
        </w:tabs>
        <w:ind w:left="2955" w:hanging="1080"/>
      </w:pPr>
    </w:lvl>
    <w:lvl w:ilvl="5">
      <w:start w:val="1"/>
      <w:numFmt w:val="decimal"/>
      <w:isLgl/>
      <w:lvlText w:val="%1.%2.%3.%4.%5.%6."/>
      <w:lvlJc w:val="left"/>
      <w:pPr>
        <w:tabs>
          <w:tab w:val="num" w:pos="3405"/>
        </w:tabs>
        <w:ind w:left="3405" w:hanging="1080"/>
      </w:pPr>
    </w:lvl>
    <w:lvl w:ilvl="6">
      <w:start w:val="1"/>
      <w:numFmt w:val="decimal"/>
      <w:isLgl/>
      <w:lvlText w:val="%1.%2.%3.%4.%5.%6.%7."/>
      <w:lvlJc w:val="left"/>
      <w:pPr>
        <w:tabs>
          <w:tab w:val="num" w:pos="4215"/>
        </w:tabs>
        <w:ind w:left="4215" w:hanging="1440"/>
      </w:pPr>
    </w:lvl>
    <w:lvl w:ilvl="7">
      <w:start w:val="1"/>
      <w:numFmt w:val="decimal"/>
      <w:isLgl/>
      <w:lvlText w:val="%1.%2.%3.%4.%5.%6.%7.%8."/>
      <w:lvlJc w:val="left"/>
      <w:pPr>
        <w:tabs>
          <w:tab w:val="num" w:pos="4665"/>
        </w:tabs>
        <w:ind w:left="4665" w:hanging="1440"/>
      </w:pPr>
    </w:lvl>
    <w:lvl w:ilvl="8">
      <w:start w:val="1"/>
      <w:numFmt w:val="decimal"/>
      <w:isLgl/>
      <w:lvlText w:val="%1.%2.%3.%4.%5.%6.%7.%8.%9."/>
      <w:lvlJc w:val="left"/>
      <w:pPr>
        <w:tabs>
          <w:tab w:val="num" w:pos="5475"/>
        </w:tabs>
        <w:ind w:left="5475" w:hanging="1800"/>
      </w:pPr>
    </w:lvl>
  </w:abstractNum>
  <w:abstractNum w:abstractNumId="49" w15:restartNumberingAfterBreak="0">
    <w:nsid w:val="4C4D7C58"/>
    <w:multiLevelType w:val="multilevel"/>
    <w:tmpl w:val="B6C2A7C4"/>
    <w:lvl w:ilvl="0">
      <w:start w:val="13"/>
      <w:numFmt w:val="upperRoman"/>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15:restartNumberingAfterBreak="0">
    <w:nsid w:val="4CA50A4B"/>
    <w:multiLevelType w:val="multilevel"/>
    <w:tmpl w:val="3368AB44"/>
    <w:name w:val="WW8Num142"/>
    <w:lvl w:ilvl="0">
      <w:start w:val="1"/>
      <w:numFmt w:val="decimal"/>
      <w:lvlText w:val="%1."/>
      <w:lvlJc w:val="left"/>
      <w:pPr>
        <w:tabs>
          <w:tab w:val="num" w:pos="0"/>
        </w:tabs>
        <w:ind w:left="993" w:hanging="283"/>
      </w:pPr>
      <w:rPr>
        <w:rFonts w:hint="default"/>
      </w:rPr>
    </w:lvl>
    <w:lvl w:ilvl="1">
      <w:start w:val="1"/>
      <w:numFmt w:val="lowerLetter"/>
      <w:lvlText w:val="%2)"/>
      <w:lvlJc w:val="left"/>
      <w:pPr>
        <w:tabs>
          <w:tab w:val="num" w:pos="0"/>
        </w:tabs>
        <w:ind w:left="567" w:hanging="283"/>
      </w:pPr>
      <w:rPr>
        <w:rFonts w:hint="default"/>
      </w:rPr>
    </w:lvl>
    <w:lvl w:ilvl="2">
      <w:start w:val="1"/>
      <w:numFmt w:val="decimal"/>
      <w:lvlText w:val="%3."/>
      <w:lvlJc w:val="left"/>
      <w:pPr>
        <w:tabs>
          <w:tab w:val="num" w:pos="0"/>
        </w:tabs>
        <w:ind w:left="850" w:hanging="283"/>
      </w:pPr>
      <w:rPr>
        <w:rFonts w:hint="default"/>
      </w:rPr>
    </w:lvl>
    <w:lvl w:ilvl="3">
      <w:start w:val="1"/>
      <w:numFmt w:val="decimal"/>
      <w:lvlText w:val="%4."/>
      <w:lvlJc w:val="left"/>
      <w:pPr>
        <w:tabs>
          <w:tab w:val="num" w:pos="0"/>
        </w:tabs>
        <w:ind w:left="1134" w:hanging="283"/>
      </w:pPr>
      <w:rPr>
        <w:rFonts w:hint="default"/>
      </w:rPr>
    </w:lvl>
    <w:lvl w:ilvl="4">
      <w:start w:val="1"/>
      <w:numFmt w:val="decimal"/>
      <w:lvlText w:val="%5."/>
      <w:lvlJc w:val="left"/>
      <w:pPr>
        <w:tabs>
          <w:tab w:val="num" w:pos="0"/>
        </w:tabs>
        <w:ind w:left="1417" w:hanging="283"/>
      </w:pPr>
      <w:rPr>
        <w:rFonts w:hint="default"/>
      </w:rPr>
    </w:lvl>
    <w:lvl w:ilvl="5">
      <w:start w:val="1"/>
      <w:numFmt w:val="decimal"/>
      <w:lvlText w:val="%6."/>
      <w:lvlJc w:val="left"/>
      <w:pPr>
        <w:tabs>
          <w:tab w:val="num" w:pos="0"/>
        </w:tabs>
        <w:ind w:left="1701" w:hanging="283"/>
      </w:pPr>
      <w:rPr>
        <w:rFonts w:hint="default"/>
      </w:rPr>
    </w:lvl>
    <w:lvl w:ilvl="6">
      <w:start w:val="1"/>
      <w:numFmt w:val="decimal"/>
      <w:lvlText w:val="%7."/>
      <w:lvlJc w:val="left"/>
      <w:pPr>
        <w:tabs>
          <w:tab w:val="num" w:pos="0"/>
        </w:tabs>
        <w:ind w:left="1984" w:hanging="283"/>
      </w:pPr>
      <w:rPr>
        <w:rFonts w:hint="default"/>
      </w:rPr>
    </w:lvl>
    <w:lvl w:ilvl="7">
      <w:start w:val="1"/>
      <w:numFmt w:val="decimal"/>
      <w:lvlText w:val="%8."/>
      <w:lvlJc w:val="left"/>
      <w:pPr>
        <w:tabs>
          <w:tab w:val="num" w:pos="0"/>
        </w:tabs>
        <w:ind w:left="2268" w:hanging="283"/>
      </w:pPr>
      <w:rPr>
        <w:rFonts w:hint="default"/>
      </w:rPr>
    </w:lvl>
    <w:lvl w:ilvl="8">
      <w:start w:val="1"/>
      <w:numFmt w:val="decimal"/>
      <w:lvlText w:val="%9."/>
      <w:lvlJc w:val="left"/>
      <w:pPr>
        <w:tabs>
          <w:tab w:val="num" w:pos="0"/>
        </w:tabs>
        <w:ind w:left="2551" w:hanging="283"/>
      </w:pPr>
      <w:rPr>
        <w:rFonts w:hint="default"/>
      </w:rPr>
    </w:lvl>
  </w:abstractNum>
  <w:abstractNum w:abstractNumId="51" w15:restartNumberingAfterBreak="0">
    <w:nsid w:val="4CC85784"/>
    <w:multiLevelType w:val="hybridMultilevel"/>
    <w:tmpl w:val="92949E50"/>
    <w:lvl w:ilvl="0" w:tplc="DAE2AEB8">
      <w:start w:val="1"/>
      <w:numFmt w:val="lowerLetter"/>
      <w:lvlText w:val="%1)"/>
      <w:lvlJc w:val="left"/>
      <w:pPr>
        <w:ind w:left="1068" w:hanging="360"/>
      </w:pPr>
      <w:rPr>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2" w15:restartNumberingAfterBreak="0">
    <w:nsid w:val="4DC70EF5"/>
    <w:multiLevelType w:val="hybridMultilevel"/>
    <w:tmpl w:val="41B4E2EE"/>
    <w:lvl w:ilvl="0" w:tplc="58F62904">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3" w15:restartNumberingAfterBreak="0">
    <w:nsid w:val="51DC2B15"/>
    <w:multiLevelType w:val="hybridMultilevel"/>
    <w:tmpl w:val="58FAD8F2"/>
    <w:lvl w:ilvl="0" w:tplc="7408E602">
      <w:start w:val="1"/>
      <w:numFmt w:val="decimal"/>
      <w:lvlText w:val="%1."/>
      <w:lvlJc w:val="left"/>
      <w:pPr>
        <w:tabs>
          <w:tab w:val="num" w:pos="360"/>
        </w:tabs>
        <w:ind w:left="360" w:hanging="360"/>
      </w:pPr>
      <w:rPr>
        <w:rFonts w:hint="default"/>
        <w:b w:val="0"/>
        <w:color w:val="auto"/>
      </w:rPr>
    </w:lvl>
    <w:lvl w:ilvl="1" w:tplc="C436D7AA">
      <w:start w:val="1"/>
      <w:numFmt w:val="decimal"/>
      <w:lvlText w:val="%2)"/>
      <w:lvlJc w:val="left"/>
      <w:pPr>
        <w:tabs>
          <w:tab w:val="num" w:pos="-360"/>
        </w:tabs>
        <w:ind w:left="-360" w:hanging="360"/>
      </w:pPr>
      <w:rPr>
        <w:rFonts w:hint="default"/>
      </w:rPr>
    </w:lvl>
    <w:lvl w:ilvl="2" w:tplc="0415001B">
      <w:start w:val="1"/>
      <w:numFmt w:val="lowerRoman"/>
      <w:lvlText w:val="%3."/>
      <w:lvlJc w:val="right"/>
      <w:pPr>
        <w:tabs>
          <w:tab w:val="num" w:pos="360"/>
        </w:tabs>
        <w:ind w:left="360" w:hanging="180"/>
      </w:pPr>
    </w:lvl>
    <w:lvl w:ilvl="3" w:tplc="0415000F" w:tentative="1">
      <w:start w:val="1"/>
      <w:numFmt w:val="decimal"/>
      <w:lvlText w:val="%4."/>
      <w:lvlJc w:val="left"/>
      <w:pPr>
        <w:tabs>
          <w:tab w:val="num" w:pos="1080"/>
        </w:tabs>
        <w:ind w:left="1080" w:hanging="360"/>
      </w:pPr>
    </w:lvl>
    <w:lvl w:ilvl="4" w:tplc="04150019" w:tentative="1">
      <w:start w:val="1"/>
      <w:numFmt w:val="lowerLetter"/>
      <w:lvlText w:val="%5."/>
      <w:lvlJc w:val="left"/>
      <w:pPr>
        <w:tabs>
          <w:tab w:val="num" w:pos="1800"/>
        </w:tabs>
        <w:ind w:left="1800" w:hanging="360"/>
      </w:pPr>
    </w:lvl>
    <w:lvl w:ilvl="5" w:tplc="0415001B" w:tentative="1">
      <w:start w:val="1"/>
      <w:numFmt w:val="lowerRoman"/>
      <w:lvlText w:val="%6."/>
      <w:lvlJc w:val="right"/>
      <w:pPr>
        <w:tabs>
          <w:tab w:val="num" w:pos="2520"/>
        </w:tabs>
        <w:ind w:left="2520" w:hanging="180"/>
      </w:pPr>
    </w:lvl>
    <w:lvl w:ilvl="6" w:tplc="0415000F" w:tentative="1">
      <w:start w:val="1"/>
      <w:numFmt w:val="decimal"/>
      <w:lvlText w:val="%7."/>
      <w:lvlJc w:val="left"/>
      <w:pPr>
        <w:tabs>
          <w:tab w:val="num" w:pos="3240"/>
        </w:tabs>
        <w:ind w:left="3240" w:hanging="360"/>
      </w:pPr>
    </w:lvl>
    <w:lvl w:ilvl="7" w:tplc="04150019" w:tentative="1">
      <w:start w:val="1"/>
      <w:numFmt w:val="lowerLetter"/>
      <w:lvlText w:val="%8."/>
      <w:lvlJc w:val="left"/>
      <w:pPr>
        <w:tabs>
          <w:tab w:val="num" w:pos="3960"/>
        </w:tabs>
        <w:ind w:left="3960" w:hanging="360"/>
      </w:pPr>
    </w:lvl>
    <w:lvl w:ilvl="8" w:tplc="0415001B" w:tentative="1">
      <w:start w:val="1"/>
      <w:numFmt w:val="lowerRoman"/>
      <w:lvlText w:val="%9."/>
      <w:lvlJc w:val="right"/>
      <w:pPr>
        <w:tabs>
          <w:tab w:val="num" w:pos="4680"/>
        </w:tabs>
        <w:ind w:left="4680" w:hanging="180"/>
      </w:pPr>
    </w:lvl>
  </w:abstractNum>
  <w:abstractNum w:abstractNumId="54" w15:restartNumberingAfterBreak="0">
    <w:nsid w:val="534B1B50"/>
    <w:multiLevelType w:val="hybridMultilevel"/>
    <w:tmpl w:val="E7C61F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B953B9C"/>
    <w:multiLevelType w:val="hybridMultilevel"/>
    <w:tmpl w:val="6FEC21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5E1A8F82">
      <w:start w:val="1"/>
      <w:numFmt w:val="lowerLetter"/>
      <w:lvlText w:val="%4)"/>
      <w:lvlJc w:val="left"/>
      <w:pPr>
        <w:ind w:left="2880" w:hanging="360"/>
      </w:pPr>
      <w:rPr>
        <w:rFonts w:hint="default"/>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D7E76C4"/>
    <w:multiLevelType w:val="hybridMultilevel"/>
    <w:tmpl w:val="32E86C0A"/>
    <w:lvl w:ilvl="0" w:tplc="0415000B">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E331F09"/>
    <w:multiLevelType w:val="multilevel"/>
    <w:tmpl w:val="36FA96B2"/>
    <w:lvl w:ilvl="0">
      <w:start w:val="7"/>
      <w:numFmt w:val="upperRoman"/>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8" w15:restartNumberingAfterBreak="0">
    <w:nsid w:val="615254F1"/>
    <w:multiLevelType w:val="multilevel"/>
    <w:tmpl w:val="F3328CDA"/>
    <w:lvl w:ilvl="0">
      <w:start w:val="1"/>
      <w:numFmt w:val="decimal"/>
      <w:lvlText w:val="%1."/>
      <w:lvlJc w:val="left"/>
      <w:pPr>
        <w:tabs>
          <w:tab w:val="num" w:pos="360"/>
        </w:tabs>
        <w:ind w:left="360" w:hanging="360"/>
      </w:pPr>
    </w:lvl>
    <w:lvl w:ilvl="1">
      <w:start w:val="1"/>
      <w:numFmt w:val="decimal"/>
      <w:isLgl/>
      <w:lvlText w:val="%1.%2."/>
      <w:lvlJc w:val="left"/>
      <w:pPr>
        <w:tabs>
          <w:tab w:val="num" w:pos="480"/>
        </w:tabs>
        <w:ind w:left="480" w:hanging="48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59" w15:restartNumberingAfterBreak="0">
    <w:nsid w:val="642B186E"/>
    <w:multiLevelType w:val="hybridMultilevel"/>
    <w:tmpl w:val="B7D2A9E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0" w15:restartNumberingAfterBreak="0">
    <w:nsid w:val="6B5A2494"/>
    <w:multiLevelType w:val="hybridMultilevel"/>
    <w:tmpl w:val="A9302164"/>
    <w:lvl w:ilvl="0" w:tplc="ACDC2632">
      <w:start w:val="1"/>
      <w:numFmt w:val="decimal"/>
      <w:lvlText w:val="%1."/>
      <w:lvlJc w:val="left"/>
      <w:pPr>
        <w:tabs>
          <w:tab w:val="num" w:pos="435"/>
        </w:tabs>
        <w:ind w:left="435" w:hanging="360"/>
      </w:pPr>
      <w:rPr>
        <w:b w:val="0"/>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1" w15:restartNumberingAfterBreak="0">
    <w:nsid w:val="6F58569C"/>
    <w:multiLevelType w:val="hybridMultilevel"/>
    <w:tmpl w:val="7D9AF5DA"/>
    <w:lvl w:ilvl="0" w:tplc="CB62224C">
      <w:start w:val="1"/>
      <w:numFmt w:val="bullet"/>
      <w:lvlText w:val=""/>
      <w:lvlJc w:val="left"/>
      <w:pPr>
        <w:tabs>
          <w:tab w:val="num" w:pos="786"/>
        </w:tabs>
        <w:ind w:left="786" w:hanging="360"/>
      </w:pPr>
      <w:rPr>
        <w:rFonts w:ascii="Symbol" w:hAnsi="Symbol" w:hint="default"/>
      </w:rPr>
    </w:lvl>
    <w:lvl w:ilvl="1" w:tplc="1C2AC85E">
      <w:start w:val="1"/>
      <w:numFmt w:val="bullet"/>
      <w:lvlText w:val="o"/>
      <w:lvlJc w:val="left"/>
      <w:pPr>
        <w:tabs>
          <w:tab w:val="num" w:pos="1515"/>
        </w:tabs>
        <w:ind w:left="1515" w:hanging="360"/>
      </w:pPr>
      <w:rPr>
        <w:rFonts w:ascii="Courier New" w:hAnsi="Courier New" w:cs="Arial Unicode MS" w:hint="default"/>
      </w:rPr>
    </w:lvl>
    <w:lvl w:ilvl="2" w:tplc="4E821F9E">
      <w:start w:val="1"/>
      <w:numFmt w:val="bullet"/>
      <w:lvlText w:val=""/>
      <w:lvlJc w:val="left"/>
      <w:pPr>
        <w:tabs>
          <w:tab w:val="num" w:pos="2235"/>
        </w:tabs>
        <w:ind w:left="2235" w:hanging="360"/>
      </w:pPr>
      <w:rPr>
        <w:rFonts w:ascii="Wingdings" w:hAnsi="Wingdings" w:hint="default"/>
      </w:rPr>
    </w:lvl>
    <w:lvl w:ilvl="3" w:tplc="616242D4">
      <w:start w:val="1"/>
      <w:numFmt w:val="bullet"/>
      <w:lvlText w:val=""/>
      <w:lvlJc w:val="left"/>
      <w:pPr>
        <w:tabs>
          <w:tab w:val="num" w:pos="2955"/>
        </w:tabs>
        <w:ind w:left="2955" w:hanging="360"/>
      </w:pPr>
      <w:rPr>
        <w:rFonts w:ascii="Symbol" w:hAnsi="Symbol" w:hint="default"/>
      </w:rPr>
    </w:lvl>
    <w:lvl w:ilvl="4" w:tplc="3D1CC704">
      <w:start w:val="1"/>
      <w:numFmt w:val="bullet"/>
      <w:lvlText w:val="o"/>
      <w:lvlJc w:val="left"/>
      <w:pPr>
        <w:tabs>
          <w:tab w:val="num" w:pos="3675"/>
        </w:tabs>
        <w:ind w:left="3675" w:hanging="360"/>
      </w:pPr>
      <w:rPr>
        <w:rFonts w:ascii="Courier New" w:hAnsi="Courier New" w:cs="Arial Unicode MS" w:hint="default"/>
      </w:rPr>
    </w:lvl>
    <w:lvl w:ilvl="5" w:tplc="65E43BD8">
      <w:start w:val="1"/>
      <w:numFmt w:val="bullet"/>
      <w:lvlText w:val=""/>
      <w:lvlJc w:val="left"/>
      <w:pPr>
        <w:tabs>
          <w:tab w:val="num" w:pos="4395"/>
        </w:tabs>
        <w:ind w:left="4395" w:hanging="360"/>
      </w:pPr>
      <w:rPr>
        <w:rFonts w:ascii="Wingdings" w:hAnsi="Wingdings" w:hint="default"/>
      </w:rPr>
    </w:lvl>
    <w:lvl w:ilvl="6" w:tplc="1872378E">
      <w:start w:val="1"/>
      <w:numFmt w:val="bullet"/>
      <w:lvlText w:val=""/>
      <w:lvlJc w:val="left"/>
      <w:pPr>
        <w:tabs>
          <w:tab w:val="num" w:pos="5115"/>
        </w:tabs>
        <w:ind w:left="5115" w:hanging="360"/>
      </w:pPr>
      <w:rPr>
        <w:rFonts w:ascii="Symbol" w:hAnsi="Symbol" w:hint="default"/>
      </w:rPr>
    </w:lvl>
    <w:lvl w:ilvl="7" w:tplc="AEFA1F48">
      <w:start w:val="1"/>
      <w:numFmt w:val="bullet"/>
      <w:lvlText w:val="o"/>
      <w:lvlJc w:val="left"/>
      <w:pPr>
        <w:tabs>
          <w:tab w:val="num" w:pos="5835"/>
        </w:tabs>
        <w:ind w:left="5835" w:hanging="360"/>
      </w:pPr>
      <w:rPr>
        <w:rFonts w:ascii="Courier New" w:hAnsi="Courier New" w:cs="Arial Unicode MS" w:hint="default"/>
      </w:rPr>
    </w:lvl>
    <w:lvl w:ilvl="8" w:tplc="51B895A8">
      <w:start w:val="1"/>
      <w:numFmt w:val="bullet"/>
      <w:lvlText w:val=""/>
      <w:lvlJc w:val="left"/>
      <w:pPr>
        <w:tabs>
          <w:tab w:val="num" w:pos="6555"/>
        </w:tabs>
        <w:ind w:left="6555" w:hanging="360"/>
      </w:pPr>
      <w:rPr>
        <w:rFonts w:ascii="Wingdings" w:hAnsi="Wingdings" w:hint="default"/>
      </w:rPr>
    </w:lvl>
  </w:abstractNum>
  <w:abstractNum w:abstractNumId="62" w15:restartNumberingAfterBreak="0">
    <w:nsid w:val="711035FF"/>
    <w:multiLevelType w:val="hybridMultilevel"/>
    <w:tmpl w:val="D8DCF31E"/>
    <w:lvl w:ilvl="0" w:tplc="8274417E">
      <w:start w:val="2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7B542454"/>
    <w:multiLevelType w:val="singleLevel"/>
    <w:tmpl w:val="C974E9A0"/>
    <w:lvl w:ilvl="0">
      <w:start w:val="1"/>
      <w:numFmt w:val="bullet"/>
      <w:lvlText w:val="-"/>
      <w:lvlJc w:val="left"/>
      <w:pPr>
        <w:tabs>
          <w:tab w:val="num" w:pos="360"/>
        </w:tabs>
        <w:ind w:left="360" w:hanging="360"/>
      </w:pPr>
      <w:rPr>
        <w:b/>
      </w:rPr>
    </w:lvl>
  </w:abstractNum>
  <w:abstractNum w:abstractNumId="64" w15:restartNumberingAfterBreak="0">
    <w:nsid w:val="7BD44AA8"/>
    <w:multiLevelType w:val="hybridMultilevel"/>
    <w:tmpl w:val="C86C7222"/>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7C021F06"/>
    <w:multiLevelType w:val="multilevel"/>
    <w:tmpl w:val="A540F9C6"/>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E4D212D"/>
    <w:multiLevelType w:val="hybridMultilevel"/>
    <w:tmpl w:val="EEAA9FEE"/>
    <w:lvl w:ilvl="0" w:tplc="FFFFFFFF">
      <w:start w:val="1"/>
      <w:numFmt w:val="lowerLetter"/>
      <w:lvlText w:val="%1)"/>
      <w:lvlJc w:val="left"/>
      <w:pPr>
        <w:tabs>
          <w:tab w:val="num" w:pos="1200"/>
        </w:tabs>
        <w:ind w:left="1200" w:hanging="360"/>
      </w:pPr>
      <w:rPr>
        <w:b w:val="0"/>
        <w:i w:val="0"/>
      </w:rPr>
    </w:lvl>
    <w:lvl w:ilvl="1" w:tplc="58F62904">
      <w:start w:val="1"/>
      <w:numFmt w:val="decimal"/>
      <w:lvlText w:val="%2)"/>
      <w:lvlJc w:val="left"/>
      <w:pPr>
        <w:tabs>
          <w:tab w:val="num" w:pos="1560"/>
        </w:tabs>
        <w:ind w:left="1560" w:hanging="360"/>
      </w:pPr>
      <w:rPr>
        <w:b w:val="0"/>
        <w:i w:val="0"/>
      </w:rPr>
    </w:lvl>
    <w:lvl w:ilvl="2" w:tplc="FFFFFFFF">
      <w:start w:val="1"/>
      <w:numFmt w:val="bullet"/>
      <w:lvlText w:val=""/>
      <w:lvlJc w:val="left"/>
      <w:pPr>
        <w:tabs>
          <w:tab w:val="num" w:pos="2460"/>
        </w:tabs>
        <w:ind w:left="2460" w:hanging="360"/>
      </w:pPr>
      <w:rPr>
        <w:rFonts w:ascii="Symbol" w:hAnsi="Symbol" w:hint="default"/>
        <w:b w:val="0"/>
        <w:i w:val="0"/>
      </w:rPr>
    </w:lvl>
    <w:lvl w:ilvl="3" w:tplc="5094A530">
      <w:start w:val="1"/>
      <w:numFmt w:val="decimal"/>
      <w:lvlText w:val="%4."/>
      <w:lvlJc w:val="left"/>
      <w:pPr>
        <w:tabs>
          <w:tab w:val="num" w:pos="3000"/>
        </w:tabs>
        <w:ind w:left="3000" w:hanging="360"/>
      </w:pPr>
    </w:lvl>
    <w:lvl w:ilvl="4" w:tplc="FFFFFFFF">
      <w:start w:val="1"/>
      <w:numFmt w:val="lowerLetter"/>
      <w:lvlText w:val="%5."/>
      <w:lvlJc w:val="left"/>
      <w:pPr>
        <w:tabs>
          <w:tab w:val="num" w:pos="3720"/>
        </w:tabs>
        <w:ind w:left="3720" w:hanging="360"/>
      </w:pPr>
    </w:lvl>
    <w:lvl w:ilvl="5" w:tplc="FFFFFFFF">
      <w:start w:val="1"/>
      <w:numFmt w:val="lowerRoman"/>
      <w:lvlText w:val="%6."/>
      <w:lvlJc w:val="right"/>
      <w:pPr>
        <w:tabs>
          <w:tab w:val="num" w:pos="4440"/>
        </w:tabs>
        <w:ind w:left="4440" w:hanging="180"/>
      </w:pPr>
    </w:lvl>
    <w:lvl w:ilvl="6" w:tplc="FFFFFFFF">
      <w:start w:val="1"/>
      <w:numFmt w:val="decimal"/>
      <w:lvlText w:val="%7."/>
      <w:lvlJc w:val="left"/>
      <w:pPr>
        <w:tabs>
          <w:tab w:val="num" w:pos="5160"/>
        </w:tabs>
        <w:ind w:left="5160" w:hanging="360"/>
      </w:pPr>
    </w:lvl>
    <w:lvl w:ilvl="7" w:tplc="FFFFFFFF">
      <w:start w:val="1"/>
      <w:numFmt w:val="lowerLetter"/>
      <w:lvlText w:val="%8."/>
      <w:lvlJc w:val="left"/>
      <w:pPr>
        <w:tabs>
          <w:tab w:val="num" w:pos="5880"/>
        </w:tabs>
        <w:ind w:left="5880" w:hanging="360"/>
      </w:pPr>
    </w:lvl>
    <w:lvl w:ilvl="8" w:tplc="FFFFFFFF">
      <w:start w:val="1"/>
      <w:numFmt w:val="lowerRoman"/>
      <w:lvlText w:val="%9."/>
      <w:lvlJc w:val="right"/>
      <w:pPr>
        <w:tabs>
          <w:tab w:val="num" w:pos="6600"/>
        </w:tabs>
        <w:ind w:left="6600" w:hanging="180"/>
      </w:pPr>
    </w:lvl>
  </w:abstractNum>
  <w:num w:numId="1">
    <w:abstractNumId w:val="19"/>
    <w:lvlOverride w:ilvl="0">
      <w:startOverride w:val="1"/>
    </w:lvlOverride>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num>
  <w:num w:numId="5">
    <w:abstractNumId w:val="61"/>
  </w:num>
  <w:num w:numId="6">
    <w:abstractNumId w:val="66"/>
  </w:num>
  <w:num w:numId="7">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num>
  <w:num w:numId="9">
    <w:abstractNumId w:val="10"/>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44"/>
  </w:num>
  <w:num w:numId="13">
    <w:abstractNumId w:val="34"/>
  </w:num>
  <w:num w:numId="14">
    <w:abstractNumId w:val="58"/>
  </w:num>
  <w:num w:numId="15">
    <w:abstractNumId w:val="17"/>
    <w:lvlOverride w:ilvl="0">
      <w:startOverride w:val="1"/>
    </w:lvlOverride>
    <w:lvlOverride w:ilvl="1">
      <w:startOverride w:val="1"/>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55"/>
  </w:num>
  <w:num w:numId="19">
    <w:abstractNumId w:val="37"/>
  </w:num>
  <w:num w:numId="20">
    <w:abstractNumId w:val="28"/>
  </w:num>
  <w:num w:numId="21">
    <w:abstractNumId w:val="31"/>
  </w:num>
  <w:num w:numId="22">
    <w:abstractNumId w:val="51"/>
  </w:num>
  <w:num w:numId="23">
    <w:abstractNumId w:val="32"/>
  </w:num>
  <w:num w:numId="24">
    <w:abstractNumId w:val="64"/>
  </w:num>
  <w:num w:numId="25">
    <w:abstractNumId w:val="27"/>
  </w:num>
  <w:num w:numId="26">
    <w:abstractNumId w:val="57"/>
  </w:num>
  <w:num w:numId="27">
    <w:abstractNumId w:val="49"/>
  </w:num>
  <w:num w:numId="28">
    <w:abstractNumId w:val="40"/>
  </w:num>
  <w:num w:numId="29">
    <w:abstractNumId w:val="25"/>
  </w:num>
  <w:num w:numId="30">
    <w:abstractNumId w:val="54"/>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24"/>
  </w:num>
  <w:num w:numId="34">
    <w:abstractNumId w:val="35"/>
  </w:num>
  <w:num w:numId="35">
    <w:abstractNumId w:val="62"/>
  </w:num>
  <w:num w:numId="36">
    <w:abstractNumId w:val="56"/>
  </w:num>
  <w:num w:numId="37">
    <w:abstractNumId w:val="13"/>
  </w:num>
  <w:num w:numId="38">
    <w:abstractNumId w:val="18"/>
  </w:num>
  <w:num w:numId="39">
    <w:abstractNumId w:val="11"/>
  </w:num>
  <w:num w:numId="40">
    <w:abstractNumId w:val="59"/>
  </w:num>
  <w:num w:numId="41">
    <w:abstractNumId w:val="63"/>
  </w:num>
  <w:num w:numId="42">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60"/>
  </w:num>
  <w:num w:numId="46">
    <w:abstractNumId w:val="29"/>
  </w:num>
  <w:num w:numId="47">
    <w:abstractNumId w:val="26"/>
  </w:num>
  <w:num w:numId="48">
    <w:abstractNumId w:val="53"/>
  </w:num>
  <w:num w:numId="49">
    <w:abstractNumId w:val="15"/>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43"/>
  </w:num>
  <w:num w:numId="53">
    <w:abstractNumId w:val="52"/>
  </w:num>
  <w:num w:numId="54">
    <w:abstractNumId w:val="33"/>
  </w:num>
  <w:num w:numId="55">
    <w:abstractNumId w:val="23"/>
  </w:num>
  <w:num w:numId="56">
    <w:abstractNumId w:val="45"/>
  </w:num>
  <w:num w:numId="57">
    <w:abstractNumId w:val="6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9F3"/>
    <w:rsid w:val="000028F3"/>
    <w:rsid w:val="00004284"/>
    <w:rsid w:val="000069CB"/>
    <w:rsid w:val="0001607A"/>
    <w:rsid w:val="00025FD3"/>
    <w:rsid w:val="00035DB9"/>
    <w:rsid w:val="00045DF6"/>
    <w:rsid w:val="000511FE"/>
    <w:rsid w:val="00067E3C"/>
    <w:rsid w:val="00067E72"/>
    <w:rsid w:val="00072F17"/>
    <w:rsid w:val="000730E7"/>
    <w:rsid w:val="000C65B3"/>
    <w:rsid w:val="000E15DF"/>
    <w:rsid w:val="000E4209"/>
    <w:rsid w:val="000E6BF4"/>
    <w:rsid w:val="000E7A91"/>
    <w:rsid w:val="00100794"/>
    <w:rsid w:val="0010316F"/>
    <w:rsid w:val="00107ED4"/>
    <w:rsid w:val="0012074E"/>
    <w:rsid w:val="00124766"/>
    <w:rsid w:val="00130529"/>
    <w:rsid w:val="001368C2"/>
    <w:rsid w:val="001379F3"/>
    <w:rsid w:val="0014423E"/>
    <w:rsid w:val="00146DE5"/>
    <w:rsid w:val="0014774E"/>
    <w:rsid w:val="00150E90"/>
    <w:rsid w:val="0015399C"/>
    <w:rsid w:val="00172418"/>
    <w:rsid w:val="001805BC"/>
    <w:rsid w:val="0018370F"/>
    <w:rsid w:val="001922EE"/>
    <w:rsid w:val="00195739"/>
    <w:rsid w:val="001B6018"/>
    <w:rsid w:val="001B74BC"/>
    <w:rsid w:val="001E1579"/>
    <w:rsid w:val="00204E14"/>
    <w:rsid w:val="0021449E"/>
    <w:rsid w:val="00243C04"/>
    <w:rsid w:val="0024694C"/>
    <w:rsid w:val="00250A08"/>
    <w:rsid w:val="00256BB0"/>
    <w:rsid w:val="00266BD2"/>
    <w:rsid w:val="002719A6"/>
    <w:rsid w:val="002722A1"/>
    <w:rsid w:val="00285763"/>
    <w:rsid w:val="002A094C"/>
    <w:rsid w:val="002A302A"/>
    <w:rsid w:val="002A3CCF"/>
    <w:rsid w:val="002A62C2"/>
    <w:rsid w:val="002B3111"/>
    <w:rsid w:val="002B5370"/>
    <w:rsid w:val="002B595B"/>
    <w:rsid w:val="002E7449"/>
    <w:rsid w:val="002F013A"/>
    <w:rsid w:val="002F17C5"/>
    <w:rsid w:val="0034032A"/>
    <w:rsid w:val="00353482"/>
    <w:rsid w:val="00364FE3"/>
    <w:rsid w:val="00365275"/>
    <w:rsid w:val="003815BF"/>
    <w:rsid w:val="00381CE9"/>
    <w:rsid w:val="0039295C"/>
    <w:rsid w:val="003C1075"/>
    <w:rsid w:val="003C20F7"/>
    <w:rsid w:val="003C2EA9"/>
    <w:rsid w:val="003C505B"/>
    <w:rsid w:val="003D3AC0"/>
    <w:rsid w:val="003E3BDA"/>
    <w:rsid w:val="003E4291"/>
    <w:rsid w:val="003F6677"/>
    <w:rsid w:val="003F7155"/>
    <w:rsid w:val="004020DE"/>
    <w:rsid w:val="0041738D"/>
    <w:rsid w:val="00456A74"/>
    <w:rsid w:val="00467FD9"/>
    <w:rsid w:val="0047052B"/>
    <w:rsid w:val="004705B8"/>
    <w:rsid w:val="00475194"/>
    <w:rsid w:val="00476B92"/>
    <w:rsid w:val="00480333"/>
    <w:rsid w:val="004850F7"/>
    <w:rsid w:val="004A0CF7"/>
    <w:rsid w:val="004B2A11"/>
    <w:rsid w:val="004D16AB"/>
    <w:rsid w:val="004D7631"/>
    <w:rsid w:val="004F7F6D"/>
    <w:rsid w:val="0051037E"/>
    <w:rsid w:val="00523C94"/>
    <w:rsid w:val="00524290"/>
    <w:rsid w:val="00527F80"/>
    <w:rsid w:val="00531AE8"/>
    <w:rsid w:val="005368A0"/>
    <w:rsid w:val="00541903"/>
    <w:rsid w:val="0054290F"/>
    <w:rsid w:val="0057716B"/>
    <w:rsid w:val="00577CB6"/>
    <w:rsid w:val="005801CD"/>
    <w:rsid w:val="0058124E"/>
    <w:rsid w:val="00595756"/>
    <w:rsid w:val="00596960"/>
    <w:rsid w:val="005A0650"/>
    <w:rsid w:val="005D05DE"/>
    <w:rsid w:val="005D171D"/>
    <w:rsid w:val="005D530D"/>
    <w:rsid w:val="005D6CE3"/>
    <w:rsid w:val="005E3A6B"/>
    <w:rsid w:val="005F222D"/>
    <w:rsid w:val="0060703F"/>
    <w:rsid w:val="00607597"/>
    <w:rsid w:val="00607ABC"/>
    <w:rsid w:val="00611DEF"/>
    <w:rsid w:val="00614853"/>
    <w:rsid w:val="0063362B"/>
    <w:rsid w:val="00642815"/>
    <w:rsid w:val="00671CC9"/>
    <w:rsid w:val="006B7882"/>
    <w:rsid w:val="006C2E3C"/>
    <w:rsid w:val="006C2F7A"/>
    <w:rsid w:val="006C4F83"/>
    <w:rsid w:val="006E51F3"/>
    <w:rsid w:val="006E60B7"/>
    <w:rsid w:val="00705B20"/>
    <w:rsid w:val="0071305C"/>
    <w:rsid w:val="007162DA"/>
    <w:rsid w:val="00717C55"/>
    <w:rsid w:val="007402F3"/>
    <w:rsid w:val="007471DE"/>
    <w:rsid w:val="00762373"/>
    <w:rsid w:val="007751E6"/>
    <w:rsid w:val="00780597"/>
    <w:rsid w:val="0078321A"/>
    <w:rsid w:val="00791D64"/>
    <w:rsid w:val="0079386B"/>
    <w:rsid w:val="007944C1"/>
    <w:rsid w:val="007A7BE2"/>
    <w:rsid w:val="007B4598"/>
    <w:rsid w:val="007D39CF"/>
    <w:rsid w:val="007D55A2"/>
    <w:rsid w:val="00814E9B"/>
    <w:rsid w:val="008359C4"/>
    <w:rsid w:val="0085197C"/>
    <w:rsid w:val="008524C7"/>
    <w:rsid w:val="00852D2B"/>
    <w:rsid w:val="0085734B"/>
    <w:rsid w:val="0086095D"/>
    <w:rsid w:val="00874CF9"/>
    <w:rsid w:val="0087551D"/>
    <w:rsid w:val="00875B37"/>
    <w:rsid w:val="00880008"/>
    <w:rsid w:val="00891B5E"/>
    <w:rsid w:val="00892F9E"/>
    <w:rsid w:val="00894B25"/>
    <w:rsid w:val="00895CF7"/>
    <w:rsid w:val="0089670D"/>
    <w:rsid w:val="008A7AB5"/>
    <w:rsid w:val="008B7E98"/>
    <w:rsid w:val="008D6D19"/>
    <w:rsid w:val="008F5648"/>
    <w:rsid w:val="00907FB7"/>
    <w:rsid w:val="00921C72"/>
    <w:rsid w:val="0092512A"/>
    <w:rsid w:val="00925D0B"/>
    <w:rsid w:val="0092750D"/>
    <w:rsid w:val="00943B85"/>
    <w:rsid w:val="0096444A"/>
    <w:rsid w:val="0097347A"/>
    <w:rsid w:val="00974DD1"/>
    <w:rsid w:val="00976995"/>
    <w:rsid w:val="00977355"/>
    <w:rsid w:val="00981C39"/>
    <w:rsid w:val="00985E91"/>
    <w:rsid w:val="00991CF3"/>
    <w:rsid w:val="009B20CC"/>
    <w:rsid w:val="009B5B6B"/>
    <w:rsid w:val="009B7C31"/>
    <w:rsid w:val="009C25F0"/>
    <w:rsid w:val="00A0013B"/>
    <w:rsid w:val="00A01A0E"/>
    <w:rsid w:val="00A170B1"/>
    <w:rsid w:val="00A3422E"/>
    <w:rsid w:val="00A358D4"/>
    <w:rsid w:val="00A35B78"/>
    <w:rsid w:val="00A55321"/>
    <w:rsid w:val="00A568D0"/>
    <w:rsid w:val="00A66A68"/>
    <w:rsid w:val="00A81F83"/>
    <w:rsid w:val="00A86D70"/>
    <w:rsid w:val="00AA6768"/>
    <w:rsid w:val="00AB40A4"/>
    <w:rsid w:val="00AC19C9"/>
    <w:rsid w:val="00AD0445"/>
    <w:rsid w:val="00AD1CE1"/>
    <w:rsid w:val="00AE0160"/>
    <w:rsid w:val="00AE4FC8"/>
    <w:rsid w:val="00AE7936"/>
    <w:rsid w:val="00B03884"/>
    <w:rsid w:val="00B115D3"/>
    <w:rsid w:val="00B22430"/>
    <w:rsid w:val="00B23970"/>
    <w:rsid w:val="00B3367A"/>
    <w:rsid w:val="00B33C6F"/>
    <w:rsid w:val="00B33EEC"/>
    <w:rsid w:val="00B36F3F"/>
    <w:rsid w:val="00B57192"/>
    <w:rsid w:val="00B77C28"/>
    <w:rsid w:val="00B8240F"/>
    <w:rsid w:val="00B92335"/>
    <w:rsid w:val="00B9429B"/>
    <w:rsid w:val="00B95155"/>
    <w:rsid w:val="00BA11F3"/>
    <w:rsid w:val="00BB2E6A"/>
    <w:rsid w:val="00BB67C5"/>
    <w:rsid w:val="00BC01BA"/>
    <w:rsid w:val="00BC2720"/>
    <w:rsid w:val="00BD7777"/>
    <w:rsid w:val="00BE4D6B"/>
    <w:rsid w:val="00BE70BC"/>
    <w:rsid w:val="00BF355C"/>
    <w:rsid w:val="00BF670C"/>
    <w:rsid w:val="00C00FDF"/>
    <w:rsid w:val="00C1218E"/>
    <w:rsid w:val="00C122E9"/>
    <w:rsid w:val="00C407B9"/>
    <w:rsid w:val="00C439CF"/>
    <w:rsid w:val="00C44B20"/>
    <w:rsid w:val="00C473DF"/>
    <w:rsid w:val="00C70760"/>
    <w:rsid w:val="00C724CA"/>
    <w:rsid w:val="00C86B80"/>
    <w:rsid w:val="00C94111"/>
    <w:rsid w:val="00CA22BA"/>
    <w:rsid w:val="00CB1D1E"/>
    <w:rsid w:val="00CB2C64"/>
    <w:rsid w:val="00CC4AC5"/>
    <w:rsid w:val="00CD23BF"/>
    <w:rsid w:val="00CE2F73"/>
    <w:rsid w:val="00CE4BFB"/>
    <w:rsid w:val="00D0196D"/>
    <w:rsid w:val="00D03B14"/>
    <w:rsid w:val="00D0460D"/>
    <w:rsid w:val="00D204B8"/>
    <w:rsid w:val="00D241EF"/>
    <w:rsid w:val="00D314EB"/>
    <w:rsid w:val="00D34B80"/>
    <w:rsid w:val="00D36E76"/>
    <w:rsid w:val="00D421D9"/>
    <w:rsid w:val="00D453C1"/>
    <w:rsid w:val="00D50B52"/>
    <w:rsid w:val="00D5412E"/>
    <w:rsid w:val="00D54E92"/>
    <w:rsid w:val="00D869C1"/>
    <w:rsid w:val="00D9082D"/>
    <w:rsid w:val="00D96D99"/>
    <w:rsid w:val="00DA3A20"/>
    <w:rsid w:val="00DA4B37"/>
    <w:rsid w:val="00DB474D"/>
    <w:rsid w:val="00DE2657"/>
    <w:rsid w:val="00DE347A"/>
    <w:rsid w:val="00DE3B94"/>
    <w:rsid w:val="00DF0FBE"/>
    <w:rsid w:val="00DF3A7C"/>
    <w:rsid w:val="00DF4525"/>
    <w:rsid w:val="00E062FF"/>
    <w:rsid w:val="00E11CD8"/>
    <w:rsid w:val="00E13467"/>
    <w:rsid w:val="00E17A3A"/>
    <w:rsid w:val="00E3327F"/>
    <w:rsid w:val="00E35CFA"/>
    <w:rsid w:val="00E42E47"/>
    <w:rsid w:val="00E459A2"/>
    <w:rsid w:val="00E45A47"/>
    <w:rsid w:val="00E6704E"/>
    <w:rsid w:val="00ED7CB4"/>
    <w:rsid w:val="00EE1D4A"/>
    <w:rsid w:val="00F02D42"/>
    <w:rsid w:val="00F11DB5"/>
    <w:rsid w:val="00F23E07"/>
    <w:rsid w:val="00F25A81"/>
    <w:rsid w:val="00F34F70"/>
    <w:rsid w:val="00F37CB7"/>
    <w:rsid w:val="00F414A8"/>
    <w:rsid w:val="00F43A2B"/>
    <w:rsid w:val="00F53AFB"/>
    <w:rsid w:val="00F541CF"/>
    <w:rsid w:val="00F66600"/>
    <w:rsid w:val="00FA0833"/>
    <w:rsid w:val="00FA2B86"/>
    <w:rsid w:val="00FA60DA"/>
    <w:rsid w:val="00FB1849"/>
    <w:rsid w:val="00FC0496"/>
    <w:rsid w:val="00FC0E18"/>
    <w:rsid w:val="00FD3730"/>
    <w:rsid w:val="00FE2E28"/>
    <w:rsid w:val="00FF0623"/>
    <w:rsid w:val="00FF067D"/>
    <w:rsid w:val="3E294F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669095"/>
  <w15:docId w15:val="{49770C52-E873-4042-8381-1220F325B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DA3A20"/>
    <w:rPr>
      <w:rFonts w:ascii="Calibri" w:eastAsia="Calibri" w:hAnsi="Calibri" w:cs="Times New Roman"/>
    </w:rPr>
  </w:style>
  <w:style w:type="paragraph" w:styleId="Nagwek1">
    <w:name w:val="heading 1"/>
    <w:basedOn w:val="Normalny"/>
    <w:next w:val="Normalny"/>
    <w:link w:val="Nagwek1Znak"/>
    <w:qFormat/>
    <w:rsid w:val="005D05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8A7AB5"/>
    <w:pPr>
      <w:keepNext/>
      <w:spacing w:after="0" w:line="240" w:lineRule="auto"/>
      <w:jc w:val="center"/>
      <w:outlineLvl w:val="1"/>
    </w:pPr>
    <w:rPr>
      <w:rFonts w:ascii="Times New Roman" w:eastAsia="Times New Roman" w:hAnsi="Times New Roman"/>
      <w:b/>
      <w:sz w:val="24"/>
      <w:szCs w:val="20"/>
      <w:lang w:eastAsia="pl-PL"/>
    </w:rPr>
  </w:style>
  <w:style w:type="paragraph" w:styleId="Nagwek3">
    <w:name w:val="heading 3"/>
    <w:basedOn w:val="Normalny"/>
    <w:next w:val="Normalny"/>
    <w:link w:val="Nagwek3Znak"/>
    <w:qFormat/>
    <w:rsid w:val="008A7AB5"/>
    <w:pPr>
      <w:keepNext/>
      <w:spacing w:after="0" w:line="240" w:lineRule="auto"/>
      <w:outlineLvl w:val="2"/>
    </w:pPr>
    <w:rPr>
      <w:rFonts w:ascii="Times New Roman" w:eastAsia="Times New Roman" w:hAnsi="Times New Roman"/>
      <w:b/>
      <w:sz w:val="28"/>
      <w:szCs w:val="20"/>
      <w:lang w:eastAsia="pl-PL"/>
    </w:rPr>
  </w:style>
  <w:style w:type="paragraph" w:styleId="Nagwek4">
    <w:name w:val="heading 4"/>
    <w:basedOn w:val="Normalny"/>
    <w:next w:val="Normalny"/>
    <w:link w:val="Nagwek4Znak"/>
    <w:qFormat/>
    <w:rsid w:val="008A7AB5"/>
    <w:pPr>
      <w:keepNext/>
      <w:spacing w:after="0" w:line="240" w:lineRule="auto"/>
      <w:jc w:val="center"/>
      <w:outlineLvl w:val="3"/>
    </w:pPr>
    <w:rPr>
      <w:rFonts w:ascii="Times New Roman" w:eastAsia="Times New Roman" w:hAnsi="Times New Roman"/>
      <w:sz w:val="24"/>
      <w:szCs w:val="20"/>
      <w:lang w:eastAsia="pl-PL"/>
    </w:rPr>
  </w:style>
  <w:style w:type="paragraph" w:styleId="Nagwek5">
    <w:name w:val="heading 5"/>
    <w:basedOn w:val="Normalny"/>
    <w:next w:val="Normalny"/>
    <w:link w:val="Nagwek5Znak"/>
    <w:qFormat/>
    <w:rsid w:val="008A7AB5"/>
    <w:pPr>
      <w:keepNext/>
      <w:spacing w:after="0" w:line="240" w:lineRule="auto"/>
      <w:outlineLvl w:val="4"/>
    </w:pPr>
    <w:rPr>
      <w:rFonts w:ascii="Times New Roman" w:eastAsia="Times New Roman" w:hAnsi="Times New Roman"/>
      <w:sz w:val="24"/>
      <w:szCs w:val="20"/>
      <w:lang w:eastAsia="pl-PL"/>
    </w:rPr>
  </w:style>
  <w:style w:type="paragraph" w:styleId="Nagwek6">
    <w:name w:val="heading 6"/>
    <w:basedOn w:val="Normalny"/>
    <w:next w:val="Normalny"/>
    <w:link w:val="Nagwek6Znak"/>
    <w:qFormat/>
    <w:rsid w:val="008A7AB5"/>
    <w:pPr>
      <w:spacing w:before="240" w:after="60" w:line="240" w:lineRule="auto"/>
      <w:outlineLvl w:val="5"/>
    </w:pPr>
    <w:rPr>
      <w:rFonts w:ascii="Times New Roman" w:eastAsia="Times New Roman" w:hAnsi="Times New Roman"/>
      <w:b/>
      <w:bCs/>
      <w:lang w:eastAsia="pl-PL"/>
    </w:rPr>
  </w:style>
  <w:style w:type="paragraph" w:styleId="Nagwek8">
    <w:name w:val="heading 8"/>
    <w:basedOn w:val="Normalny"/>
    <w:next w:val="Normalny"/>
    <w:link w:val="Nagwek8Znak"/>
    <w:semiHidden/>
    <w:unhideWhenUsed/>
    <w:qFormat/>
    <w:rsid w:val="00880008"/>
    <w:pPr>
      <w:keepNext/>
      <w:widowControl w:val="0"/>
      <w:numPr>
        <w:numId w:val="1"/>
      </w:numPr>
      <w:suppressAutoHyphens/>
      <w:spacing w:after="0" w:line="240" w:lineRule="auto"/>
      <w:jc w:val="center"/>
      <w:outlineLvl w:val="7"/>
    </w:pPr>
    <w:rPr>
      <w:rFonts w:ascii="Arial" w:eastAsia="SimSun" w:hAnsi="Arial" w:cs="Arial"/>
      <w:b/>
      <w:bCs/>
      <w:color w:val="000000"/>
      <w:kern w:val="2"/>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D05DE"/>
    <w:rPr>
      <w:rFonts w:asciiTheme="majorHAnsi" w:eastAsiaTheme="majorEastAsia" w:hAnsiTheme="majorHAnsi" w:cstheme="majorBidi"/>
      <w:b/>
      <w:bCs/>
      <w:color w:val="365F91" w:themeColor="accent1" w:themeShade="BF"/>
      <w:sz w:val="28"/>
      <w:szCs w:val="28"/>
    </w:rPr>
  </w:style>
  <w:style w:type="character" w:customStyle="1" w:styleId="Nagwek8Znak">
    <w:name w:val="Nagłówek 8 Znak"/>
    <w:basedOn w:val="Domylnaczcionkaakapitu"/>
    <w:link w:val="Nagwek8"/>
    <w:semiHidden/>
    <w:rsid w:val="00880008"/>
    <w:rPr>
      <w:rFonts w:ascii="Arial" w:eastAsia="SimSun" w:hAnsi="Arial" w:cs="Arial"/>
      <w:b/>
      <w:bCs/>
      <w:color w:val="000000"/>
      <w:kern w:val="2"/>
      <w:sz w:val="24"/>
      <w:szCs w:val="24"/>
      <w:lang w:eastAsia="hi-IN" w:bidi="hi-IN"/>
    </w:rPr>
  </w:style>
  <w:style w:type="paragraph" w:customStyle="1" w:styleId="Listapunktowana1">
    <w:name w:val="Lista punktowana1"/>
    <w:basedOn w:val="Normalny"/>
    <w:rsid w:val="00880008"/>
    <w:pPr>
      <w:widowControl w:val="0"/>
      <w:suppressAutoHyphens/>
      <w:spacing w:after="0" w:line="240" w:lineRule="auto"/>
    </w:pPr>
    <w:rPr>
      <w:rFonts w:ascii="Times New Roman" w:eastAsia="SimSun" w:hAnsi="Times New Roman" w:cs="Mangal"/>
      <w:kern w:val="2"/>
      <w:sz w:val="24"/>
      <w:szCs w:val="21"/>
      <w:lang w:eastAsia="hi-IN" w:bidi="hi-IN"/>
    </w:rPr>
  </w:style>
  <w:style w:type="paragraph" w:styleId="Tekstdymka">
    <w:name w:val="Balloon Text"/>
    <w:basedOn w:val="Normalny"/>
    <w:link w:val="TekstdymkaZnak"/>
    <w:semiHidden/>
    <w:unhideWhenUsed/>
    <w:rsid w:val="0088000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880008"/>
    <w:rPr>
      <w:rFonts w:ascii="Tahoma" w:eastAsia="Calibri" w:hAnsi="Tahoma" w:cs="Tahoma"/>
      <w:sz w:val="16"/>
      <w:szCs w:val="16"/>
    </w:rPr>
  </w:style>
  <w:style w:type="character" w:styleId="Hipercze">
    <w:name w:val="Hyperlink"/>
    <w:basedOn w:val="Domylnaczcionkaakapitu"/>
    <w:uiPriority w:val="99"/>
    <w:unhideWhenUsed/>
    <w:rsid w:val="00880008"/>
    <w:rPr>
      <w:color w:val="0000FF" w:themeColor="hyperlink"/>
      <w:u w:val="single"/>
    </w:rPr>
  </w:style>
  <w:style w:type="paragraph" w:styleId="Akapitzlist">
    <w:name w:val="List Paragraph"/>
    <w:basedOn w:val="Normalny"/>
    <w:link w:val="AkapitzlistZnak"/>
    <w:uiPriority w:val="99"/>
    <w:qFormat/>
    <w:rsid w:val="00880008"/>
    <w:pPr>
      <w:ind w:left="720"/>
      <w:contextualSpacing/>
    </w:pPr>
  </w:style>
  <w:style w:type="paragraph" w:styleId="Nagwek">
    <w:name w:val="header"/>
    <w:basedOn w:val="Normalny"/>
    <w:link w:val="NagwekZnak"/>
    <w:uiPriority w:val="99"/>
    <w:unhideWhenUsed/>
    <w:rsid w:val="00E459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59A2"/>
    <w:rPr>
      <w:rFonts w:ascii="Calibri" w:eastAsia="Calibri" w:hAnsi="Calibri" w:cs="Times New Roman"/>
    </w:rPr>
  </w:style>
  <w:style w:type="paragraph" w:styleId="Stopka">
    <w:name w:val="footer"/>
    <w:basedOn w:val="Normalny"/>
    <w:link w:val="StopkaZnak"/>
    <w:unhideWhenUsed/>
    <w:rsid w:val="00E459A2"/>
    <w:pPr>
      <w:tabs>
        <w:tab w:val="center" w:pos="4536"/>
        <w:tab w:val="right" w:pos="9072"/>
      </w:tabs>
      <w:spacing w:after="0" w:line="240" w:lineRule="auto"/>
    </w:pPr>
  </w:style>
  <w:style w:type="character" w:customStyle="1" w:styleId="StopkaZnak">
    <w:name w:val="Stopka Znak"/>
    <w:basedOn w:val="Domylnaczcionkaakapitu"/>
    <w:link w:val="Stopka"/>
    <w:rsid w:val="00E459A2"/>
    <w:rPr>
      <w:rFonts w:ascii="Calibri" w:eastAsia="Calibri" w:hAnsi="Calibri" w:cs="Times New Roman"/>
    </w:rPr>
  </w:style>
  <w:style w:type="paragraph" w:styleId="Tekstpodstawowy3">
    <w:name w:val="Body Text 3"/>
    <w:basedOn w:val="Normalny"/>
    <w:link w:val="Tekstpodstawowy3Znak"/>
    <w:rsid w:val="006B7882"/>
    <w:pPr>
      <w:spacing w:after="0" w:line="240" w:lineRule="auto"/>
      <w:jc w:val="both"/>
    </w:pPr>
    <w:rPr>
      <w:rFonts w:ascii="Times New Roman" w:eastAsia="Times New Roman" w:hAnsi="Times New Roman"/>
      <w:sz w:val="24"/>
      <w:szCs w:val="20"/>
      <w:lang w:eastAsia="pl-PL"/>
    </w:rPr>
  </w:style>
  <w:style w:type="character" w:customStyle="1" w:styleId="Tekstpodstawowy3Znak">
    <w:name w:val="Tekst podstawowy 3 Znak"/>
    <w:basedOn w:val="Domylnaczcionkaakapitu"/>
    <w:link w:val="Tekstpodstawowy3"/>
    <w:rsid w:val="006B7882"/>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unhideWhenUsed/>
    <w:rsid w:val="006B7882"/>
    <w:pPr>
      <w:spacing w:after="120" w:line="480" w:lineRule="auto"/>
    </w:pPr>
  </w:style>
  <w:style w:type="character" w:customStyle="1" w:styleId="Tekstpodstawowy2Znak">
    <w:name w:val="Tekst podstawowy 2 Znak"/>
    <w:basedOn w:val="Domylnaczcionkaakapitu"/>
    <w:link w:val="Tekstpodstawowy2"/>
    <w:rsid w:val="006B7882"/>
    <w:rPr>
      <w:rFonts w:ascii="Calibri" w:eastAsia="Calibri" w:hAnsi="Calibri" w:cs="Times New Roman"/>
    </w:rPr>
  </w:style>
  <w:style w:type="paragraph" w:styleId="Tekstpodstawowy">
    <w:name w:val="Body Text"/>
    <w:basedOn w:val="Normalny"/>
    <w:link w:val="TekstpodstawowyZnak"/>
    <w:unhideWhenUsed/>
    <w:rsid w:val="005D530D"/>
    <w:pPr>
      <w:spacing w:after="120"/>
    </w:pPr>
  </w:style>
  <w:style w:type="character" w:customStyle="1" w:styleId="TekstpodstawowyZnak">
    <w:name w:val="Tekst podstawowy Znak"/>
    <w:basedOn w:val="Domylnaczcionkaakapitu"/>
    <w:link w:val="Tekstpodstawowy"/>
    <w:rsid w:val="005D530D"/>
    <w:rPr>
      <w:rFonts w:ascii="Calibri" w:eastAsia="Calibri" w:hAnsi="Calibri" w:cs="Times New Roman"/>
    </w:rPr>
  </w:style>
  <w:style w:type="table" w:styleId="Tabela-Siatka">
    <w:name w:val="Table Grid"/>
    <w:basedOn w:val="Standardowy"/>
    <w:uiPriority w:val="59"/>
    <w:rsid w:val="00417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3367A"/>
    <w:pPr>
      <w:widowControl w:val="0"/>
      <w:spacing w:after="0" w:line="240" w:lineRule="auto"/>
    </w:pPr>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rsid w:val="002F013A"/>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rsid w:val="002F013A"/>
    <w:rPr>
      <w:rFonts w:ascii="Times New Roman" w:eastAsia="Times New Roman" w:hAnsi="Times New Roman" w:cs="Times New Roman"/>
      <w:sz w:val="20"/>
      <w:szCs w:val="20"/>
      <w:lang w:eastAsia="pl-PL"/>
    </w:rPr>
  </w:style>
  <w:style w:type="character" w:styleId="Odwoanieprzypisudolnego">
    <w:name w:val="footnote reference"/>
    <w:rsid w:val="002F013A"/>
    <w:rPr>
      <w:vertAlign w:val="superscript"/>
    </w:rPr>
  </w:style>
  <w:style w:type="character" w:customStyle="1" w:styleId="Nagwek2Znak">
    <w:name w:val="Nagłówek 2 Znak"/>
    <w:basedOn w:val="Domylnaczcionkaakapitu"/>
    <w:link w:val="Nagwek2"/>
    <w:rsid w:val="008A7AB5"/>
    <w:rPr>
      <w:rFonts w:ascii="Times New Roman" w:eastAsia="Times New Roman" w:hAnsi="Times New Roman" w:cs="Times New Roman"/>
      <w:b/>
      <w:sz w:val="24"/>
      <w:szCs w:val="20"/>
      <w:lang w:eastAsia="pl-PL"/>
    </w:rPr>
  </w:style>
  <w:style w:type="character" w:customStyle="1" w:styleId="Nagwek3Znak">
    <w:name w:val="Nagłówek 3 Znak"/>
    <w:basedOn w:val="Domylnaczcionkaakapitu"/>
    <w:link w:val="Nagwek3"/>
    <w:rsid w:val="008A7AB5"/>
    <w:rPr>
      <w:rFonts w:ascii="Times New Roman" w:eastAsia="Times New Roman" w:hAnsi="Times New Roman" w:cs="Times New Roman"/>
      <w:b/>
      <w:sz w:val="28"/>
      <w:szCs w:val="20"/>
      <w:lang w:eastAsia="pl-PL"/>
    </w:rPr>
  </w:style>
  <w:style w:type="character" w:customStyle="1" w:styleId="Nagwek4Znak">
    <w:name w:val="Nagłówek 4 Znak"/>
    <w:basedOn w:val="Domylnaczcionkaakapitu"/>
    <w:link w:val="Nagwek4"/>
    <w:rsid w:val="008A7AB5"/>
    <w:rPr>
      <w:rFonts w:ascii="Times New Roman" w:eastAsia="Times New Roman" w:hAnsi="Times New Roman" w:cs="Times New Roman"/>
      <w:sz w:val="24"/>
      <w:szCs w:val="20"/>
      <w:lang w:eastAsia="pl-PL"/>
    </w:rPr>
  </w:style>
  <w:style w:type="character" w:customStyle="1" w:styleId="Nagwek5Znak">
    <w:name w:val="Nagłówek 5 Znak"/>
    <w:basedOn w:val="Domylnaczcionkaakapitu"/>
    <w:link w:val="Nagwek5"/>
    <w:rsid w:val="008A7AB5"/>
    <w:rPr>
      <w:rFonts w:ascii="Times New Roman" w:eastAsia="Times New Roman" w:hAnsi="Times New Roman" w:cs="Times New Roman"/>
      <w:sz w:val="24"/>
      <w:szCs w:val="20"/>
      <w:lang w:eastAsia="pl-PL"/>
    </w:rPr>
  </w:style>
  <w:style w:type="character" w:customStyle="1" w:styleId="Nagwek6Znak">
    <w:name w:val="Nagłówek 6 Znak"/>
    <w:basedOn w:val="Domylnaczcionkaakapitu"/>
    <w:link w:val="Nagwek6"/>
    <w:rsid w:val="008A7AB5"/>
    <w:rPr>
      <w:rFonts w:ascii="Times New Roman" w:eastAsia="Times New Roman" w:hAnsi="Times New Roman" w:cs="Times New Roman"/>
      <w:b/>
      <w:bCs/>
      <w:lang w:eastAsia="pl-PL"/>
    </w:rPr>
  </w:style>
  <w:style w:type="numbering" w:customStyle="1" w:styleId="Bezlisty1">
    <w:name w:val="Bez listy1"/>
    <w:next w:val="Bezlisty"/>
    <w:uiPriority w:val="99"/>
    <w:semiHidden/>
    <w:unhideWhenUsed/>
    <w:rsid w:val="008A7AB5"/>
  </w:style>
  <w:style w:type="paragraph" w:styleId="Tekstpodstawowywcity">
    <w:name w:val="Body Text Indent"/>
    <w:basedOn w:val="Normalny"/>
    <w:link w:val="TekstpodstawowywcityZnak"/>
    <w:rsid w:val="008A7AB5"/>
    <w:pPr>
      <w:spacing w:after="0" w:line="240" w:lineRule="auto"/>
      <w:ind w:left="75"/>
    </w:pPr>
    <w:rPr>
      <w:rFonts w:ascii="Times New Roman" w:eastAsia="Times New Roman" w:hAnsi="Times New Roman"/>
      <w:sz w:val="24"/>
      <w:szCs w:val="20"/>
      <w:lang w:val="x-none" w:eastAsia="x-none"/>
    </w:rPr>
  </w:style>
  <w:style w:type="character" w:customStyle="1" w:styleId="TekstpodstawowywcityZnak">
    <w:name w:val="Tekst podstawowy wcięty Znak"/>
    <w:basedOn w:val="Domylnaczcionkaakapitu"/>
    <w:link w:val="Tekstpodstawowywcity"/>
    <w:rsid w:val="008A7AB5"/>
    <w:rPr>
      <w:rFonts w:ascii="Times New Roman" w:eastAsia="Times New Roman" w:hAnsi="Times New Roman" w:cs="Times New Roman"/>
      <w:sz w:val="24"/>
      <w:szCs w:val="20"/>
      <w:lang w:val="x-none" w:eastAsia="x-none"/>
    </w:rPr>
  </w:style>
  <w:style w:type="paragraph" w:styleId="Tekstpodstawowywcity3">
    <w:name w:val="Body Text Indent 3"/>
    <w:basedOn w:val="Normalny"/>
    <w:link w:val="Tekstpodstawowywcity3Znak"/>
    <w:rsid w:val="008A7AB5"/>
    <w:pPr>
      <w:spacing w:after="0" w:line="240" w:lineRule="auto"/>
      <w:ind w:left="60"/>
    </w:pPr>
    <w:rPr>
      <w:rFonts w:ascii="Times New Roman" w:eastAsia="Times New Roman" w:hAnsi="Times New Roman"/>
      <w:sz w:val="24"/>
      <w:szCs w:val="20"/>
      <w:lang w:eastAsia="pl-PL"/>
    </w:rPr>
  </w:style>
  <w:style w:type="character" w:customStyle="1" w:styleId="Tekstpodstawowywcity3Znak">
    <w:name w:val="Tekst podstawowy wcięty 3 Znak"/>
    <w:basedOn w:val="Domylnaczcionkaakapitu"/>
    <w:link w:val="Tekstpodstawowywcity3"/>
    <w:rsid w:val="008A7AB5"/>
    <w:rPr>
      <w:rFonts w:ascii="Times New Roman" w:eastAsia="Times New Roman" w:hAnsi="Times New Roman" w:cs="Times New Roman"/>
      <w:sz w:val="24"/>
      <w:szCs w:val="20"/>
      <w:lang w:eastAsia="pl-PL"/>
    </w:rPr>
  </w:style>
  <w:style w:type="character" w:styleId="Numerstrony">
    <w:name w:val="page number"/>
    <w:basedOn w:val="Domylnaczcionkaakapitu"/>
    <w:rsid w:val="008A7AB5"/>
  </w:style>
  <w:style w:type="paragraph" w:styleId="NormalnyWeb">
    <w:name w:val="Normal (Web)"/>
    <w:basedOn w:val="Normalny"/>
    <w:rsid w:val="008A7AB5"/>
    <w:pPr>
      <w:spacing w:before="100" w:beforeAutospacing="1" w:after="100" w:afterAutospacing="1" w:line="240" w:lineRule="auto"/>
      <w:jc w:val="both"/>
    </w:pPr>
    <w:rPr>
      <w:rFonts w:ascii="Arial Unicode MS" w:eastAsia="Arial Unicode MS" w:hAnsi="Arial Unicode MS" w:cs="Arial Unicode MS"/>
      <w:sz w:val="20"/>
      <w:szCs w:val="20"/>
      <w:lang w:eastAsia="pl-PL"/>
    </w:rPr>
  </w:style>
  <w:style w:type="paragraph" w:styleId="Tekstpodstawowywcity2">
    <w:name w:val="Body Text Indent 2"/>
    <w:basedOn w:val="Normalny"/>
    <w:link w:val="Tekstpodstawowywcity2Znak"/>
    <w:rsid w:val="008A7AB5"/>
    <w:pPr>
      <w:spacing w:after="120" w:line="480" w:lineRule="auto"/>
      <w:ind w:left="283"/>
    </w:pPr>
    <w:rPr>
      <w:rFonts w:ascii="Times New Roman" w:eastAsia="Times New Roman" w:hAnsi="Times New Roman"/>
      <w:sz w:val="20"/>
      <w:szCs w:val="20"/>
      <w:lang w:eastAsia="pl-PL"/>
    </w:rPr>
  </w:style>
  <w:style w:type="character" w:customStyle="1" w:styleId="Tekstpodstawowywcity2Znak">
    <w:name w:val="Tekst podstawowy wcięty 2 Znak"/>
    <w:basedOn w:val="Domylnaczcionkaakapitu"/>
    <w:link w:val="Tekstpodstawowywcity2"/>
    <w:rsid w:val="008A7AB5"/>
    <w:rPr>
      <w:rFonts w:ascii="Times New Roman" w:eastAsia="Times New Roman" w:hAnsi="Times New Roman" w:cs="Times New Roman"/>
      <w:sz w:val="20"/>
      <w:szCs w:val="20"/>
      <w:lang w:eastAsia="pl-PL"/>
    </w:rPr>
  </w:style>
  <w:style w:type="paragraph" w:customStyle="1" w:styleId="Skrconyadreszwrotny">
    <w:name w:val="Skrócony adres zwrotny"/>
    <w:basedOn w:val="Normalny"/>
    <w:rsid w:val="008A7AB5"/>
    <w:pPr>
      <w:spacing w:after="0" w:line="240" w:lineRule="auto"/>
    </w:pPr>
    <w:rPr>
      <w:rFonts w:ascii="Times New Roman" w:eastAsia="Times New Roman" w:hAnsi="Times New Roman"/>
      <w:sz w:val="24"/>
      <w:szCs w:val="20"/>
      <w:lang w:eastAsia="pl-PL"/>
    </w:rPr>
  </w:style>
  <w:style w:type="paragraph" w:styleId="Lista-kontynuacja2">
    <w:name w:val="List Continue 2"/>
    <w:basedOn w:val="Lista-kontynuacja"/>
    <w:rsid w:val="008A7AB5"/>
    <w:pPr>
      <w:spacing w:after="160"/>
      <w:ind w:left="1080" w:hanging="360"/>
    </w:pPr>
  </w:style>
  <w:style w:type="paragraph" w:styleId="Lista-kontynuacja">
    <w:name w:val="List Continue"/>
    <w:basedOn w:val="Normalny"/>
    <w:rsid w:val="008A7AB5"/>
    <w:pPr>
      <w:spacing w:after="120" w:line="240" w:lineRule="auto"/>
      <w:ind w:left="283"/>
    </w:pPr>
    <w:rPr>
      <w:rFonts w:ascii="Times New Roman" w:eastAsia="Times New Roman" w:hAnsi="Times New Roman"/>
      <w:sz w:val="20"/>
      <w:szCs w:val="20"/>
      <w:lang w:eastAsia="pl-PL"/>
    </w:rPr>
  </w:style>
  <w:style w:type="character" w:styleId="Pogrubienie">
    <w:name w:val="Strong"/>
    <w:uiPriority w:val="22"/>
    <w:qFormat/>
    <w:rsid w:val="008A7AB5"/>
    <w:rPr>
      <w:b/>
    </w:rPr>
  </w:style>
  <w:style w:type="paragraph" w:customStyle="1" w:styleId="ust">
    <w:name w:val="ust"/>
    <w:rsid w:val="008A7AB5"/>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customStyle="1" w:styleId="pkt">
    <w:name w:val="pkt"/>
    <w:basedOn w:val="Normalny"/>
    <w:rsid w:val="008A7AB5"/>
    <w:pPr>
      <w:spacing w:before="60" w:after="60" w:line="240" w:lineRule="auto"/>
      <w:ind w:left="851" w:hanging="295"/>
      <w:jc w:val="both"/>
    </w:pPr>
    <w:rPr>
      <w:rFonts w:ascii="Times New Roman" w:eastAsia="Times New Roman" w:hAnsi="Times New Roman"/>
      <w:sz w:val="24"/>
      <w:szCs w:val="24"/>
      <w:lang w:eastAsia="pl-PL"/>
    </w:rPr>
  </w:style>
  <w:style w:type="paragraph" w:customStyle="1" w:styleId="lit">
    <w:name w:val="lit"/>
    <w:rsid w:val="008A7AB5"/>
    <w:pPr>
      <w:spacing w:before="60" w:after="60" w:line="240" w:lineRule="auto"/>
      <w:ind w:left="1281" w:hanging="272"/>
      <w:jc w:val="both"/>
    </w:pPr>
    <w:rPr>
      <w:rFonts w:ascii="Times New Roman" w:eastAsia="Times New Roman" w:hAnsi="Times New Roman" w:cs="Times New Roman"/>
      <w:sz w:val="24"/>
      <w:szCs w:val="24"/>
      <w:lang w:eastAsia="pl-PL"/>
    </w:rPr>
  </w:style>
  <w:style w:type="paragraph" w:customStyle="1" w:styleId="Standardowy1">
    <w:name w:val="Standardowy1"/>
    <w:rsid w:val="008A7AB5"/>
    <w:pPr>
      <w:spacing w:after="0" w:line="240" w:lineRule="auto"/>
    </w:pPr>
    <w:rPr>
      <w:rFonts w:ascii="Times New Roman" w:eastAsia="Times New Roman" w:hAnsi="Times New Roman" w:cs="Times New Roman"/>
      <w:sz w:val="24"/>
      <w:szCs w:val="20"/>
      <w:lang w:eastAsia="pl-PL"/>
    </w:rPr>
  </w:style>
  <w:style w:type="paragraph" w:customStyle="1" w:styleId="Default">
    <w:name w:val="Default"/>
    <w:basedOn w:val="Normalny"/>
    <w:rsid w:val="008A7AB5"/>
    <w:pPr>
      <w:widowControl w:val="0"/>
      <w:autoSpaceDE w:val="0"/>
      <w:autoSpaceDN w:val="0"/>
      <w:adjustRightInd w:val="0"/>
      <w:spacing w:after="0" w:line="240" w:lineRule="auto"/>
    </w:pPr>
    <w:rPr>
      <w:rFonts w:ascii="Times New Roman" w:eastAsia="Times New Roman" w:hAnsi="Times New Roman"/>
      <w:sz w:val="24"/>
      <w:szCs w:val="24"/>
    </w:rPr>
  </w:style>
  <w:style w:type="table" w:customStyle="1" w:styleId="Tabela-Siatka1">
    <w:name w:val="Tabela - Siatka1"/>
    <w:basedOn w:val="Standardowy"/>
    <w:next w:val="Tabela-Siatka"/>
    <w:rsid w:val="008A7AB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
    <w:name w:val="xl23"/>
    <w:basedOn w:val="Normalny"/>
    <w:rsid w:val="008A7AB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character" w:styleId="UyteHipercze">
    <w:name w:val="FollowedHyperlink"/>
    <w:uiPriority w:val="99"/>
    <w:rsid w:val="008A7AB5"/>
    <w:rPr>
      <w:color w:val="800080"/>
      <w:u w:val="single"/>
    </w:rPr>
  </w:style>
  <w:style w:type="paragraph" w:customStyle="1" w:styleId="xl63">
    <w:name w:val="xl63"/>
    <w:basedOn w:val="Normalny"/>
    <w:rsid w:val="008A7AB5"/>
    <w:pP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64">
    <w:name w:val="xl64"/>
    <w:basedOn w:val="Normalny"/>
    <w:rsid w:val="008A7AB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65">
    <w:name w:val="xl65"/>
    <w:basedOn w:val="Normalny"/>
    <w:rsid w:val="008A7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66">
    <w:name w:val="xl66"/>
    <w:basedOn w:val="Normalny"/>
    <w:rsid w:val="008A7AB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7">
    <w:name w:val="xl67"/>
    <w:basedOn w:val="Normalny"/>
    <w:rsid w:val="008A7AB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8">
    <w:name w:val="xl68"/>
    <w:basedOn w:val="Normalny"/>
    <w:rsid w:val="008A7AB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69">
    <w:name w:val="xl69"/>
    <w:basedOn w:val="Normalny"/>
    <w:rsid w:val="008A7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70">
    <w:name w:val="xl70"/>
    <w:basedOn w:val="Normalny"/>
    <w:rsid w:val="008A7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71">
    <w:name w:val="xl71"/>
    <w:basedOn w:val="Normalny"/>
    <w:rsid w:val="008A7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72">
    <w:name w:val="xl72"/>
    <w:basedOn w:val="Normalny"/>
    <w:rsid w:val="008A7AB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73">
    <w:name w:val="xl73"/>
    <w:basedOn w:val="Normalny"/>
    <w:rsid w:val="008A7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74">
    <w:name w:val="xl74"/>
    <w:basedOn w:val="Normalny"/>
    <w:rsid w:val="008A7AB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pl-PL"/>
    </w:rPr>
  </w:style>
  <w:style w:type="paragraph" w:customStyle="1" w:styleId="xl75">
    <w:name w:val="xl75"/>
    <w:basedOn w:val="Normalny"/>
    <w:rsid w:val="008A7AB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pl-PL"/>
    </w:rPr>
  </w:style>
  <w:style w:type="paragraph" w:customStyle="1" w:styleId="xl76">
    <w:name w:val="xl76"/>
    <w:basedOn w:val="Normalny"/>
    <w:rsid w:val="008A7AB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pl-PL"/>
    </w:rPr>
  </w:style>
  <w:style w:type="paragraph" w:customStyle="1" w:styleId="xl77">
    <w:name w:val="xl77"/>
    <w:basedOn w:val="Normalny"/>
    <w:rsid w:val="008A7AB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pl-PL"/>
    </w:rPr>
  </w:style>
  <w:style w:type="character" w:customStyle="1" w:styleId="ZnakZnak16">
    <w:name w:val="Znak Znak16"/>
    <w:rsid w:val="008A7AB5"/>
    <w:rPr>
      <w:sz w:val="24"/>
      <w:lang w:val="pl-PL" w:eastAsia="pl-PL" w:bidi="ar-SA"/>
    </w:rPr>
  </w:style>
  <w:style w:type="character" w:customStyle="1" w:styleId="ZnakZnak18">
    <w:name w:val="Znak Znak18"/>
    <w:rsid w:val="008A7AB5"/>
    <w:rPr>
      <w:sz w:val="24"/>
    </w:rPr>
  </w:style>
  <w:style w:type="character" w:customStyle="1" w:styleId="ZnakZnak21">
    <w:name w:val="Znak Znak21"/>
    <w:locked/>
    <w:rsid w:val="008A7AB5"/>
    <w:rPr>
      <w:b/>
      <w:sz w:val="40"/>
      <w:lang w:val="pl-PL" w:eastAsia="pl-PL" w:bidi="ar-SA"/>
    </w:rPr>
  </w:style>
  <w:style w:type="character" w:customStyle="1" w:styleId="ZnakZnak2">
    <w:name w:val="Znak Znak2"/>
    <w:locked/>
    <w:rsid w:val="008A7AB5"/>
    <w:rPr>
      <w:sz w:val="24"/>
      <w:lang w:val="pl-PL" w:eastAsia="pl-PL" w:bidi="ar-SA"/>
    </w:rPr>
  </w:style>
  <w:style w:type="character" w:customStyle="1" w:styleId="ZnakZnak">
    <w:name w:val="Znak Znak"/>
    <w:locked/>
    <w:rsid w:val="008A7AB5"/>
    <w:rPr>
      <w:lang w:val="pl-PL" w:eastAsia="pl-PL" w:bidi="ar-SA"/>
    </w:rPr>
  </w:style>
  <w:style w:type="paragraph" w:customStyle="1" w:styleId="xl78">
    <w:name w:val="xl78"/>
    <w:basedOn w:val="Normalny"/>
    <w:rsid w:val="00DE3B9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79">
    <w:name w:val="xl79"/>
    <w:basedOn w:val="Normalny"/>
    <w:rsid w:val="00DE3B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80">
    <w:name w:val="xl80"/>
    <w:basedOn w:val="Normalny"/>
    <w:rsid w:val="00DE3B9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81">
    <w:name w:val="xl81"/>
    <w:basedOn w:val="Normalny"/>
    <w:rsid w:val="00DE3B94"/>
    <w:pP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82">
    <w:name w:val="xl82"/>
    <w:basedOn w:val="Normalny"/>
    <w:rsid w:val="00DE3B94"/>
    <w:pPr>
      <w:spacing w:before="100" w:beforeAutospacing="1" w:after="100" w:afterAutospacing="1" w:line="240" w:lineRule="auto"/>
      <w:jc w:val="center"/>
      <w:textAlignment w:val="center"/>
    </w:pPr>
    <w:rPr>
      <w:rFonts w:ascii="Times New Roman" w:eastAsia="Times New Roman" w:hAnsi="Times New Roman"/>
      <w:b/>
      <w:bCs/>
      <w:sz w:val="28"/>
      <w:szCs w:val="28"/>
      <w:lang w:eastAsia="pl-PL"/>
    </w:rPr>
  </w:style>
  <w:style w:type="paragraph" w:customStyle="1" w:styleId="xl83">
    <w:name w:val="xl83"/>
    <w:basedOn w:val="Normalny"/>
    <w:rsid w:val="00DE3B94"/>
    <w:pPr>
      <w:spacing w:before="100" w:beforeAutospacing="1" w:after="100" w:afterAutospacing="1" w:line="240" w:lineRule="auto"/>
      <w:jc w:val="center"/>
      <w:textAlignment w:val="center"/>
    </w:pPr>
    <w:rPr>
      <w:rFonts w:ascii="Times New Roman" w:eastAsia="Times New Roman" w:hAnsi="Times New Roman"/>
      <w:b/>
      <w:bCs/>
      <w:sz w:val="28"/>
      <w:szCs w:val="28"/>
      <w:lang w:eastAsia="pl-PL"/>
    </w:rPr>
  </w:style>
  <w:style w:type="paragraph" w:customStyle="1" w:styleId="xl84">
    <w:name w:val="xl84"/>
    <w:basedOn w:val="Normalny"/>
    <w:rsid w:val="00DE3B94"/>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l-PL"/>
    </w:rPr>
  </w:style>
  <w:style w:type="paragraph" w:customStyle="1" w:styleId="xl85">
    <w:name w:val="xl85"/>
    <w:basedOn w:val="Normalny"/>
    <w:rsid w:val="00DE3B94"/>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l-PL"/>
    </w:rPr>
  </w:style>
  <w:style w:type="paragraph" w:customStyle="1" w:styleId="xl86">
    <w:name w:val="xl86"/>
    <w:basedOn w:val="Normalny"/>
    <w:rsid w:val="00DE3B94"/>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l-PL"/>
    </w:rPr>
  </w:style>
  <w:style w:type="paragraph" w:customStyle="1" w:styleId="xl87">
    <w:name w:val="xl87"/>
    <w:basedOn w:val="Normalny"/>
    <w:rsid w:val="00DE3B94"/>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pl-PL"/>
    </w:rPr>
  </w:style>
  <w:style w:type="paragraph" w:customStyle="1" w:styleId="xl88">
    <w:name w:val="xl88"/>
    <w:basedOn w:val="Normalny"/>
    <w:rsid w:val="00DE3B94"/>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pl-PL"/>
    </w:rPr>
  </w:style>
  <w:style w:type="paragraph" w:customStyle="1" w:styleId="xl89">
    <w:name w:val="xl89"/>
    <w:basedOn w:val="Normalny"/>
    <w:rsid w:val="00DE3B94"/>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l-PL"/>
    </w:rPr>
  </w:style>
  <w:style w:type="paragraph" w:styleId="Tekstprzypisukocowego">
    <w:name w:val="endnote text"/>
    <w:basedOn w:val="Normalny"/>
    <w:link w:val="TekstprzypisukocowegoZnak"/>
    <w:uiPriority w:val="99"/>
    <w:semiHidden/>
    <w:unhideWhenUsed/>
    <w:rsid w:val="004B2A1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B2A11"/>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4B2A11"/>
    <w:rPr>
      <w:vertAlign w:val="superscript"/>
    </w:rPr>
  </w:style>
  <w:style w:type="character" w:styleId="Odwoaniedokomentarza">
    <w:name w:val="annotation reference"/>
    <w:basedOn w:val="Domylnaczcionkaakapitu"/>
    <w:uiPriority w:val="99"/>
    <w:semiHidden/>
    <w:unhideWhenUsed/>
    <w:rsid w:val="00FA0833"/>
    <w:rPr>
      <w:sz w:val="16"/>
      <w:szCs w:val="16"/>
    </w:rPr>
  </w:style>
  <w:style w:type="paragraph" w:styleId="Tekstkomentarza">
    <w:name w:val="annotation text"/>
    <w:basedOn w:val="Normalny"/>
    <w:link w:val="TekstkomentarzaZnak"/>
    <w:uiPriority w:val="99"/>
    <w:semiHidden/>
    <w:unhideWhenUsed/>
    <w:rsid w:val="00FA083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A0833"/>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FA0833"/>
    <w:rPr>
      <w:b/>
      <w:bCs/>
    </w:rPr>
  </w:style>
  <w:style w:type="character" w:customStyle="1" w:styleId="TematkomentarzaZnak">
    <w:name w:val="Temat komentarza Znak"/>
    <w:basedOn w:val="TekstkomentarzaZnak"/>
    <w:link w:val="Tematkomentarza"/>
    <w:uiPriority w:val="99"/>
    <w:semiHidden/>
    <w:rsid w:val="00FA0833"/>
    <w:rPr>
      <w:rFonts w:ascii="Calibri" w:eastAsia="Calibri" w:hAnsi="Calibri" w:cs="Times New Roman"/>
      <w:b/>
      <w:bCs/>
      <w:sz w:val="20"/>
      <w:szCs w:val="20"/>
    </w:rPr>
  </w:style>
  <w:style w:type="character" w:customStyle="1" w:styleId="WW-Wyrnienie">
    <w:name w:val="WW-Wyróżnienie"/>
    <w:rsid w:val="00F25A81"/>
    <w:rPr>
      <w:i/>
      <w:iCs/>
    </w:rPr>
  </w:style>
  <w:style w:type="paragraph" w:styleId="HTML-wstpniesformatowany">
    <w:name w:val="HTML Preformatted"/>
    <w:basedOn w:val="Normalny"/>
    <w:link w:val="HTML-wstpniesformatowanyZnak"/>
    <w:rsid w:val="00F2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color w:val="000000"/>
      <w:sz w:val="20"/>
      <w:szCs w:val="20"/>
      <w:lang w:eastAsia="zh-CN"/>
    </w:rPr>
  </w:style>
  <w:style w:type="character" w:customStyle="1" w:styleId="HTML-wstpniesformatowanyZnak">
    <w:name w:val="HTML - wstępnie sformatowany Znak"/>
    <w:basedOn w:val="Domylnaczcionkaakapitu"/>
    <w:link w:val="HTML-wstpniesformatowany"/>
    <w:rsid w:val="00F25A81"/>
    <w:rPr>
      <w:rFonts w:ascii="Courier New" w:eastAsia="Calibri" w:hAnsi="Courier New" w:cs="Courier New"/>
      <w:color w:val="000000"/>
      <w:sz w:val="20"/>
      <w:szCs w:val="20"/>
      <w:lang w:eastAsia="zh-CN"/>
    </w:rPr>
  </w:style>
  <w:style w:type="paragraph" w:customStyle="1" w:styleId="Tabelapozycja">
    <w:name w:val="Tabela pozycja"/>
    <w:basedOn w:val="Normalny"/>
    <w:rsid w:val="00F25A81"/>
    <w:pPr>
      <w:suppressAutoHyphens/>
      <w:spacing w:after="0" w:line="240" w:lineRule="auto"/>
    </w:pPr>
    <w:rPr>
      <w:rFonts w:ascii="Arial" w:hAnsi="Arial" w:cs="Arial"/>
      <w:color w:val="000000"/>
      <w:lang w:eastAsia="zh-CN"/>
    </w:rPr>
  </w:style>
  <w:style w:type="paragraph" w:customStyle="1" w:styleId="msolistparagraph0">
    <w:name w:val="msolistparagraph"/>
    <w:basedOn w:val="Normalny"/>
    <w:rsid w:val="00F25A81"/>
    <w:pPr>
      <w:suppressAutoHyphens/>
      <w:spacing w:after="0" w:line="240" w:lineRule="auto"/>
      <w:ind w:left="720"/>
    </w:pPr>
    <w:rPr>
      <w:rFonts w:ascii="Times New Roman" w:eastAsia="MS Mincho" w:hAnsi="Times New Roman"/>
      <w:color w:val="000000"/>
      <w:sz w:val="24"/>
      <w:szCs w:val="24"/>
      <w:lang w:eastAsia="ja-JP"/>
    </w:rPr>
  </w:style>
  <w:style w:type="paragraph" w:customStyle="1" w:styleId="WW-Domylny">
    <w:name w:val="WW-Domyślny"/>
    <w:rsid w:val="00F25A81"/>
    <w:pPr>
      <w:suppressAutoHyphens/>
      <w:spacing w:after="0" w:line="100" w:lineRule="atLeast"/>
    </w:pPr>
    <w:rPr>
      <w:rFonts w:ascii="Times New Roman" w:eastAsia="Times New Roman" w:hAnsi="Times New Roman" w:cs="Times New Roman"/>
      <w:sz w:val="20"/>
      <w:szCs w:val="20"/>
      <w:lang w:eastAsia="zh-CN"/>
    </w:rPr>
  </w:style>
  <w:style w:type="paragraph" w:customStyle="1" w:styleId="ZnakZnakZnakZnak">
    <w:name w:val="Znak Znak Znak Znak"/>
    <w:basedOn w:val="Normalny"/>
    <w:rsid w:val="00F43A2B"/>
    <w:pPr>
      <w:tabs>
        <w:tab w:val="left" w:pos="709"/>
      </w:tabs>
      <w:spacing w:after="0" w:line="240" w:lineRule="auto"/>
    </w:pPr>
    <w:rPr>
      <w:rFonts w:ascii="Tahoma" w:eastAsia="Times New Roman" w:hAnsi="Tahoma"/>
      <w:sz w:val="24"/>
      <w:szCs w:val="24"/>
      <w:lang w:eastAsia="pl-PL"/>
    </w:rPr>
  </w:style>
  <w:style w:type="character" w:customStyle="1" w:styleId="AkapitzlistZnak">
    <w:name w:val="Akapit z listą Znak"/>
    <w:link w:val="Akapitzlist"/>
    <w:uiPriority w:val="34"/>
    <w:locked/>
    <w:rsid w:val="00BC01BA"/>
    <w:rPr>
      <w:rFonts w:ascii="Calibri" w:eastAsia="Calibri" w:hAnsi="Calibri" w:cs="Times New Roman"/>
    </w:rPr>
  </w:style>
  <w:style w:type="character" w:customStyle="1" w:styleId="Nierozpoznanawzmianka1">
    <w:name w:val="Nierozpoznana wzmianka1"/>
    <w:basedOn w:val="Domylnaczcionkaakapitu"/>
    <w:uiPriority w:val="99"/>
    <w:semiHidden/>
    <w:unhideWhenUsed/>
    <w:rsid w:val="001B7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3164079">
      <w:bodyDiv w:val="1"/>
      <w:marLeft w:val="0"/>
      <w:marRight w:val="0"/>
      <w:marTop w:val="0"/>
      <w:marBottom w:val="0"/>
      <w:divBdr>
        <w:top w:val="none" w:sz="0" w:space="0" w:color="auto"/>
        <w:left w:val="none" w:sz="0" w:space="0" w:color="auto"/>
        <w:bottom w:val="none" w:sz="0" w:space="0" w:color="auto"/>
        <w:right w:val="none" w:sz="0" w:space="0" w:color="auto"/>
      </w:divBdr>
    </w:div>
    <w:div w:id="1023825242">
      <w:bodyDiv w:val="1"/>
      <w:marLeft w:val="0"/>
      <w:marRight w:val="0"/>
      <w:marTop w:val="0"/>
      <w:marBottom w:val="0"/>
      <w:divBdr>
        <w:top w:val="none" w:sz="0" w:space="0" w:color="auto"/>
        <w:left w:val="none" w:sz="0" w:space="0" w:color="auto"/>
        <w:bottom w:val="none" w:sz="0" w:space="0" w:color="auto"/>
        <w:right w:val="none" w:sz="0" w:space="0" w:color="auto"/>
      </w:divBdr>
    </w:div>
    <w:div w:id="1071780988">
      <w:bodyDiv w:val="1"/>
      <w:marLeft w:val="0"/>
      <w:marRight w:val="0"/>
      <w:marTop w:val="0"/>
      <w:marBottom w:val="0"/>
      <w:divBdr>
        <w:top w:val="none" w:sz="0" w:space="0" w:color="auto"/>
        <w:left w:val="none" w:sz="0" w:space="0" w:color="auto"/>
        <w:bottom w:val="none" w:sz="0" w:space="0" w:color="auto"/>
        <w:right w:val="none" w:sz="0" w:space="0" w:color="auto"/>
      </w:divBdr>
    </w:div>
    <w:div w:id="1111894769">
      <w:bodyDiv w:val="1"/>
      <w:marLeft w:val="0"/>
      <w:marRight w:val="0"/>
      <w:marTop w:val="0"/>
      <w:marBottom w:val="0"/>
      <w:divBdr>
        <w:top w:val="none" w:sz="0" w:space="0" w:color="auto"/>
        <w:left w:val="none" w:sz="0" w:space="0" w:color="auto"/>
        <w:bottom w:val="none" w:sz="0" w:space="0" w:color="auto"/>
        <w:right w:val="none" w:sz="0" w:space="0" w:color="auto"/>
      </w:divBdr>
    </w:div>
    <w:div w:id="1147280903">
      <w:bodyDiv w:val="1"/>
      <w:marLeft w:val="0"/>
      <w:marRight w:val="0"/>
      <w:marTop w:val="0"/>
      <w:marBottom w:val="0"/>
      <w:divBdr>
        <w:top w:val="none" w:sz="0" w:space="0" w:color="auto"/>
        <w:left w:val="none" w:sz="0" w:space="0" w:color="auto"/>
        <w:bottom w:val="none" w:sz="0" w:space="0" w:color="auto"/>
        <w:right w:val="none" w:sz="0" w:space="0" w:color="auto"/>
      </w:divBdr>
    </w:div>
    <w:div w:id="1222329727">
      <w:bodyDiv w:val="1"/>
      <w:marLeft w:val="0"/>
      <w:marRight w:val="0"/>
      <w:marTop w:val="0"/>
      <w:marBottom w:val="0"/>
      <w:divBdr>
        <w:top w:val="none" w:sz="0" w:space="0" w:color="auto"/>
        <w:left w:val="none" w:sz="0" w:space="0" w:color="auto"/>
        <w:bottom w:val="none" w:sz="0" w:space="0" w:color="auto"/>
        <w:right w:val="none" w:sz="0" w:space="0" w:color="auto"/>
      </w:divBdr>
    </w:div>
    <w:div w:id="1313681260">
      <w:bodyDiv w:val="1"/>
      <w:marLeft w:val="0"/>
      <w:marRight w:val="0"/>
      <w:marTop w:val="0"/>
      <w:marBottom w:val="0"/>
      <w:divBdr>
        <w:top w:val="none" w:sz="0" w:space="0" w:color="auto"/>
        <w:left w:val="none" w:sz="0" w:space="0" w:color="auto"/>
        <w:bottom w:val="none" w:sz="0" w:space="0" w:color="auto"/>
        <w:right w:val="none" w:sz="0" w:space="0" w:color="auto"/>
      </w:divBdr>
    </w:div>
    <w:div w:id="1349672993">
      <w:bodyDiv w:val="1"/>
      <w:marLeft w:val="0"/>
      <w:marRight w:val="0"/>
      <w:marTop w:val="0"/>
      <w:marBottom w:val="0"/>
      <w:divBdr>
        <w:top w:val="none" w:sz="0" w:space="0" w:color="auto"/>
        <w:left w:val="none" w:sz="0" w:space="0" w:color="auto"/>
        <w:bottom w:val="none" w:sz="0" w:space="0" w:color="auto"/>
        <w:right w:val="none" w:sz="0" w:space="0" w:color="auto"/>
      </w:divBdr>
    </w:div>
    <w:div w:id="1353219154">
      <w:bodyDiv w:val="1"/>
      <w:marLeft w:val="0"/>
      <w:marRight w:val="0"/>
      <w:marTop w:val="0"/>
      <w:marBottom w:val="0"/>
      <w:divBdr>
        <w:top w:val="none" w:sz="0" w:space="0" w:color="auto"/>
        <w:left w:val="none" w:sz="0" w:space="0" w:color="auto"/>
        <w:bottom w:val="none" w:sz="0" w:space="0" w:color="auto"/>
        <w:right w:val="none" w:sz="0" w:space="0" w:color="auto"/>
      </w:divBdr>
    </w:div>
    <w:div w:id="1589119315">
      <w:bodyDiv w:val="1"/>
      <w:marLeft w:val="0"/>
      <w:marRight w:val="0"/>
      <w:marTop w:val="0"/>
      <w:marBottom w:val="0"/>
      <w:divBdr>
        <w:top w:val="none" w:sz="0" w:space="0" w:color="auto"/>
        <w:left w:val="none" w:sz="0" w:space="0" w:color="auto"/>
        <w:bottom w:val="none" w:sz="0" w:space="0" w:color="auto"/>
        <w:right w:val="none" w:sz="0" w:space="0" w:color="auto"/>
      </w:divBdr>
    </w:div>
    <w:div w:id="1798990218">
      <w:bodyDiv w:val="1"/>
      <w:marLeft w:val="0"/>
      <w:marRight w:val="0"/>
      <w:marTop w:val="0"/>
      <w:marBottom w:val="0"/>
      <w:divBdr>
        <w:top w:val="none" w:sz="0" w:space="0" w:color="auto"/>
        <w:left w:val="none" w:sz="0" w:space="0" w:color="auto"/>
        <w:bottom w:val="none" w:sz="0" w:space="0" w:color="auto"/>
        <w:right w:val="none" w:sz="0" w:space="0" w:color="auto"/>
      </w:divBdr>
    </w:div>
    <w:div w:id="210726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usz" TargetMode="External"/><Relationship Id="rId13" Type="http://schemas.openxmlformats.org/officeDocument/2006/relationships/hyperlink" Target="https://platformazakupowa.pl/pn/usz" TargetMode="External"/><Relationship Id="rId18" Type="http://schemas.openxmlformats.org/officeDocument/2006/relationships/hyperlink" Target="https://platformazakupowa.pl/pn/usz"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latformazakupowa.pl/pn/usz" TargetMode="External"/><Relationship Id="rId7" Type="http://schemas.openxmlformats.org/officeDocument/2006/relationships/endnotes" Target="endnotes.xml"/><Relationship Id="rId12" Type="http://schemas.openxmlformats.org/officeDocument/2006/relationships/hyperlink" Target="https://platformazakupowa.pl/pn/usz" TargetMode="External"/><Relationship Id="rId17" Type="http://schemas.openxmlformats.org/officeDocument/2006/relationships/hyperlink" Target="https://platformazakupowa.pl/pn/usz"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zp.univ.szczecin.pl" TargetMode="External"/><Relationship Id="rId20" Type="http://schemas.openxmlformats.org/officeDocument/2006/relationships/hyperlink" Target="https://platformazakupowa.pl/pn/us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sz"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pn/usz" TargetMode="External"/><Relationship Id="rId23" Type="http://schemas.openxmlformats.org/officeDocument/2006/relationships/header" Target="header1.xml"/><Relationship Id="rId10" Type="http://schemas.openxmlformats.org/officeDocument/2006/relationships/hyperlink" Target="https://platformazakupowa.pl/pn/usz" TargetMode="External"/><Relationship Id="rId19" Type="http://schemas.openxmlformats.org/officeDocument/2006/relationships/hyperlink" Target="mailto:przetargi@usz.edu.pl" TargetMode="External"/><Relationship Id="rId4" Type="http://schemas.openxmlformats.org/officeDocument/2006/relationships/settings" Target="settings.xml"/><Relationship Id="rId9" Type="http://schemas.openxmlformats.org/officeDocument/2006/relationships/hyperlink" Target="https://platformazakupowa.pl/pn/usz" TargetMode="External"/><Relationship Id="rId14" Type="http://schemas.openxmlformats.org/officeDocument/2006/relationships/hyperlink" Target="http://zp.univ.szczecin.pl" TargetMode="External"/><Relationship Id="rId22" Type="http://schemas.openxmlformats.org/officeDocument/2006/relationships/hyperlink" Target="https://platformazakupowa.pl/pn/usz"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6409C-262D-4168-949A-8250D897E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8896</Words>
  <Characters>53377</Characters>
  <Application>Microsoft Office Word</Application>
  <DocSecurity>0</DocSecurity>
  <Lines>444</Lines>
  <Paragraphs>124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Anna Kloczkowska</cp:lastModifiedBy>
  <cp:revision>4</cp:revision>
  <cp:lastPrinted>2018-03-08T09:09:00Z</cp:lastPrinted>
  <dcterms:created xsi:type="dcterms:W3CDTF">2020-09-22T10:59:00Z</dcterms:created>
  <dcterms:modified xsi:type="dcterms:W3CDTF">2020-09-24T10:32:00Z</dcterms:modified>
</cp:coreProperties>
</file>